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11" w:type="dxa"/>
        <w:tblLayout w:type="fixed"/>
        <w:tblLook w:val="0000" w:firstRow="0" w:lastRow="0" w:firstColumn="0" w:lastColumn="0" w:noHBand="0" w:noVBand="0"/>
      </w:tblPr>
      <w:tblGrid>
        <w:gridCol w:w="1383"/>
        <w:gridCol w:w="5231"/>
        <w:gridCol w:w="3197"/>
      </w:tblGrid>
      <w:tr w:rsidR="00AA1ADD" w:rsidTr="009837F6">
        <w:trPr>
          <w:cantSplit/>
        </w:trPr>
        <w:tc>
          <w:tcPr>
            <w:tcW w:w="1383" w:type="dxa"/>
            <w:vAlign w:val="center"/>
          </w:tcPr>
          <w:p w:rsidR="00AA1ADD" w:rsidRDefault="00CB2B0C">
            <w:pPr>
              <w:spacing w:after="160"/>
              <w:rPr>
                <w:rFonts w:ascii="Verdana" w:hAnsi="Verdana" w:cs="Times New Roman Bold"/>
                <w:b/>
                <w:bCs/>
                <w:szCs w:val="24"/>
              </w:rPr>
            </w:pPr>
            <w:r>
              <w:rPr>
                <w:noProof/>
                <w:szCs w:val="24"/>
                <w:lang w:eastAsia="zh-CN"/>
              </w:rPr>
              <w:drawing>
                <wp:inline distT="0" distB="0" distL="0" distR="0">
                  <wp:extent cx="723900" cy="800100"/>
                  <wp:effectExtent l="0" t="0" r="0" b="0"/>
                  <wp:docPr id="1" name="Picture 5" descr="itu_logo" title="ITU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itu_logo" title="ITU logo"/>
                          <pic:cNvPicPr/>
                        </pic:nvPicPr>
                        <pic:blipFill>
                          <a:blip r:embed="rId8">
                            <a:extLst>
                              <a:ext uri="{28A0092B-C50C-407E-A947-70E740481C1C}">
                                <a14:useLocalDpi xmlns:a14="http://schemas.microsoft.com/office/drawing/2010/main" val="0"/>
                              </a:ext>
                            </a:extLst>
                          </a:blip>
                          <a:srcRect/>
                          <a:stretch>
                            <a:fillRect/>
                          </a:stretch>
                        </pic:blipFill>
                        <pic:spPr>
                          <a:xfrm>
                            <a:off x="0" y="0"/>
                            <a:ext cx="723900" cy="800100"/>
                          </a:xfrm>
                          <a:prstGeom prst="rect">
                            <a:avLst/>
                          </a:prstGeom>
                          <a:noFill/>
                          <a:ln>
                            <a:noFill/>
                          </a:ln>
                        </pic:spPr>
                      </pic:pic>
                    </a:graphicData>
                  </a:graphic>
                </wp:inline>
              </w:drawing>
            </w:r>
          </w:p>
        </w:tc>
        <w:tc>
          <w:tcPr>
            <w:tcW w:w="5231" w:type="dxa"/>
            <w:vAlign w:val="center"/>
          </w:tcPr>
          <w:p w:rsidR="00AA1ADD" w:rsidRDefault="00AA1ADD" w:rsidP="00AA1ADD">
            <w:pPr>
              <w:pStyle w:val="TopHeader"/>
              <w:rPr>
                <w:lang w:eastAsia="zh-CN"/>
              </w:rPr>
            </w:pPr>
            <w:r>
              <w:rPr>
                <w:rFonts w:ascii="SimSun" w:eastAsia="SimSun" w:hAnsi="SimSun" w:cs="SimSun" w:hint="eastAsia"/>
                <w:lang w:eastAsia="zh-CN"/>
              </w:rPr>
              <w:t>世界电信标准化全会</w:t>
            </w:r>
          </w:p>
          <w:p w:rsidR="00AA1ADD" w:rsidRDefault="00AA1ADD">
            <w:pPr>
              <w:rPr>
                <w:rFonts w:ascii="Verdana" w:hAnsi="Verdana" w:cs="Times New Roman Bold"/>
                <w:b/>
                <w:bCs/>
                <w:szCs w:val="24"/>
                <w:lang w:eastAsia="zh-CN"/>
              </w:rPr>
            </w:pPr>
            <w:r>
              <w:rPr>
                <w:rFonts w:ascii="Verdana" w:hAnsi="Verdana" w:cs="Times New Roman Bold"/>
                <w:b/>
                <w:bCs/>
                <w:szCs w:val="24"/>
                <w:lang w:eastAsia="zh-CN"/>
              </w:rPr>
              <w:t>（</w:t>
            </w:r>
            <w:r>
              <w:rPr>
                <w:rFonts w:ascii="Verdana" w:hAnsi="Verdana" w:cs="Times New Roman Bold"/>
                <w:b/>
                <w:bCs/>
                <w:szCs w:val="24"/>
                <w:lang w:eastAsia="zh-CN"/>
              </w:rPr>
              <w:t>WTSA-16</w:t>
            </w:r>
            <w:r>
              <w:rPr>
                <w:rFonts w:ascii="Verdana" w:hAnsi="Verdana" w:cs="Times New Roman Bold"/>
                <w:b/>
                <w:bCs/>
                <w:szCs w:val="24"/>
                <w:lang w:eastAsia="zh-CN"/>
              </w:rPr>
              <w:t>）</w:t>
            </w:r>
            <w:r>
              <w:rPr>
                <w:rFonts w:ascii="Verdana" w:hAnsi="Verdana" w:cs="Times New Roman Bold"/>
                <w:b/>
                <w:bCs/>
                <w:szCs w:val="24"/>
                <w:lang w:eastAsia="zh-CN"/>
              </w:rPr>
              <w:br/>
            </w:r>
            <w:r w:rsidRPr="00AA1ADD">
              <w:rPr>
                <w:rFonts w:ascii="Verdana" w:hAnsi="Verdana" w:cs="Times New Roman Bold"/>
                <w:b/>
                <w:bCs/>
                <w:sz w:val="20"/>
                <w:lang w:eastAsia="zh-CN"/>
              </w:rPr>
              <w:t>2016</w:t>
            </w:r>
            <w:r w:rsidRPr="00AA1ADD">
              <w:rPr>
                <w:rFonts w:ascii="Verdana" w:hAnsi="Verdana" w:cs="Times New Roman Bold"/>
                <w:b/>
                <w:bCs/>
                <w:sz w:val="20"/>
                <w:lang w:eastAsia="zh-CN"/>
              </w:rPr>
              <w:t>年</w:t>
            </w:r>
            <w:r w:rsidRPr="00AA1ADD">
              <w:rPr>
                <w:rFonts w:ascii="Verdana" w:hAnsi="Verdana" w:cs="Times New Roman Bold"/>
                <w:b/>
                <w:bCs/>
                <w:sz w:val="20"/>
                <w:lang w:eastAsia="zh-CN"/>
              </w:rPr>
              <w:t>10</w:t>
            </w:r>
            <w:r w:rsidRPr="00AA1ADD">
              <w:rPr>
                <w:rFonts w:ascii="Verdana" w:hAnsi="Verdana" w:cs="Times New Roman Bold"/>
                <w:b/>
                <w:bCs/>
                <w:sz w:val="20"/>
                <w:lang w:eastAsia="zh-CN"/>
              </w:rPr>
              <w:t>月</w:t>
            </w:r>
            <w:r w:rsidRPr="00AA1ADD">
              <w:rPr>
                <w:rFonts w:ascii="Verdana" w:hAnsi="Verdana" w:cs="Times New Roman Bold"/>
                <w:b/>
                <w:bCs/>
                <w:sz w:val="20"/>
                <w:lang w:eastAsia="zh-CN"/>
              </w:rPr>
              <w:t>25</w:t>
            </w:r>
            <w:r w:rsidRPr="00AA1ADD">
              <w:rPr>
                <w:rFonts w:ascii="Verdana" w:hAnsi="Verdana" w:cs="Times New Roman Bold"/>
                <w:b/>
                <w:bCs/>
                <w:sz w:val="20"/>
                <w:lang w:eastAsia="zh-CN"/>
              </w:rPr>
              <w:t>日</w:t>
            </w:r>
            <w:r w:rsidRPr="00AA1ADD">
              <w:rPr>
                <w:rFonts w:ascii="Verdana" w:hAnsi="Verdana" w:cs="Times New Roman Bold"/>
                <w:b/>
                <w:bCs/>
                <w:sz w:val="20"/>
                <w:lang w:eastAsia="zh-CN"/>
              </w:rPr>
              <w:t>-11</w:t>
            </w:r>
            <w:r w:rsidRPr="00AA1ADD">
              <w:rPr>
                <w:rFonts w:ascii="Verdana" w:hAnsi="Verdana" w:cs="Times New Roman Bold"/>
                <w:b/>
                <w:bCs/>
                <w:sz w:val="20"/>
                <w:lang w:eastAsia="zh-CN"/>
              </w:rPr>
              <w:t>月</w:t>
            </w:r>
            <w:r w:rsidRPr="00AA1ADD">
              <w:rPr>
                <w:rFonts w:ascii="Verdana" w:hAnsi="Verdana" w:cs="Times New Roman Bold"/>
                <w:b/>
                <w:bCs/>
                <w:sz w:val="20"/>
                <w:lang w:eastAsia="zh-CN"/>
              </w:rPr>
              <w:t>3</w:t>
            </w:r>
            <w:r w:rsidRPr="00AA1ADD">
              <w:rPr>
                <w:rFonts w:ascii="Verdana" w:hAnsi="Verdana" w:cs="Times New Roman Bold"/>
                <w:b/>
                <w:bCs/>
                <w:sz w:val="20"/>
                <w:lang w:eastAsia="zh-CN"/>
              </w:rPr>
              <w:t>日，哈马马特</w:t>
            </w:r>
          </w:p>
        </w:tc>
        <w:tc>
          <w:tcPr>
            <w:tcW w:w="3197" w:type="dxa"/>
            <w:vAlign w:val="center"/>
          </w:tcPr>
          <w:p w:rsidR="00AA1ADD" w:rsidRDefault="00CB2B0C">
            <w:pPr>
              <w:spacing w:after="160"/>
              <w:jc w:val="right"/>
              <w:rPr>
                <w:szCs w:val="24"/>
              </w:rPr>
            </w:pPr>
            <w:r>
              <w:rPr>
                <w:noProof/>
                <w:szCs w:val="24"/>
                <w:lang w:eastAsia="zh-CN"/>
              </w:rPr>
              <w:drawing>
                <wp:inline distT="0" distB="0" distL="0" distR="0">
                  <wp:extent cx="882650" cy="787400"/>
                  <wp:effectExtent l="0" t="0" r="0" b="0"/>
                  <wp:docPr id="2" name="Picture 4" descr="Title: CCITT/ITU-T 60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CCITT/ITU-T 60th Anniversar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650" cy="787400"/>
                          </a:xfrm>
                          <a:prstGeom prst="rect">
                            <a:avLst/>
                          </a:prstGeom>
                          <a:noFill/>
                          <a:ln>
                            <a:noFill/>
                          </a:ln>
                        </pic:spPr>
                      </pic:pic>
                    </a:graphicData>
                  </a:graphic>
                </wp:inline>
              </w:drawing>
            </w:r>
          </w:p>
        </w:tc>
      </w:tr>
      <w:tr w:rsidR="00AA1ADD" w:rsidTr="009837F6">
        <w:trPr>
          <w:cantSplit/>
        </w:trPr>
        <w:tc>
          <w:tcPr>
            <w:tcW w:w="6614" w:type="dxa"/>
            <w:gridSpan w:val="2"/>
            <w:tcBorders>
              <w:top w:val="nil"/>
              <w:left w:val="nil"/>
              <w:bottom w:val="single" w:sz="12" w:space="0" w:color="auto"/>
              <w:right w:val="nil"/>
            </w:tcBorders>
          </w:tcPr>
          <w:p w:rsidR="00AA1ADD" w:rsidRDefault="00AA1ADD">
            <w:pPr>
              <w:spacing w:before="0"/>
              <w:rPr>
                <w:b/>
                <w:bCs/>
                <w:szCs w:val="24"/>
                <w:lang w:eastAsia="zh-CN"/>
              </w:rPr>
            </w:pPr>
          </w:p>
        </w:tc>
        <w:tc>
          <w:tcPr>
            <w:tcW w:w="3197" w:type="dxa"/>
            <w:tcBorders>
              <w:top w:val="nil"/>
              <w:left w:val="nil"/>
              <w:bottom w:val="single" w:sz="12" w:space="0" w:color="auto"/>
              <w:right w:val="nil"/>
            </w:tcBorders>
          </w:tcPr>
          <w:p w:rsidR="00AA1ADD" w:rsidRDefault="00AA1ADD">
            <w:pPr>
              <w:spacing w:before="0"/>
              <w:rPr>
                <w:rFonts w:eastAsia="Times New Roman"/>
                <w:szCs w:val="24"/>
              </w:rPr>
            </w:pPr>
          </w:p>
        </w:tc>
      </w:tr>
      <w:tr w:rsidR="00AA1ADD" w:rsidTr="009837F6">
        <w:trPr>
          <w:cantSplit/>
        </w:trPr>
        <w:tc>
          <w:tcPr>
            <w:tcW w:w="6614" w:type="dxa"/>
            <w:gridSpan w:val="2"/>
            <w:tcBorders>
              <w:top w:val="single" w:sz="12" w:space="0" w:color="auto"/>
              <w:left w:val="nil"/>
              <w:bottom w:val="nil"/>
              <w:right w:val="nil"/>
            </w:tcBorders>
          </w:tcPr>
          <w:p w:rsidR="00AA1ADD" w:rsidRDefault="00AA1ADD">
            <w:pPr>
              <w:spacing w:before="0"/>
              <w:rPr>
                <w:rFonts w:eastAsia="Times New Roman"/>
                <w:szCs w:val="24"/>
              </w:rPr>
            </w:pPr>
          </w:p>
        </w:tc>
        <w:tc>
          <w:tcPr>
            <w:tcW w:w="3197" w:type="dxa"/>
          </w:tcPr>
          <w:p w:rsidR="00AA1ADD" w:rsidRDefault="00AA1ADD">
            <w:pPr>
              <w:spacing w:before="0"/>
              <w:rPr>
                <w:rFonts w:ascii="Verdana" w:hAnsi="Verdana"/>
                <w:b/>
                <w:bCs/>
                <w:szCs w:val="24"/>
              </w:rPr>
            </w:pPr>
          </w:p>
        </w:tc>
      </w:tr>
      <w:tr w:rsidR="00AA1ADD" w:rsidRPr="00AA1ADD" w:rsidTr="009837F6">
        <w:trPr>
          <w:cantSplit/>
        </w:trPr>
        <w:tc>
          <w:tcPr>
            <w:tcW w:w="6614" w:type="dxa"/>
            <w:gridSpan w:val="2"/>
          </w:tcPr>
          <w:p w:rsidR="00AA1ADD" w:rsidRPr="00AA1ADD" w:rsidRDefault="00AA1ADD">
            <w:pPr>
              <w:spacing w:before="0"/>
              <w:rPr>
                <w:sz w:val="20"/>
                <w:lang w:eastAsia="zh-CN"/>
              </w:rPr>
            </w:pPr>
            <w:r w:rsidRPr="00AA1ADD">
              <w:rPr>
                <w:rFonts w:ascii="Verdana" w:hAnsi="Verdana" w:hint="eastAsia"/>
                <w:b/>
                <w:sz w:val="20"/>
                <w:lang w:eastAsia="zh-CN"/>
              </w:rPr>
              <w:t>全体会议</w:t>
            </w:r>
          </w:p>
        </w:tc>
        <w:tc>
          <w:tcPr>
            <w:tcW w:w="3197" w:type="dxa"/>
          </w:tcPr>
          <w:p w:rsidR="00AA1ADD" w:rsidRPr="00AA1ADD" w:rsidRDefault="00AA1ADD">
            <w:pPr>
              <w:spacing w:before="0"/>
              <w:rPr>
                <w:rFonts w:ascii="Verdana" w:hAnsi="Verdana"/>
                <w:sz w:val="20"/>
                <w:lang w:eastAsia="zh-CN"/>
              </w:rPr>
            </w:pPr>
            <w:r w:rsidRPr="00AA1ADD">
              <w:rPr>
                <w:rFonts w:ascii="Verdana" w:hAnsi="Verdana" w:hint="eastAsia"/>
                <w:b/>
                <w:sz w:val="20"/>
                <w:lang w:eastAsia="zh-CN"/>
              </w:rPr>
              <w:t>文件</w:t>
            </w:r>
            <w:r w:rsidRPr="00AA1ADD">
              <w:rPr>
                <w:rFonts w:ascii="Verdana" w:hAnsi="Verdana" w:hint="eastAsia"/>
                <w:b/>
                <w:sz w:val="20"/>
                <w:lang w:eastAsia="zh-CN"/>
              </w:rPr>
              <w:t xml:space="preserve"> </w:t>
            </w:r>
            <w:r w:rsidRPr="00AA1ADD">
              <w:rPr>
                <w:rFonts w:ascii="Verdana" w:hAnsi="Verdana"/>
                <w:b/>
                <w:sz w:val="20"/>
                <w:lang w:eastAsia="zh-CN"/>
              </w:rPr>
              <w:t>28</w:t>
            </w:r>
            <w:r w:rsidRPr="00AA1ADD">
              <w:rPr>
                <w:rFonts w:ascii="Verdana" w:hAnsi="Verdana"/>
                <w:b/>
                <w:sz w:val="20"/>
              </w:rPr>
              <w:t>-</w:t>
            </w:r>
            <w:r w:rsidRPr="00AA1ADD">
              <w:rPr>
                <w:rFonts w:ascii="Verdana" w:hAnsi="Verdana" w:hint="eastAsia"/>
                <w:b/>
                <w:sz w:val="20"/>
                <w:lang w:eastAsia="zh-CN"/>
              </w:rPr>
              <w:t>C</w:t>
            </w:r>
          </w:p>
        </w:tc>
      </w:tr>
      <w:tr w:rsidR="00AA1ADD" w:rsidRPr="00AA1ADD" w:rsidTr="009837F6">
        <w:trPr>
          <w:cantSplit/>
        </w:trPr>
        <w:tc>
          <w:tcPr>
            <w:tcW w:w="6614" w:type="dxa"/>
            <w:gridSpan w:val="2"/>
          </w:tcPr>
          <w:p w:rsidR="00AA1ADD" w:rsidRPr="00AA1ADD" w:rsidRDefault="00AA1ADD">
            <w:pPr>
              <w:spacing w:before="0"/>
              <w:rPr>
                <w:rFonts w:ascii="Verdana" w:hAnsi="Verdana"/>
                <w:b/>
                <w:smallCaps/>
                <w:sz w:val="20"/>
              </w:rPr>
            </w:pPr>
          </w:p>
        </w:tc>
        <w:tc>
          <w:tcPr>
            <w:tcW w:w="3197" w:type="dxa"/>
          </w:tcPr>
          <w:p w:rsidR="00AA1ADD" w:rsidRPr="00AA1ADD" w:rsidRDefault="00AA1ADD">
            <w:pPr>
              <w:spacing w:before="0"/>
              <w:rPr>
                <w:rFonts w:ascii="Verdana" w:hAnsi="Verdana"/>
                <w:sz w:val="20"/>
                <w:lang w:eastAsia="zh-CN"/>
              </w:rPr>
            </w:pPr>
            <w:r w:rsidRPr="00AA1ADD">
              <w:rPr>
                <w:rFonts w:ascii="Verdana" w:hAnsi="Verdana"/>
                <w:b/>
                <w:bCs/>
                <w:sz w:val="20"/>
              </w:rPr>
              <w:t>2016</w:t>
            </w:r>
            <w:r w:rsidRPr="00AA1ADD">
              <w:rPr>
                <w:rFonts w:ascii="Verdana" w:hAnsi="Verdana"/>
                <w:b/>
                <w:bCs/>
                <w:sz w:val="20"/>
              </w:rPr>
              <w:t>年</w:t>
            </w:r>
            <w:r w:rsidRPr="00AA1ADD">
              <w:rPr>
                <w:rFonts w:ascii="Verdana" w:hAnsi="Verdana"/>
                <w:b/>
                <w:bCs/>
                <w:sz w:val="20"/>
              </w:rPr>
              <w:t>10</w:t>
            </w:r>
            <w:r w:rsidRPr="00AA1ADD">
              <w:rPr>
                <w:rFonts w:ascii="Verdana" w:hAnsi="Verdana"/>
                <w:b/>
                <w:bCs/>
                <w:sz w:val="20"/>
              </w:rPr>
              <w:t>月</w:t>
            </w:r>
          </w:p>
        </w:tc>
      </w:tr>
      <w:tr w:rsidR="00AA1ADD" w:rsidRPr="00AA1ADD" w:rsidTr="009837F6">
        <w:trPr>
          <w:cantSplit/>
        </w:trPr>
        <w:tc>
          <w:tcPr>
            <w:tcW w:w="6614" w:type="dxa"/>
            <w:gridSpan w:val="2"/>
          </w:tcPr>
          <w:p w:rsidR="00AA1ADD" w:rsidRPr="00AA1ADD" w:rsidRDefault="00AA1ADD">
            <w:pPr>
              <w:spacing w:before="0"/>
              <w:rPr>
                <w:sz w:val="20"/>
              </w:rPr>
            </w:pPr>
          </w:p>
        </w:tc>
        <w:tc>
          <w:tcPr>
            <w:tcW w:w="3197" w:type="dxa"/>
          </w:tcPr>
          <w:p w:rsidR="00AA1ADD" w:rsidRPr="00AA1ADD" w:rsidRDefault="00AA1ADD">
            <w:pPr>
              <w:spacing w:before="0"/>
              <w:rPr>
                <w:rFonts w:ascii="Verdana" w:hAnsi="Verdana"/>
                <w:sz w:val="20"/>
                <w:lang w:eastAsia="zh-CN"/>
              </w:rPr>
            </w:pPr>
            <w:r w:rsidRPr="00AA1ADD">
              <w:rPr>
                <w:rFonts w:ascii="Verdana" w:hAnsi="Verdana" w:hint="eastAsia"/>
                <w:b/>
                <w:bCs/>
                <w:sz w:val="20"/>
                <w:lang w:eastAsia="zh-CN"/>
              </w:rPr>
              <w:t>原文：英文</w:t>
            </w:r>
          </w:p>
        </w:tc>
      </w:tr>
      <w:tr w:rsidR="00AA1ADD" w:rsidTr="009837F6">
        <w:trPr>
          <w:cantSplit/>
        </w:trPr>
        <w:tc>
          <w:tcPr>
            <w:tcW w:w="9811" w:type="dxa"/>
            <w:gridSpan w:val="3"/>
          </w:tcPr>
          <w:p w:rsidR="00AA1ADD" w:rsidRDefault="00AA1ADD">
            <w:pPr>
              <w:spacing w:before="0"/>
              <w:rPr>
                <w:rFonts w:ascii="Verdana" w:hAnsi="Verdana"/>
                <w:b/>
                <w:bCs/>
                <w:szCs w:val="24"/>
              </w:rPr>
            </w:pPr>
          </w:p>
        </w:tc>
      </w:tr>
      <w:tr w:rsidR="00AA1ADD" w:rsidTr="009837F6">
        <w:trPr>
          <w:cantSplit/>
        </w:trPr>
        <w:tc>
          <w:tcPr>
            <w:tcW w:w="9811" w:type="dxa"/>
            <w:gridSpan w:val="3"/>
          </w:tcPr>
          <w:p w:rsidR="00AA1ADD" w:rsidRDefault="00AA1ADD" w:rsidP="00AA1ADD">
            <w:pPr>
              <w:pStyle w:val="Source"/>
              <w:rPr>
                <w:lang w:eastAsia="zh-CN"/>
              </w:rPr>
            </w:pPr>
            <w:r>
              <w:t>电信标准化局主任</w:t>
            </w:r>
          </w:p>
        </w:tc>
      </w:tr>
      <w:tr w:rsidR="00AA1ADD" w:rsidTr="009837F6">
        <w:trPr>
          <w:cantSplit/>
        </w:trPr>
        <w:tc>
          <w:tcPr>
            <w:tcW w:w="9811" w:type="dxa"/>
            <w:gridSpan w:val="3"/>
          </w:tcPr>
          <w:p w:rsidR="00AA1ADD" w:rsidRDefault="009837F6">
            <w:pPr>
              <w:pStyle w:val="Title1"/>
              <w:rPr>
                <w:rFonts w:ascii="Verdana" w:hAnsi="Verdana"/>
                <w:sz w:val="24"/>
                <w:szCs w:val="24"/>
                <w:lang w:eastAsia="zh-CN"/>
              </w:rPr>
            </w:pPr>
            <w:r>
              <w:rPr>
                <w:lang w:eastAsia="zh-CN"/>
              </w:rPr>
              <w:t>国际电信联盟电信标准局</w:t>
            </w:r>
            <w:r w:rsidRPr="00AA1ADD">
              <w:rPr>
                <w:lang w:eastAsia="zh-CN"/>
              </w:rPr>
              <w:t>（</w:t>
            </w:r>
            <w:r w:rsidRPr="00AA1ADD">
              <w:rPr>
                <w:lang w:eastAsia="zh-CN"/>
              </w:rPr>
              <w:t>ITU-T</w:t>
            </w:r>
            <w:r w:rsidRPr="00AA1ADD">
              <w:rPr>
                <w:lang w:eastAsia="zh-CN"/>
              </w:rPr>
              <w:t>）</w:t>
            </w:r>
            <w:r>
              <w:rPr>
                <w:rFonts w:hint="eastAsia"/>
                <w:lang w:eastAsia="zh-CN"/>
              </w:rPr>
              <w:t>2013</w:t>
            </w:r>
            <w:r w:rsidRPr="00AA1ADD">
              <w:rPr>
                <w:lang w:eastAsia="zh-CN"/>
              </w:rPr>
              <w:t>－</w:t>
            </w:r>
            <w:r>
              <w:rPr>
                <w:rFonts w:hint="eastAsia"/>
                <w:lang w:eastAsia="zh-CN"/>
              </w:rPr>
              <w:t>2016</w:t>
            </w:r>
            <w:r>
              <w:rPr>
                <w:rFonts w:hint="eastAsia"/>
                <w:lang w:eastAsia="zh-CN"/>
              </w:rPr>
              <w:t>年研究期间活动报告</w:t>
            </w:r>
          </w:p>
        </w:tc>
      </w:tr>
      <w:tr w:rsidR="00AA1ADD" w:rsidTr="009837F6">
        <w:trPr>
          <w:cantSplit/>
        </w:trPr>
        <w:tc>
          <w:tcPr>
            <w:tcW w:w="9811" w:type="dxa"/>
            <w:gridSpan w:val="3"/>
          </w:tcPr>
          <w:p w:rsidR="00AA1ADD" w:rsidRPr="009837F6" w:rsidRDefault="00AA1ADD" w:rsidP="009837F6">
            <w:pPr>
              <w:pStyle w:val="Title2"/>
              <w:rPr>
                <w:lang w:eastAsia="zh-CN"/>
              </w:rPr>
            </w:pPr>
          </w:p>
        </w:tc>
      </w:tr>
      <w:tr w:rsidR="00AA1ADD" w:rsidTr="009837F6">
        <w:trPr>
          <w:cantSplit/>
        </w:trPr>
        <w:tc>
          <w:tcPr>
            <w:tcW w:w="9811" w:type="dxa"/>
            <w:gridSpan w:val="3"/>
          </w:tcPr>
          <w:p w:rsidR="00AA1ADD" w:rsidRDefault="00AA1ADD">
            <w:pPr>
              <w:pStyle w:val="Agendaitem"/>
              <w:rPr>
                <w:sz w:val="24"/>
                <w:szCs w:val="24"/>
              </w:rPr>
            </w:pPr>
          </w:p>
        </w:tc>
      </w:tr>
    </w:tbl>
    <w:p w:rsidR="00AA1ADD" w:rsidRDefault="00AA1ADD">
      <w:pPr>
        <w:rPr>
          <w:szCs w:val="24"/>
          <w:lang w:val="en-US" w:eastAsia="zh-CN"/>
        </w:rPr>
      </w:pPr>
    </w:p>
    <w:tbl>
      <w:tblPr>
        <w:tblW w:w="9811" w:type="dxa"/>
        <w:tblLayout w:type="fixed"/>
        <w:tblLook w:val="0000" w:firstRow="0" w:lastRow="0" w:firstColumn="0" w:lastColumn="0" w:noHBand="0" w:noVBand="0"/>
      </w:tblPr>
      <w:tblGrid>
        <w:gridCol w:w="1134"/>
        <w:gridCol w:w="8677"/>
      </w:tblGrid>
      <w:tr w:rsidR="00AA1ADD" w:rsidTr="00BF0606">
        <w:trPr>
          <w:cantSplit/>
          <w:trHeight w:val="1487"/>
        </w:trPr>
        <w:tc>
          <w:tcPr>
            <w:tcW w:w="1134" w:type="dxa"/>
          </w:tcPr>
          <w:p w:rsidR="00AA1ADD" w:rsidRDefault="00AA1ADD">
            <w:pPr>
              <w:rPr>
                <w:szCs w:val="24"/>
                <w:lang w:eastAsia="zh-CN"/>
              </w:rPr>
            </w:pPr>
            <w:r>
              <w:rPr>
                <w:rFonts w:hint="eastAsia"/>
                <w:b/>
                <w:bCs/>
                <w:szCs w:val="24"/>
                <w:lang w:eastAsia="zh-CN"/>
              </w:rPr>
              <w:t>摘要：</w:t>
            </w:r>
          </w:p>
        </w:tc>
        <w:tc>
          <w:tcPr>
            <w:tcW w:w="8677" w:type="dxa"/>
          </w:tcPr>
          <w:p w:rsidR="00AA1ADD" w:rsidRDefault="00AA1ADD">
            <w:pPr>
              <w:rPr>
                <w:szCs w:val="24"/>
                <w:lang w:eastAsia="zh-CN"/>
              </w:rPr>
            </w:pPr>
            <w:r>
              <w:rPr>
                <w:rFonts w:hint="eastAsia"/>
                <w:szCs w:val="24"/>
                <w:lang w:eastAsia="zh-CN"/>
              </w:rPr>
              <w:t>本报告重点讨论了国际电信联盟电信标准局（</w:t>
            </w:r>
            <w:r>
              <w:rPr>
                <w:rFonts w:hint="eastAsia"/>
                <w:szCs w:val="24"/>
                <w:lang w:eastAsia="zh-CN"/>
              </w:rPr>
              <w:t>ITU-T</w:t>
            </w:r>
            <w:r>
              <w:rPr>
                <w:rFonts w:hint="eastAsia"/>
                <w:szCs w:val="24"/>
                <w:lang w:eastAsia="zh-CN"/>
              </w:rPr>
              <w:t>）标准化工作</w:t>
            </w:r>
            <w:r>
              <w:rPr>
                <w:rFonts w:hint="eastAsia"/>
                <w:szCs w:val="24"/>
                <w:lang w:val="en-US" w:eastAsia="zh-CN"/>
              </w:rPr>
              <w:t>所</w:t>
            </w:r>
            <w:r>
              <w:rPr>
                <w:rFonts w:hint="eastAsia"/>
                <w:szCs w:val="24"/>
                <w:lang w:eastAsia="zh-CN"/>
              </w:rPr>
              <w:t>取得的</w:t>
            </w:r>
            <w:r>
              <w:rPr>
                <w:rFonts w:hint="eastAsia"/>
                <w:szCs w:val="24"/>
                <w:lang w:val="en-US" w:eastAsia="zh-CN"/>
              </w:rPr>
              <w:t>重要</w:t>
            </w:r>
            <w:r>
              <w:rPr>
                <w:rFonts w:hint="eastAsia"/>
                <w:szCs w:val="24"/>
                <w:lang w:eastAsia="zh-CN"/>
              </w:rPr>
              <w:t>成果，</w:t>
            </w:r>
            <w:r>
              <w:rPr>
                <w:rFonts w:hint="eastAsia"/>
                <w:szCs w:val="24"/>
                <w:lang w:val="en-US" w:eastAsia="zh-CN"/>
              </w:rPr>
              <w:t>并讨论了</w:t>
            </w:r>
            <w:r>
              <w:rPr>
                <w:rFonts w:hint="eastAsia"/>
                <w:szCs w:val="24"/>
                <w:lang w:eastAsia="zh-CN"/>
              </w:rPr>
              <w:t>国际电信联盟（</w:t>
            </w:r>
            <w:r>
              <w:rPr>
                <w:rFonts w:hint="eastAsia"/>
                <w:szCs w:val="24"/>
                <w:lang w:eastAsia="zh-CN"/>
              </w:rPr>
              <w:t>ITU</w:t>
            </w:r>
            <w:r>
              <w:rPr>
                <w:rFonts w:hint="eastAsia"/>
                <w:szCs w:val="24"/>
                <w:lang w:eastAsia="zh-CN"/>
              </w:rPr>
              <w:t>）为确保</w:t>
            </w:r>
            <w:r>
              <w:rPr>
                <w:rFonts w:hint="eastAsia"/>
                <w:szCs w:val="24"/>
                <w:lang w:eastAsia="zh-CN"/>
              </w:rPr>
              <w:t>ITU-T</w:t>
            </w:r>
            <w:r>
              <w:rPr>
                <w:rFonts w:hint="eastAsia"/>
                <w:szCs w:val="24"/>
                <w:lang w:val="en-US" w:eastAsia="zh-CN"/>
              </w:rPr>
              <w:t>不断</w:t>
            </w:r>
            <w:r>
              <w:rPr>
                <w:rFonts w:hint="eastAsia"/>
                <w:szCs w:val="24"/>
                <w:lang w:eastAsia="zh-CN"/>
              </w:rPr>
              <w:t>满足</w:t>
            </w:r>
            <w:r>
              <w:rPr>
                <w:rFonts w:hint="eastAsia"/>
                <w:szCs w:val="24"/>
                <w:lang w:val="en-US" w:eastAsia="zh-CN"/>
              </w:rPr>
              <w:t>新的标</w:t>
            </w:r>
            <w:r>
              <w:rPr>
                <w:rFonts w:hint="eastAsia"/>
                <w:szCs w:val="24"/>
                <w:lang w:eastAsia="zh-CN"/>
              </w:rPr>
              <w:t>准化要求而采取的各项行动。本报告同时</w:t>
            </w:r>
            <w:r>
              <w:rPr>
                <w:rFonts w:hint="eastAsia"/>
                <w:szCs w:val="24"/>
                <w:lang w:val="en-US" w:eastAsia="zh-CN"/>
              </w:rPr>
              <w:t>着重探讨了</w:t>
            </w:r>
            <w:r>
              <w:rPr>
                <w:rFonts w:hint="eastAsia"/>
                <w:szCs w:val="24"/>
                <w:lang w:eastAsia="zh-CN"/>
              </w:rPr>
              <w:t>ITU-T</w:t>
            </w:r>
            <w:r>
              <w:rPr>
                <w:rFonts w:hint="eastAsia"/>
                <w:szCs w:val="24"/>
                <w:lang w:eastAsia="zh-CN"/>
              </w:rPr>
              <w:t>秘书处</w:t>
            </w:r>
            <w:r>
              <w:rPr>
                <w:rFonts w:hint="eastAsia"/>
                <w:szCs w:val="24"/>
                <w:lang w:val="en-US" w:eastAsia="zh-CN"/>
              </w:rPr>
              <w:t>为促进全体</w:t>
            </w:r>
            <w:r>
              <w:rPr>
                <w:rFonts w:hint="eastAsia"/>
                <w:szCs w:val="24"/>
                <w:lang w:val="en-US" w:eastAsia="zh-CN"/>
              </w:rPr>
              <w:t>ITU</w:t>
            </w:r>
            <w:r>
              <w:rPr>
                <w:rFonts w:hint="eastAsia"/>
                <w:szCs w:val="24"/>
                <w:lang w:eastAsia="zh-CN"/>
              </w:rPr>
              <w:t>成员的标准化工作</w:t>
            </w:r>
            <w:r>
              <w:rPr>
                <w:rFonts w:hint="eastAsia"/>
                <w:szCs w:val="24"/>
                <w:lang w:val="en-US" w:eastAsia="zh-CN"/>
              </w:rPr>
              <w:t>而</w:t>
            </w:r>
            <w:r>
              <w:rPr>
                <w:rFonts w:hint="eastAsia"/>
                <w:szCs w:val="24"/>
                <w:lang w:eastAsia="zh-CN"/>
              </w:rPr>
              <w:t>对服务组合的发展创新。</w:t>
            </w:r>
          </w:p>
        </w:tc>
      </w:tr>
    </w:tbl>
    <w:p w:rsidR="00AA1ADD" w:rsidRDefault="00AA1ADD">
      <w:pPr>
        <w:tabs>
          <w:tab w:val="clear" w:pos="1134"/>
          <w:tab w:val="clear" w:pos="1871"/>
          <w:tab w:val="clear" w:pos="2268"/>
        </w:tabs>
        <w:overflowPunct/>
        <w:autoSpaceDE/>
        <w:autoSpaceDN/>
        <w:adjustRightInd/>
        <w:spacing w:before="0"/>
        <w:textAlignment w:val="auto"/>
        <w:rPr>
          <w:szCs w:val="24"/>
          <w:lang w:eastAsia="zh-CN"/>
        </w:rPr>
      </w:pPr>
      <w:r>
        <w:rPr>
          <w:szCs w:val="24"/>
          <w:lang w:eastAsia="zh-CN"/>
        </w:rPr>
        <w:br w:type="page"/>
      </w:r>
    </w:p>
    <w:p w:rsidR="00AA1ADD" w:rsidRDefault="00AA1ADD" w:rsidP="00AA1ADD">
      <w:pPr>
        <w:pStyle w:val="Title4"/>
        <w:rPr>
          <w:lang w:eastAsia="zh-CN"/>
        </w:rPr>
      </w:pPr>
      <w:r>
        <w:rPr>
          <w:lang w:eastAsia="zh-CN"/>
        </w:rPr>
        <w:lastRenderedPageBreak/>
        <w:t>目录</w:t>
      </w:r>
    </w:p>
    <w:p w:rsidR="00202A20" w:rsidRPr="002E37A3" w:rsidRDefault="00202A20" w:rsidP="002E37A3">
      <w:pPr>
        <w:pStyle w:val="TOC1"/>
        <w:tabs>
          <w:tab w:val="clear" w:pos="567"/>
          <w:tab w:val="clear" w:pos="7938"/>
          <w:tab w:val="clear" w:pos="9526"/>
          <w:tab w:val="left" w:pos="964"/>
          <w:tab w:val="left" w:leader="dot" w:pos="9356"/>
          <w:tab w:val="right" w:pos="9639"/>
        </w:tabs>
        <w:ind w:left="680" w:right="851" w:hanging="680"/>
        <w:rPr>
          <w:rFonts w:asciiTheme="minorHAnsi" w:eastAsiaTheme="minorEastAsia" w:hAnsiTheme="minorHAnsi" w:cstheme="minorBidi"/>
          <w:noProof/>
          <w:sz w:val="22"/>
          <w:szCs w:val="22"/>
          <w:lang w:val="en-US" w:eastAsia="zh-CN"/>
        </w:rPr>
      </w:pPr>
      <w:r>
        <w:rPr>
          <w:lang w:eastAsia="zh-CN"/>
        </w:rPr>
        <w:fldChar w:fldCharType="begin"/>
      </w:r>
      <w:r>
        <w:rPr>
          <w:lang w:eastAsia="zh-CN"/>
        </w:rPr>
        <w:instrText xml:space="preserve"> </w:instrText>
      </w:r>
      <w:r>
        <w:rPr>
          <w:rFonts w:hint="eastAsia"/>
          <w:lang w:eastAsia="zh-CN"/>
        </w:rPr>
        <w:instrText>TOC \o "1-2" \h \z \u</w:instrText>
      </w:r>
      <w:r>
        <w:rPr>
          <w:lang w:eastAsia="zh-CN"/>
        </w:rPr>
        <w:instrText xml:space="preserve"> </w:instrText>
      </w:r>
      <w:r>
        <w:rPr>
          <w:lang w:eastAsia="zh-CN"/>
        </w:rPr>
        <w:fldChar w:fldCharType="separate"/>
      </w:r>
      <w:hyperlink w:anchor="_Toc465098842" w:history="1">
        <w:r w:rsidRPr="002E37A3">
          <w:rPr>
            <w:rStyle w:val="Hyperlink"/>
            <w:rFonts w:hint="eastAsia"/>
            <w:noProof/>
            <w:lang w:eastAsia="zh-CN"/>
          </w:rPr>
          <w:t>前言</w:t>
        </w:r>
        <w:r w:rsidR="002E37A3">
          <w:rPr>
            <w:rStyle w:val="Hyperlink"/>
            <w:rFonts w:hint="eastAsia"/>
            <w:noProof/>
            <w:lang w:eastAsia="zh-CN"/>
          </w:rPr>
          <w:t>.</w:t>
        </w:r>
        <w:r w:rsidR="002E37A3">
          <w:rPr>
            <w:rStyle w:val="Hyperlink"/>
            <w:noProof/>
            <w:lang w:eastAsia="zh-CN"/>
          </w:rPr>
          <w:t>...................</w:t>
        </w:r>
        <w:r w:rsidRPr="002E37A3">
          <w:rPr>
            <w:noProof/>
            <w:webHidden/>
          </w:rPr>
          <w:tab/>
        </w:r>
        <w:r w:rsidRPr="002E37A3">
          <w:rPr>
            <w:noProof/>
            <w:webHidden/>
          </w:rPr>
          <w:fldChar w:fldCharType="begin"/>
        </w:r>
        <w:r w:rsidRPr="002E37A3">
          <w:rPr>
            <w:noProof/>
            <w:webHidden/>
          </w:rPr>
          <w:instrText xml:space="preserve"> PAGEREF _Toc465098842 \h </w:instrText>
        </w:r>
        <w:r w:rsidRPr="002E37A3">
          <w:rPr>
            <w:noProof/>
            <w:webHidden/>
          </w:rPr>
        </w:r>
        <w:r w:rsidRPr="002E37A3">
          <w:rPr>
            <w:noProof/>
            <w:webHidden/>
          </w:rPr>
          <w:fldChar w:fldCharType="separate"/>
        </w:r>
        <w:r w:rsidR="003A3973">
          <w:rPr>
            <w:noProof/>
            <w:webHidden/>
          </w:rPr>
          <w:t>6</w:t>
        </w:r>
        <w:r w:rsidRPr="002E37A3">
          <w:rPr>
            <w:noProof/>
            <w:webHidde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rFonts w:asciiTheme="minorHAnsi" w:eastAsiaTheme="minorEastAsia" w:hAnsiTheme="minorHAnsi" w:cstheme="minorBidi"/>
          <w:noProof/>
          <w:sz w:val="22"/>
          <w:szCs w:val="22"/>
          <w:lang w:val="en-US" w:eastAsia="zh-CN"/>
        </w:rPr>
      </w:pPr>
      <w:hyperlink w:anchor="_Toc465098843" w:history="1">
        <w:r w:rsidR="00202A20" w:rsidRPr="002E37A3">
          <w:rPr>
            <w:rStyle w:val="Hyperlink"/>
            <w:rFonts w:hint="eastAsia"/>
            <w:noProof/>
            <w:lang w:val="en-US" w:eastAsia="zh-CN"/>
          </w:rPr>
          <w:t>执行摘要</w:t>
        </w:r>
        <w:r w:rsidR="00202A20" w:rsidRPr="002E37A3">
          <w:rPr>
            <w:noProof/>
            <w:webHidden/>
          </w:rPr>
          <w:tab/>
        </w:r>
        <w:r w:rsidR="00202A20" w:rsidRPr="002E37A3">
          <w:rPr>
            <w:noProof/>
            <w:webHidden/>
          </w:rPr>
          <w:tab/>
        </w:r>
        <w:r w:rsidR="00202A20" w:rsidRPr="002E37A3">
          <w:rPr>
            <w:noProof/>
            <w:webHidden/>
          </w:rPr>
          <w:fldChar w:fldCharType="begin"/>
        </w:r>
        <w:r w:rsidR="00202A20" w:rsidRPr="002E37A3">
          <w:rPr>
            <w:noProof/>
            <w:webHidden/>
          </w:rPr>
          <w:instrText xml:space="preserve"> PAGEREF _Toc465098843 \h </w:instrText>
        </w:r>
        <w:r w:rsidR="00202A20" w:rsidRPr="002E37A3">
          <w:rPr>
            <w:noProof/>
            <w:webHidden/>
          </w:rPr>
        </w:r>
        <w:r w:rsidR="00202A20" w:rsidRPr="002E37A3">
          <w:rPr>
            <w:noProof/>
            <w:webHidden/>
          </w:rPr>
          <w:fldChar w:fldCharType="separate"/>
        </w:r>
        <w:r w:rsidR="003A3973">
          <w:rPr>
            <w:noProof/>
            <w:webHidden/>
          </w:rPr>
          <w:t>8</w:t>
        </w:r>
        <w:r w:rsidR="00202A20" w:rsidRPr="002E37A3">
          <w:rPr>
            <w:noProof/>
            <w:webHidde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844" w:history="1">
        <w:r w:rsidR="00202A20" w:rsidRPr="002E37A3">
          <w:rPr>
            <w:rStyle w:val="Hyperlink"/>
            <w:noProof/>
            <w:szCs w:val="24"/>
            <w:lang w:eastAsia="zh-CN"/>
          </w:rPr>
          <w:t>1</w:t>
        </w:r>
        <w:r w:rsidR="00202A20" w:rsidRPr="002E37A3">
          <w:rPr>
            <w:noProof/>
            <w:szCs w:val="24"/>
            <w:lang w:eastAsia="zh-CN"/>
          </w:rPr>
          <w:tab/>
        </w:r>
        <w:r w:rsidR="00202A20" w:rsidRPr="002E37A3">
          <w:rPr>
            <w:rStyle w:val="Hyperlink"/>
            <w:rFonts w:hint="eastAsia"/>
            <w:noProof/>
            <w:szCs w:val="24"/>
            <w:lang w:eastAsia="zh-CN"/>
          </w:rPr>
          <w:t>宽带接入</w:t>
        </w:r>
        <w:r w:rsidR="00202A20" w:rsidRPr="002E37A3">
          <w:rPr>
            <w:noProof/>
            <w:webHidden/>
            <w:szCs w:val="24"/>
          </w:rPr>
          <w:tab/>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_Toc465098844 \h </w:instrText>
        </w:r>
        <w:r w:rsidR="00202A20" w:rsidRPr="002E37A3">
          <w:rPr>
            <w:noProof/>
            <w:webHidden/>
            <w:szCs w:val="24"/>
          </w:rPr>
        </w:r>
        <w:r w:rsidR="00202A20" w:rsidRPr="002E37A3">
          <w:rPr>
            <w:noProof/>
            <w:webHidden/>
            <w:szCs w:val="24"/>
          </w:rPr>
          <w:fldChar w:fldCharType="separate"/>
        </w:r>
        <w:r w:rsidR="003A3973">
          <w:rPr>
            <w:noProof/>
            <w:webHidden/>
            <w:szCs w:val="24"/>
          </w:rPr>
          <w:t>10</w:t>
        </w:r>
        <w:r w:rsidR="00202A20" w:rsidRPr="002E37A3">
          <w:rPr>
            <w:noProof/>
            <w:webHidden/>
            <w:szCs w:val="24"/>
          </w:rPr>
          <w:fldChar w:fldCharType="end"/>
        </w:r>
      </w:hyperlink>
    </w:p>
    <w:p w:rsidR="00202A20" w:rsidRPr="002E37A3" w:rsidRDefault="001A39F0" w:rsidP="00202A20">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45" w:history="1">
        <w:r w:rsidR="00202A20" w:rsidRPr="002E37A3">
          <w:rPr>
            <w:rStyle w:val="Hyperlink"/>
            <w:noProof/>
            <w:szCs w:val="24"/>
            <w:lang w:eastAsia="zh-CN"/>
          </w:rPr>
          <w:t>1.1</w:t>
        </w:r>
        <w:r w:rsidR="00202A20" w:rsidRPr="002E37A3">
          <w:rPr>
            <w:noProof/>
            <w:szCs w:val="24"/>
            <w:lang w:eastAsia="zh-CN"/>
          </w:rPr>
          <w:tab/>
        </w:r>
        <w:r w:rsidR="00202A20" w:rsidRPr="002E37A3">
          <w:rPr>
            <w:rStyle w:val="Hyperlink"/>
            <w:noProof/>
            <w:szCs w:val="24"/>
            <w:lang w:eastAsia="zh-CN"/>
          </w:rPr>
          <w:t>G.fast</w:t>
        </w:r>
        <w:r w:rsidR="00202A20" w:rsidRPr="002E37A3">
          <w:rPr>
            <w:rStyle w:val="Hyperlink"/>
            <w:rFonts w:hint="eastAsia"/>
            <w:noProof/>
            <w:szCs w:val="24"/>
            <w:lang w:eastAsia="zh-CN"/>
          </w:rPr>
          <w:t>：为现有铜线基础设施注入新</w:t>
        </w:r>
        <w:r w:rsidR="00202A20" w:rsidRPr="002E37A3">
          <w:rPr>
            <w:rStyle w:val="Hyperlink"/>
            <w:rFonts w:hint="eastAsia"/>
            <w:noProof/>
            <w:szCs w:val="24"/>
            <w:lang w:val="en-US" w:eastAsia="zh-CN"/>
          </w:rPr>
          <w:t>活</w:t>
        </w:r>
        <w:r w:rsidR="00202A20" w:rsidRPr="002E37A3">
          <w:rPr>
            <w:rStyle w:val="Hyperlink"/>
            <w:rFonts w:hint="eastAsia"/>
            <w:noProof/>
            <w:szCs w:val="24"/>
            <w:lang w:eastAsia="zh-CN"/>
          </w:rPr>
          <w:t>力</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_Toc465098845 \h </w:instrText>
        </w:r>
        <w:r w:rsidR="00202A20" w:rsidRPr="002E37A3">
          <w:rPr>
            <w:noProof/>
            <w:webHidden/>
            <w:szCs w:val="24"/>
          </w:rPr>
        </w:r>
        <w:r w:rsidR="00202A20" w:rsidRPr="002E37A3">
          <w:rPr>
            <w:noProof/>
            <w:webHidden/>
            <w:szCs w:val="24"/>
          </w:rPr>
          <w:fldChar w:fldCharType="separate"/>
        </w:r>
        <w:r w:rsidR="003A3973">
          <w:rPr>
            <w:noProof/>
            <w:webHidden/>
            <w:szCs w:val="24"/>
          </w:rPr>
          <w:t>10</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46" w:history="1">
        <w:r w:rsidR="00202A20" w:rsidRPr="002E37A3">
          <w:rPr>
            <w:rStyle w:val="Hyperlink"/>
            <w:noProof/>
            <w:szCs w:val="24"/>
            <w:lang w:eastAsia="zh-CN"/>
          </w:rPr>
          <w:t>1.2</w:t>
        </w:r>
        <w:r w:rsidR="00202A20" w:rsidRPr="002E37A3">
          <w:rPr>
            <w:noProof/>
            <w:szCs w:val="24"/>
            <w:lang w:eastAsia="zh-CN"/>
          </w:rPr>
          <w:tab/>
        </w:r>
        <w:r w:rsidR="00202A20" w:rsidRPr="002E37A3">
          <w:rPr>
            <w:rStyle w:val="Hyperlink"/>
            <w:noProof/>
            <w:szCs w:val="24"/>
            <w:lang w:eastAsia="zh-CN"/>
          </w:rPr>
          <w:t>10</w:t>
        </w:r>
        <w:r w:rsidR="00202A20" w:rsidRPr="002E37A3">
          <w:rPr>
            <w:rStyle w:val="Hyperlink"/>
            <w:rFonts w:hint="eastAsia"/>
            <w:noProof/>
            <w:szCs w:val="24"/>
            <w:lang w:eastAsia="zh-CN"/>
          </w:rPr>
          <w:t>千兆比对称光纤入户：</w:t>
        </w:r>
        <w:r w:rsidR="00202A20" w:rsidRPr="002E37A3">
          <w:rPr>
            <w:rStyle w:val="Hyperlink"/>
            <w:noProof/>
            <w:szCs w:val="24"/>
            <w:lang w:eastAsia="zh-CN"/>
          </w:rPr>
          <w:t>XGS-PON</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_Toc465098846 \h </w:instrText>
        </w:r>
        <w:r w:rsidR="00202A20" w:rsidRPr="002E37A3">
          <w:rPr>
            <w:noProof/>
            <w:webHidden/>
            <w:szCs w:val="24"/>
          </w:rPr>
        </w:r>
        <w:r w:rsidR="00202A20" w:rsidRPr="002E37A3">
          <w:rPr>
            <w:noProof/>
            <w:webHidden/>
            <w:szCs w:val="24"/>
          </w:rPr>
          <w:fldChar w:fldCharType="separate"/>
        </w:r>
        <w:r w:rsidR="003A3973">
          <w:rPr>
            <w:noProof/>
            <w:webHidden/>
            <w:szCs w:val="24"/>
          </w:rPr>
          <w:t>10</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47" w:history="1">
        <w:r w:rsidR="00202A20" w:rsidRPr="002E37A3">
          <w:rPr>
            <w:noProof/>
            <w:szCs w:val="24"/>
          </w:rPr>
          <w:t>1.3</w:t>
        </w:r>
        <w:r w:rsidR="00202A20" w:rsidRPr="002E37A3">
          <w:rPr>
            <w:noProof/>
            <w:szCs w:val="24"/>
            <w:lang w:eastAsia="zh-CN"/>
          </w:rPr>
          <w:tab/>
        </w:r>
        <w:r w:rsidR="00202A20" w:rsidRPr="002E37A3">
          <w:rPr>
            <w:rFonts w:hint="eastAsia"/>
            <w:noProof/>
            <w:szCs w:val="24"/>
          </w:rPr>
          <w:t>电缆</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_Toc465098847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10</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48" w:history="1">
        <w:r w:rsidR="00202A20" w:rsidRPr="002E37A3">
          <w:rPr>
            <w:noProof/>
            <w:szCs w:val="24"/>
          </w:rPr>
          <w:t>1.4</w:t>
        </w:r>
        <w:r w:rsidR="00202A20" w:rsidRPr="002E37A3">
          <w:rPr>
            <w:noProof/>
            <w:szCs w:val="24"/>
            <w:lang w:eastAsia="zh-CN"/>
          </w:rPr>
          <w:tab/>
        </w:r>
        <w:r w:rsidR="00202A20" w:rsidRPr="002E37A3">
          <w:rPr>
            <w:rFonts w:hint="eastAsia"/>
            <w:noProof/>
            <w:szCs w:val="24"/>
          </w:rPr>
          <w:t>用于家庭网络和智能电网的电力线通信（</w:t>
        </w:r>
        <w:r w:rsidR="00202A20" w:rsidRPr="002E37A3">
          <w:rPr>
            <w:noProof/>
            <w:szCs w:val="24"/>
          </w:rPr>
          <w:t>PLC</w:t>
        </w:r>
        <w:r w:rsidR="00202A20" w:rsidRPr="002E37A3">
          <w:rPr>
            <w:rFonts w:hint="eastAsia"/>
            <w:noProof/>
            <w:szCs w:val="24"/>
          </w:rPr>
          <w:t>）</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_Toc465098848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11</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849" w:history="1">
        <w:r w:rsidR="00202A20" w:rsidRPr="002E37A3">
          <w:rPr>
            <w:rStyle w:val="Hyperlink"/>
            <w:noProof/>
            <w:szCs w:val="24"/>
            <w:lang w:eastAsia="zh-CN"/>
          </w:rPr>
          <w:t>2</w:t>
        </w:r>
        <w:r w:rsidR="00202A20" w:rsidRPr="002E37A3">
          <w:rPr>
            <w:noProof/>
            <w:szCs w:val="24"/>
            <w:lang w:eastAsia="zh-CN"/>
          </w:rPr>
          <w:tab/>
        </w:r>
        <w:r w:rsidR="00202A20" w:rsidRPr="002E37A3">
          <w:rPr>
            <w:rStyle w:val="Hyperlink"/>
            <w:rFonts w:hint="eastAsia"/>
            <w:noProof/>
            <w:szCs w:val="24"/>
            <w:lang w:val="en-US" w:eastAsia="zh-CN"/>
          </w:rPr>
          <w:t>超高速网络</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_Toc465098849 \h </w:instrText>
        </w:r>
        <w:r w:rsidR="00202A20" w:rsidRPr="002E37A3">
          <w:rPr>
            <w:noProof/>
            <w:webHidden/>
            <w:szCs w:val="24"/>
          </w:rPr>
        </w:r>
        <w:r w:rsidR="00202A20" w:rsidRPr="002E37A3">
          <w:rPr>
            <w:noProof/>
            <w:webHidden/>
            <w:szCs w:val="24"/>
          </w:rPr>
          <w:fldChar w:fldCharType="separate"/>
        </w:r>
        <w:r w:rsidR="003A3973">
          <w:rPr>
            <w:noProof/>
            <w:webHidden/>
            <w:szCs w:val="24"/>
          </w:rPr>
          <w:t>12</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50" w:history="1">
        <w:r w:rsidR="00202A20" w:rsidRPr="002E37A3">
          <w:rPr>
            <w:rStyle w:val="Hyperlink"/>
            <w:noProof/>
            <w:szCs w:val="24"/>
            <w:lang w:eastAsia="zh-CN"/>
          </w:rPr>
          <w:t>2.1</w:t>
        </w:r>
        <w:r w:rsidR="00202A20" w:rsidRPr="002E37A3">
          <w:rPr>
            <w:noProof/>
            <w:szCs w:val="24"/>
            <w:lang w:eastAsia="zh-CN"/>
          </w:rPr>
          <w:tab/>
        </w:r>
        <w:r w:rsidR="00202A20" w:rsidRPr="002E37A3">
          <w:rPr>
            <w:rStyle w:val="Hyperlink"/>
            <w:rFonts w:hint="eastAsia"/>
            <w:noProof/>
            <w:szCs w:val="24"/>
            <w:lang w:val="en-US" w:eastAsia="zh-CN"/>
          </w:rPr>
          <w:t>超高速光纤网络：超过</w:t>
        </w:r>
        <w:r w:rsidR="00202A20" w:rsidRPr="002E37A3">
          <w:rPr>
            <w:rStyle w:val="Hyperlink"/>
            <w:noProof/>
            <w:szCs w:val="24"/>
            <w:lang w:val="en-US" w:eastAsia="zh-CN"/>
          </w:rPr>
          <w:t>100G</w:t>
        </w:r>
        <w:r w:rsidR="00202A20" w:rsidRPr="002E37A3">
          <w:rPr>
            <w:rStyle w:val="Hyperlink"/>
            <w:rFonts w:hint="eastAsia"/>
            <w:noProof/>
            <w:szCs w:val="24"/>
            <w:lang w:val="en-US" w:eastAsia="zh-CN"/>
          </w:rPr>
          <w:t>的光传输网络（</w:t>
        </w:r>
        <w:r w:rsidR="00202A20" w:rsidRPr="002E37A3">
          <w:rPr>
            <w:rStyle w:val="Hyperlink"/>
            <w:noProof/>
            <w:szCs w:val="24"/>
            <w:lang w:val="en-US" w:eastAsia="zh-CN"/>
          </w:rPr>
          <w:t>OTN</w:t>
        </w:r>
        <w:r w:rsidR="00202A20" w:rsidRPr="002E37A3">
          <w:rPr>
            <w:rStyle w:val="Hyperlink"/>
            <w:rFonts w:hint="eastAsia"/>
            <w:noProof/>
            <w:szCs w:val="24"/>
            <w:lang w:val="en-US" w:eastAsia="zh-CN"/>
          </w:rPr>
          <w:t>）</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_Toc465098850 \h </w:instrText>
        </w:r>
        <w:r w:rsidR="00202A20" w:rsidRPr="002E37A3">
          <w:rPr>
            <w:noProof/>
            <w:webHidden/>
            <w:szCs w:val="24"/>
          </w:rPr>
        </w:r>
        <w:r w:rsidR="00202A20" w:rsidRPr="002E37A3">
          <w:rPr>
            <w:noProof/>
            <w:webHidden/>
            <w:szCs w:val="24"/>
          </w:rPr>
          <w:fldChar w:fldCharType="separate"/>
        </w:r>
        <w:r w:rsidR="003A3973">
          <w:rPr>
            <w:noProof/>
            <w:webHidden/>
            <w:szCs w:val="24"/>
          </w:rPr>
          <w:t>13</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51" w:history="1">
        <w:r w:rsidR="00202A20" w:rsidRPr="002E37A3">
          <w:rPr>
            <w:noProof/>
            <w:szCs w:val="24"/>
            <w:lang w:eastAsia="zh-CN"/>
          </w:rPr>
          <w:t>2.2</w:t>
        </w:r>
        <w:r w:rsidR="00202A20" w:rsidRPr="002E37A3">
          <w:rPr>
            <w:noProof/>
            <w:szCs w:val="24"/>
            <w:lang w:eastAsia="zh-CN"/>
          </w:rPr>
          <w:tab/>
        </w:r>
        <w:r w:rsidR="00202A20" w:rsidRPr="002E37A3">
          <w:rPr>
            <w:rFonts w:hint="eastAsia"/>
            <w:noProof/>
            <w:szCs w:val="24"/>
          </w:rPr>
          <w:t>超高速接入</w:t>
        </w:r>
        <w:r w:rsidR="00202A20" w:rsidRPr="002E37A3">
          <w:rPr>
            <w:noProof/>
            <w:szCs w:val="24"/>
            <w:lang w:eastAsia="zh-CN"/>
          </w:rPr>
          <w:t>NG-PON2</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_Toc465098851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13</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52" w:history="1">
        <w:r w:rsidR="00202A20" w:rsidRPr="002E37A3">
          <w:rPr>
            <w:noProof/>
            <w:szCs w:val="24"/>
          </w:rPr>
          <w:t>2.3</w:t>
        </w:r>
        <w:r w:rsidR="00202A20" w:rsidRPr="002E37A3">
          <w:rPr>
            <w:noProof/>
            <w:szCs w:val="24"/>
            <w:lang w:eastAsia="zh-CN"/>
          </w:rPr>
          <w:tab/>
        </w:r>
        <w:r w:rsidR="00202A20" w:rsidRPr="002E37A3">
          <w:rPr>
            <w:rFonts w:hint="eastAsia"/>
            <w:noProof/>
            <w:szCs w:val="24"/>
          </w:rPr>
          <w:t>建筑物同轴网络高速传输</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_Toc465098852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14</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53" w:history="1">
        <w:r w:rsidR="00202A20" w:rsidRPr="002E37A3">
          <w:rPr>
            <w:noProof/>
            <w:szCs w:val="24"/>
          </w:rPr>
          <w:t>2.4</w:t>
        </w:r>
        <w:r w:rsidR="00202A20" w:rsidRPr="002E37A3">
          <w:rPr>
            <w:noProof/>
            <w:szCs w:val="24"/>
            <w:lang w:eastAsia="zh-CN"/>
          </w:rPr>
          <w:tab/>
        </w:r>
        <w:r w:rsidR="00202A20" w:rsidRPr="002E37A3">
          <w:rPr>
            <w:rFonts w:hint="eastAsia"/>
            <w:noProof/>
            <w:szCs w:val="24"/>
          </w:rPr>
          <w:t>超高速结构化信息交换</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_Toc465098853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14</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854" w:history="1">
        <w:r w:rsidR="00202A20" w:rsidRPr="002E37A3">
          <w:rPr>
            <w:rStyle w:val="Hyperlink"/>
            <w:noProof/>
            <w:szCs w:val="24"/>
            <w:lang w:eastAsia="zh-CN"/>
          </w:rPr>
          <w:t>3</w:t>
        </w:r>
        <w:r w:rsidR="00202A20" w:rsidRPr="002E37A3">
          <w:rPr>
            <w:noProof/>
            <w:szCs w:val="24"/>
            <w:lang w:eastAsia="zh-CN"/>
          </w:rPr>
          <w:tab/>
        </w:r>
        <w:r w:rsidR="00202A20" w:rsidRPr="002E37A3">
          <w:rPr>
            <w:rStyle w:val="Hyperlink"/>
            <w:rFonts w:hint="eastAsia"/>
            <w:noProof/>
            <w:szCs w:val="24"/>
            <w:lang w:val="en-US" w:eastAsia="zh-CN"/>
          </w:rPr>
          <w:t>智能</w:t>
        </w:r>
        <w:r w:rsidR="00202A20" w:rsidRPr="002E37A3">
          <w:rPr>
            <w:rStyle w:val="Hyperlink"/>
            <w:noProof/>
            <w:szCs w:val="24"/>
            <w:lang w:val="en-US" w:eastAsia="zh-CN"/>
          </w:rPr>
          <w:t>5G</w:t>
        </w:r>
        <w:r w:rsidR="00202A20" w:rsidRPr="002E37A3">
          <w:rPr>
            <w:rStyle w:val="Hyperlink"/>
            <w:rFonts w:hint="eastAsia"/>
            <w:noProof/>
            <w:szCs w:val="24"/>
            <w:lang w:val="en-US" w:eastAsia="zh-CN"/>
          </w:rPr>
          <w:t>网络和网络解决方案</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_Toc465098854 \h </w:instrText>
        </w:r>
        <w:r w:rsidR="00202A20" w:rsidRPr="002E37A3">
          <w:rPr>
            <w:noProof/>
            <w:webHidden/>
            <w:szCs w:val="24"/>
          </w:rPr>
        </w:r>
        <w:r w:rsidR="00202A20" w:rsidRPr="002E37A3">
          <w:rPr>
            <w:noProof/>
            <w:webHidden/>
            <w:szCs w:val="24"/>
          </w:rPr>
          <w:fldChar w:fldCharType="separate"/>
        </w:r>
        <w:r w:rsidR="003A3973">
          <w:rPr>
            <w:noProof/>
            <w:webHidden/>
            <w:szCs w:val="24"/>
          </w:rPr>
          <w:t>14</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55" w:history="1">
        <w:r w:rsidR="00202A20" w:rsidRPr="002E37A3">
          <w:rPr>
            <w:rStyle w:val="Hyperlink"/>
            <w:noProof/>
            <w:szCs w:val="24"/>
            <w:lang w:eastAsia="zh-CN"/>
          </w:rPr>
          <w:t>3.1</w:t>
        </w:r>
        <w:r w:rsidR="00202A20" w:rsidRPr="002E37A3">
          <w:rPr>
            <w:noProof/>
            <w:szCs w:val="24"/>
            <w:lang w:eastAsia="zh-CN"/>
          </w:rPr>
          <w:tab/>
        </w:r>
        <w:r w:rsidR="00202A20" w:rsidRPr="002E37A3">
          <w:rPr>
            <w:rStyle w:val="Hyperlink"/>
            <w:rFonts w:hint="eastAsia"/>
            <w:noProof/>
            <w:szCs w:val="24"/>
            <w:lang w:val="en-US" w:eastAsia="zh-CN"/>
          </w:rPr>
          <w:t>智能泛在网络、下一代网络发展和未来网络</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_Toc465098855 \h </w:instrText>
        </w:r>
        <w:r w:rsidR="00202A20" w:rsidRPr="002E37A3">
          <w:rPr>
            <w:noProof/>
            <w:webHidden/>
            <w:szCs w:val="24"/>
          </w:rPr>
        </w:r>
        <w:r w:rsidR="00202A20" w:rsidRPr="002E37A3">
          <w:rPr>
            <w:noProof/>
            <w:webHidden/>
            <w:szCs w:val="24"/>
          </w:rPr>
          <w:fldChar w:fldCharType="separate"/>
        </w:r>
        <w:r w:rsidR="003A3973">
          <w:rPr>
            <w:noProof/>
            <w:webHidden/>
            <w:szCs w:val="24"/>
          </w:rPr>
          <w:t>14</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56" w:history="1">
        <w:r w:rsidR="00202A20" w:rsidRPr="002E37A3">
          <w:rPr>
            <w:noProof/>
            <w:szCs w:val="24"/>
          </w:rPr>
          <w:t>3.2</w:t>
        </w:r>
        <w:r w:rsidR="00202A20" w:rsidRPr="002E37A3">
          <w:rPr>
            <w:noProof/>
            <w:szCs w:val="24"/>
            <w:lang w:eastAsia="zh-CN"/>
          </w:rPr>
          <w:tab/>
        </w:r>
        <w:r w:rsidR="00202A20" w:rsidRPr="002E37A3">
          <w:rPr>
            <w:noProof/>
            <w:szCs w:val="24"/>
          </w:rPr>
          <w:t>IMT-2020/5G</w:t>
        </w:r>
        <w:r w:rsidR="00202A20" w:rsidRPr="002E37A3">
          <w:rPr>
            <w:rFonts w:hint="eastAsia"/>
            <w:noProof/>
            <w:szCs w:val="24"/>
          </w:rPr>
          <w:t>网络</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_Toc465098856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15</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57" w:history="1">
        <w:r w:rsidR="00202A20" w:rsidRPr="002E37A3">
          <w:rPr>
            <w:noProof/>
            <w:szCs w:val="24"/>
          </w:rPr>
          <w:t>3.3</w:t>
        </w:r>
        <w:r w:rsidR="00202A20" w:rsidRPr="002E37A3">
          <w:rPr>
            <w:noProof/>
            <w:szCs w:val="24"/>
            <w:lang w:eastAsia="zh-CN"/>
          </w:rPr>
          <w:tab/>
        </w:r>
        <w:r w:rsidR="00202A20" w:rsidRPr="002E37A3">
          <w:rPr>
            <w:rFonts w:hint="eastAsia"/>
            <w:noProof/>
            <w:szCs w:val="24"/>
          </w:rPr>
          <w:t>家庭网络</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_Toc465098857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16</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58" w:history="1">
        <w:r w:rsidR="00202A20" w:rsidRPr="002E37A3">
          <w:rPr>
            <w:noProof/>
            <w:szCs w:val="24"/>
          </w:rPr>
          <w:t>3.4</w:t>
        </w:r>
        <w:r w:rsidR="00202A20" w:rsidRPr="002E37A3">
          <w:rPr>
            <w:noProof/>
            <w:szCs w:val="24"/>
            <w:lang w:eastAsia="zh-CN"/>
          </w:rPr>
          <w:tab/>
        </w:r>
        <w:r w:rsidR="00202A20" w:rsidRPr="002E37A3">
          <w:rPr>
            <w:rFonts w:hint="eastAsia"/>
            <w:noProof/>
            <w:szCs w:val="24"/>
          </w:rPr>
          <w:t>软件定义网络（</w:t>
        </w:r>
        <w:r w:rsidR="00202A20" w:rsidRPr="002E37A3">
          <w:rPr>
            <w:noProof/>
            <w:szCs w:val="24"/>
          </w:rPr>
          <w:t>SDN</w:t>
        </w:r>
        <w:r w:rsidR="00202A20" w:rsidRPr="002E37A3">
          <w:rPr>
            <w:rFonts w:hint="eastAsia"/>
            <w:noProof/>
            <w:szCs w:val="24"/>
          </w:rPr>
          <w:t>）</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_Toc465098858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16</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59" w:history="1">
        <w:r w:rsidR="00202A20" w:rsidRPr="002E37A3">
          <w:rPr>
            <w:noProof/>
            <w:szCs w:val="24"/>
          </w:rPr>
          <w:t>3.5</w:t>
        </w:r>
        <w:r w:rsidR="00202A20" w:rsidRPr="002E37A3">
          <w:rPr>
            <w:noProof/>
            <w:szCs w:val="24"/>
            <w:lang w:eastAsia="zh-CN"/>
          </w:rPr>
          <w:tab/>
        </w:r>
        <w:r w:rsidR="00202A20" w:rsidRPr="002E37A3">
          <w:rPr>
            <w:rFonts w:hint="eastAsia"/>
            <w:noProof/>
            <w:szCs w:val="24"/>
          </w:rPr>
          <w:t>云计算</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_Toc465098859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17</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860" w:history="1">
        <w:r w:rsidR="00202A20" w:rsidRPr="002E37A3">
          <w:rPr>
            <w:rStyle w:val="Hyperlink"/>
            <w:noProof/>
            <w:szCs w:val="24"/>
            <w:lang w:eastAsia="zh-CN"/>
          </w:rPr>
          <w:t>4</w:t>
        </w:r>
        <w:r w:rsidR="00202A20" w:rsidRPr="002E37A3">
          <w:rPr>
            <w:noProof/>
            <w:szCs w:val="24"/>
            <w:lang w:eastAsia="zh-CN"/>
          </w:rPr>
          <w:tab/>
        </w:r>
        <w:r w:rsidR="00202A20" w:rsidRPr="002E37A3">
          <w:rPr>
            <w:rStyle w:val="Hyperlink"/>
            <w:rFonts w:hint="eastAsia"/>
            <w:noProof/>
            <w:szCs w:val="24"/>
            <w:lang w:val="en-US" w:eastAsia="zh-CN"/>
          </w:rPr>
          <w:t>媒体网络</w:t>
        </w:r>
        <w:r w:rsidR="00202A20" w:rsidRPr="002E37A3">
          <w:rPr>
            <w:rStyle w:val="Hyperlink"/>
            <w:noProof/>
            <w:szCs w:val="24"/>
            <w:lang w:val="en-US" w:eastAsia="zh-CN"/>
          </w:rPr>
          <w:t>/</w:t>
        </w:r>
        <w:r w:rsidR="00202A20" w:rsidRPr="002E37A3">
          <w:rPr>
            <w:rStyle w:val="Hyperlink"/>
            <w:rFonts w:hint="eastAsia"/>
            <w:noProof/>
            <w:szCs w:val="24"/>
            <w:lang w:val="en-US" w:eastAsia="zh-CN"/>
          </w:rPr>
          <w:t>广播解决方案</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_Toc465098860 \h </w:instrText>
        </w:r>
        <w:r w:rsidR="00202A20" w:rsidRPr="002E37A3">
          <w:rPr>
            <w:noProof/>
            <w:webHidden/>
            <w:szCs w:val="24"/>
          </w:rPr>
        </w:r>
        <w:r w:rsidR="00202A20" w:rsidRPr="002E37A3">
          <w:rPr>
            <w:noProof/>
            <w:webHidden/>
            <w:szCs w:val="24"/>
          </w:rPr>
          <w:fldChar w:fldCharType="separate"/>
        </w:r>
        <w:r w:rsidR="003A3973">
          <w:rPr>
            <w:noProof/>
            <w:webHidden/>
            <w:szCs w:val="24"/>
          </w:rPr>
          <w:t>19</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61" w:history="1">
        <w:r w:rsidR="00202A20" w:rsidRPr="002E37A3">
          <w:rPr>
            <w:rStyle w:val="Hyperlink"/>
            <w:noProof/>
            <w:szCs w:val="24"/>
            <w:lang w:eastAsia="zh-CN"/>
          </w:rPr>
          <w:t>4.1</w:t>
        </w:r>
        <w:r w:rsidR="00202A20" w:rsidRPr="002E37A3">
          <w:rPr>
            <w:noProof/>
            <w:szCs w:val="24"/>
            <w:lang w:eastAsia="zh-CN"/>
          </w:rPr>
          <w:tab/>
        </w:r>
        <w:r w:rsidR="00202A20" w:rsidRPr="002E37A3">
          <w:rPr>
            <w:rStyle w:val="Hyperlink"/>
            <w:rFonts w:hint="eastAsia"/>
            <w:noProof/>
            <w:szCs w:val="24"/>
            <w:lang w:eastAsia="zh-CN"/>
          </w:rPr>
          <w:t>视频和图像编码</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_Toc465098861 \h </w:instrText>
        </w:r>
        <w:r w:rsidR="00202A20" w:rsidRPr="002E37A3">
          <w:rPr>
            <w:noProof/>
            <w:webHidden/>
            <w:szCs w:val="24"/>
          </w:rPr>
        </w:r>
        <w:r w:rsidR="00202A20" w:rsidRPr="002E37A3">
          <w:rPr>
            <w:noProof/>
            <w:webHidden/>
            <w:szCs w:val="24"/>
          </w:rPr>
          <w:fldChar w:fldCharType="separate"/>
        </w:r>
        <w:r w:rsidR="003A3973">
          <w:rPr>
            <w:noProof/>
            <w:webHidden/>
            <w:szCs w:val="24"/>
          </w:rPr>
          <w:t>19</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62" w:history="1">
        <w:r w:rsidR="00202A20" w:rsidRPr="002E37A3">
          <w:rPr>
            <w:noProof/>
            <w:szCs w:val="24"/>
          </w:rPr>
          <w:t>4.2</w:t>
        </w:r>
        <w:r w:rsidR="00202A20" w:rsidRPr="002E37A3">
          <w:rPr>
            <w:noProof/>
            <w:szCs w:val="24"/>
            <w:lang w:eastAsia="zh-CN"/>
          </w:rPr>
          <w:tab/>
        </w:r>
        <w:r w:rsidR="00202A20" w:rsidRPr="002E37A3">
          <w:rPr>
            <w:rFonts w:hint="eastAsia"/>
            <w:noProof/>
            <w:szCs w:val="24"/>
          </w:rPr>
          <w:t>具有互操作性的可视化监控系统</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_Toc465098862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19</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63" w:history="1">
        <w:r w:rsidR="00202A20" w:rsidRPr="002E37A3">
          <w:rPr>
            <w:noProof/>
            <w:szCs w:val="24"/>
          </w:rPr>
          <w:t>4.3</w:t>
        </w:r>
        <w:r w:rsidR="00202A20" w:rsidRPr="002E37A3">
          <w:rPr>
            <w:noProof/>
            <w:szCs w:val="24"/>
            <w:lang w:eastAsia="zh-CN"/>
          </w:rPr>
          <w:tab/>
        </w:r>
        <w:r w:rsidR="00202A20" w:rsidRPr="002E37A3">
          <w:rPr>
            <w:rFonts w:hint="eastAsia"/>
            <w:noProof/>
            <w:szCs w:val="24"/>
          </w:rPr>
          <w:t>智能电视系统</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_Toc465098863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20</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64" w:history="1">
        <w:r w:rsidR="00202A20" w:rsidRPr="002E37A3">
          <w:rPr>
            <w:noProof/>
            <w:szCs w:val="24"/>
            <w:lang w:eastAsia="zh-CN"/>
          </w:rPr>
          <w:t>4.4</w:t>
        </w:r>
        <w:r w:rsidR="00202A20" w:rsidRPr="002E37A3">
          <w:rPr>
            <w:noProof/>
            <w:szCs w:val="24"/>
            <w:lang w:eastAsia="zh-CN"/>
          </w:rPr>
          <w:tab/>
          <w:t>IPTV</w:t>
        </w:r>
        <w:r w:rsidR="00202A20" w:rsidRPr="002E37A3">
          <w:rPr>
            <w:rFonts w:hint="eastAsia"/>
            <w:noProof/>
            <w:szCs w:val="24"/>
            <w:lang w:eastAsia="zh-CN"/>
          </w:rPr>
          <w:t>和数字标牌</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_Toc465098864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20</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65" w:history="1">
        <w:r w:rsidR="00202A20" w:rsidRPr="002E37A3">
          <w:rPr>
            <w:noProof/>
            <w:szCs w:val="24"/>
          </w:rPr>
          <w:t>4.5</w:t>
        </w:r>
        <w:r w:rsidR="00202A20" w:rsidRPr="002E37A3">
          <w:rPr>
            <w:noProof/>
            <w:szCs w:val="24"/>
            <w:lang w:eastAsia="zh-CN"/>
          </w:rPr>
          <w:tab/>
        </w:r>
        <w:r w:rsidR="00202A20" w:rsidRPr="002E37A3">
          <w:rPr>
            <w:noProof/>
            <w:szCs w:val="24"/>
          </w:rPr>
          <w:t>ITU IPTV IPv6</w:t>
        </w:r>
        <w:r w:rsidR="00202A20" w:rsidRPr="002E37A3">
          <w:rPr>
            <w:rFonts w:hint="eastAsia"/>
            <w:noProof/>
            <w:szCs w:val="24"/>
          </w:rPr>
          <w:t>全球试验平台</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_Toc465098865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22</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66" w:history="1">
        <w:r w:rsidR="00202A20" w:rsidRPr="002E37A3">
          <w:rPr>
            <w:noProof/>
            <w:szCs w:val="24"/>
          </w:rPr>
          <w:t>4.6</w:t>
        </w:r>
        <w:r w:rsidR="00202A20" w:rsidRPr="002E37A3">
          <w:rPr>
            <w:noProof/>
            <w:szCs w:val="24"/>
            <w:lang w:eastAsia="zh-CN"/>
          </w:rPr>
          <w:tab/>
        </w:r>
        <w:r w:rsidR="00202A20" w:rsidRPr="002E37A3">
          <w:rPr>
            <w:rFonts w:hint="eastAsia"/>
            <w:noProof/>
            <w:szCs w:val="24"/>
          </w:rPr>
          <w:t>新的身临其境体验的研究工作</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_Toc465098866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22</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867" w:history="1">
        <w:r w:rsidR="00202A20" w:rsidRPr="002E37A3">
          <w:rPr>
            <w:rStyle w:val="Hyperlink"/>
            <w:noProof/>
            <w:szCs w:val="24"/>
            <w:lang w:eastAsia="zh-CN"/>
          </w:rPr>
          <w:t>5</w:t>
        </w:r>
        <w:r w:rsidR="00202A20" w:rsidRPr="002E37A3">
          <w:rPr>
            <w:noProof/>
            <w:szCs w:val="24"/>
            <w:lang w:eastAsia="zh-CN"/>
          </w:rPr>
          <w:tab/>
        </w:r>
        <w:r w:rsidR="00202A20" w:rsidRPr="002E37A3">
          <w:rPr>
            <w:rStyle w:val="Hyperlink"/>
            <w:rFonts w:hint="eastAsia"/>
            <w:noProof/>
            <w:szCs w:val="24"/>
            <w:lang w:val="en-US" w:eastAsia="zh-CN"/>
          </w:rPr>
          <w:t>超高速连接的智能世界</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_Toc465098867 \h </w:instrText>
        </w:r>
        <w:r w:rsidR="00202A20" w:rsidRPr="002E37A3">
          <w:rPr>
            <w:noProof/>
            <w:webHidden/>
            <w:szCs w:val="24"/>
          </w:rPr>
        </w:r>
        <w:r w:rsidR="00202A20" w:rsidRPr="002E37A3">
          <w:rPr>
            <w:noProof/>
            <w:webHidden/>
            <w:szCs w:val="24"/>
          </w:rPr>
          <w:fldChar w:fldCharType="separate"/>
        </w:r>
        <w:r w:rsidR="003A3973">
          <w:rPr>
            <w:noProof/>
            <w:webHidden/>
            <w:szCs w:val="24"/>
          </w:rPr>
          <w:t>22</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68" w:history="1">
        <w:r w:rsidR="00202A20" w:rsidRPr="002E37A3">
          <w:rPr>
            <w:rStyle w:val="Hyperlink"/>
            <w:noProof/>
            <w:szCs w:val="24"/>
            <w:lang w:eastAsia="zh-CN"/>
          </w:rPr>
          <w:t>5.1</w:t>
        </w:r>
        <w:r w:rsidR="00202A20" w:rsidRPr="002E37A3">
          <w:rPr>
            <w:noProof/>
            <w:szCs w:val="24"/>
            <w:lang w:eastAsia="zh-CN"/>
          </w:rPr>
          <w:tab/>
        </w:r>
        <w:r w:rsidR="00202A20" w:rsidRPr="002E37A3">
          <w:rPr>
            <w:rStyle w:val="Hyperlink"/>
            <w:rFonts w:hint="eastAsia"/>
            <w:noProof/>
            <w:szCs w:val="24"/>
            <w:lang w:val="en-US" w:eastAsia="zh-CN"/>
          </w:rPr>
          <w:t>物联网和智慧城市</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_Toc465098868 \h </w:instrText>
        </w:r>
        <w:r w:rsidR="00202A20" w:rsidRPr="002E37A3">
          <w:rPr>
            <w:noProof/>
            <w:webHidden/>
            <w:szCs w:val="24"/>
          </w:rPr>
        </w:r>
        <w:r w:rsidR="00202A20" w:rsidRPr="002E37A3">
          <w:rPr>
            <w:noProof/>
            <w:webHidden/>
            <w:szCs w:val="24"/>
          </w:rPr>
          <w:fldChar w:fldCharType="separate"/>
        </w:r>
        <w:r w:rsidR="003A3973">
          <w:rPr>
            <w:noProof/>
            <w:webHidden/>
            <w:szCs w:val="24"/>
          </w:rPr>
          <w:t>22</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69" w:history="1">
        <w:r w:rsidR="00202A20" w:rsidRPr="002E37A3">
          <w:rPr>
            <w:noProof/>
            <w:szCs w:val="24"/>
          </w:rPr>
          <w:t>5.2</w:t>
        </w:r>
        <w:r w:rsidR="00202A20" w:rsidRPr="002E37A3">
          <w:rPr>
            <w:noProof/>
            <w:szCs w:val="24"/>
            <w:lang w:eastAsia="zh-CN"/>
          </w:rPr>
          <w:tab/>
        </w:r>
        <w:r w:rsidR="00202A20" w:rsidRPr="002E37A3">
          <w:rPr>
            <w:rFonts w:hint="eastAsia"/>
            <w:noProof/>
            <w:szCs w:val="24"/>
          </w:rPr>
          <w:t>可持续智慧城市联合行动</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_Toc465098869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24</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70" w:history="1">
        <w:r w:rsidR="00202A20" w:rsidRPr="002E37A3">
          <w:rPr>
            <w:noProof/>
            <w:szCs w:val="24"/>
          </w:rPr>
          <w:t>5.3</w:t>
        </w:r>
        <w:r w:rsidR="00202A20" w:rsidRPr="002E37A3">
          <w:rPr>
            <w:noProof/>
            <w:szCs w:val="24"/>
            <w:lang w:eastAsia="zh-CN"/>
          </w:rPr>
          <w:tab/>
        </w:r>
        <w:r w:rsidR="00202A20" w:rsidRPr="002E37A3">
          <w:rPr>
            <w:rFonts w:hint="eastAsia"/>
            <w:noProof/>
            <w:szCs w:val="24"/>
          </w:rPr>
          <w:t>正在试用国际电联可持续智慧城市关键绩效指标的城市</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_Toc465098870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25</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71" w:history="1">
        <w:r w:rsidR="00202A20" w:rsidRPr="002E37A3">
          <w:rPr>
            <w:noProof/>
            <w:szCs w:val="24"/>
          </w:rPr>
          <w:t>5.4</w:t>
        </w:r>
        <w:r w:rsidR="00202A20" w:rsidRPr="002E37A3">
          <w:rPr>
            <w:noProof/>
            <w:szCs w:val="24"/>
            <w:lang w:eastAsia="zh-CN"/>
          </w:rPr>
          <w:tab/>
        </w:r>
        <w:r w:rsidR="00202A20" w:rsidRPr="002E37A3">
          <w:rPr>
            <w:rFonts w:hint="eastAsia"/>
            <w:noProof/>
            <w:szCs w:val="24"/>
          </w:rPr>
          <w:t>关于信息和通信技术（</w:t>
        </w:r>
        <w:r w:rsidR="00202A20" w:rsidRPr="002E37A3">
          <w:rPr>
            <w:noProof/>
            <w:szCs w:val="24"/>
          </w:rPr>
          <w:t>ICTs</w:t>
        </w:r>
        <w:r w:rsidR="00202A20" w:rsidRPr="002E37A3">
          <w:rPr>
            <w:rFonts w:hint="eastAsia"/>
            <w:noProof/>
            <w:szCs w:val="24"/>
          </w:rPr>
          <w:t>）的环境影响估价的方法论</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_Toc465098871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26</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72" w:history="1">
        <w:r w:rsidR="00202A20" w:rsidRPr="002E37A3">
          <w:rPr>
            <w:noProof/>
            <w:szCs w:val="24"/>
          </w:rPr>
          <w:t>5.5</w:t>
        </w:r>
        <w:r w:rsidR="00202A20" w:rsidRPr="002E37A3">
          <w:rPr>
            <w:noProof/>
            <w:szCs w:val="24"/>
            <w:lang w:eastAsia="zh-CN"/>
          </w:rPr>
          <w:tab/>
        </w:r>
        <w:r w:rsidR="00202A20" w:rsidRPr="002E37A3">
          <w:rPr>
            <w:rFonts w:hint="eastAsia"/>
            <w:noProof/>
            <w:szCs w:val="24"/>
          </w:rPr>
          <w:t>车辆联网、自动驾驶和智能交通系统</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_Toc465098872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27</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73" w:history="1">
        <w:r w:rsidR="00202A20" w:rsidRPr="002E37A3">
          <w:rPr>
            <w:noProof/>
            <w:szCs w:val="24"/>
          </w:rPr>
          <w:t>5.6</w:t>
        </w:r>
        <w:r w:rsidR="00202A20" w:rsidRPr="002E37A3">
          <w:rPr>
            <w:noProof/>
            <w:szCs w:val="24"/>
            <w:lang w:eastAsia="zh-CN"/>
          </w:rPr>
          <w:tab/>
        </w:r>
        <w:r w:rsidR="00202A20" w:rsidRPr="002E37A3">
          <w:rPr>
            <w:rFonts w:hint="eastAsia"/>
            <w:noProof/>
            <w:szCs w:val="24"/>
          </w:rPr>
          <w:t>健康连接：电子医疗</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_Toc465098873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28</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874" w:history="1">
        <w:r w:rsidR="00202A20" w:rsidRPr="002E37A3">
          <w:rPr>
            <w:rStyle w:val="Hyperlink"/>
            <w:noProof/>
            <w:szCs w:val="24"/>
            <w:lang w:eastAsia="zh-CN"/>
          </w:rPr>
          <w:t>6</w:t>
        </w:r>
        <w:r w:rsidR="00202A20" w:rsidRPr="002E37A3">
          <w:rPr>
            <w:noProof/>
            <w:szCs w:val="24"/>
            <w:lang w:eastAsia="zh-CN"/>
          </w:rPr>
          <w:tab/>
        </w:r>
        <w:r w:rsidR="00202A20" w:rsidRPr="002E37A3">
          <w:rPr>
            <w:rStyle w:val="Hyperlink"/>
            <w:rFonts w:hint="eastAsia"/>
            <w:noProof/>
            <w:szCs w:val="24"/>
            <w:lang w:eastAsia="zh-CN"/>
          </w:rPr>
          <w:t>安全和信任</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_Toc465098874 \h </w:instrText>
        </w:r>
        <w:r w:rsidR="00202A20" w:rsidRPr="002E37A3">
          <w:rPr>
            <w:noProof/>
            <w:webHidden/>
            <w:szCs w:val="24"/>
          </w:rPr>
        </w:r>
        <w:r w:rsidR="00202A20" w:rsidRPr="002E37A3">
          <w:rPr>
            <w:noProof/>
            <w:webHidden/>
            <w:szCs w:val="24"/>
          </w:rPr>
          <w:fldChar w:fldCharType="separate"/>
        </w:r>
        <w:r w:rsidR="003A3973">
          <w:rPr>
            <w:noProof/>
            <w:webHidden/>
            <w:szCs w:val="24"/>
          </w:rPr>
          <w:t>29</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75" w:history="1">
        <w:r w:rsidR="00202A20" w:rsidRPr="002E37A3">
          <w:rPr>
            <w:rStyle w:val="Hyperlink"/>
            <w:noProof/>
            <w:szCs w:val="24"/>
            <w:lang w:eastAsia="zh-CN"/>
          </w:rPr>
          <w:t>6.1</w:t>
        </w:r>
        <w:r w:rsidR="00202A20" w:rsidRPr="002E37A3">
          <w:rPr>
            <w:noProof/>
            <w:szCs w:val="24"/>
            <w:lang w:eastAsia="zh-CN"/>
          </w:rPr>
          <w:tab/>
        </w:r>
        <w:r w:rsidR="00202A20" w:rsidRPr="002E37A3">
          <w:rPr>
            <w:rStyle w:val="Hyperlink"/>
            <w:noProof/>
            <w:szCs w:val="24"/>
            <w:lang w:eastAsia="zh-CN"/>
          </w:rPr>
          <w:t>ITU-T</w:t>
        </w:r>
        <w:r w:rsidR="00202A20" w:rsidRPr="002E37A3">
          <w:rPr>
            <w:rStyle w:val="Hyperlink"/>
            <w:rFonts w:hint="eastAsia"/>
            <w:noProof/>
            <w:szCs w:val="24"/>
            <w:lang w:eastAsia="zh-CN"/>
          </w:rPr>
          <w:t>安全手册第</w:t>
        </w:r>
        <w:r w:rsidR="00202A20" w:rsidRPr="002E37A3">
          <w:rPr>
            <w:rStyle w:val="Hyperlink"/>
            <w:noProof/>
            <w:szCs w:val="24"/>
            <w:lang w:eastAsia="zh-CN"/>
          </w:rPr>
          <w:t>6</w:t>
        </w:r>
        <w:r w:rsidR="00202A20" w:rsidRPr="002E37A3">
          <w:rPr>
            <w:rStyle w:val="Hyperlink"/>
            <w:rFonts w:hint="eastAsia"/>
            <w:noProof/>
            <w:szCs w:val="24"/>
            <w:lang w:eastAsia="zh-CN"/>
          </w:rPr>
          <w:t>版</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_Toc465098875 \h </w:instrText>
        </w:r>
        <w:r w:rsidR="00202A20" w:rsidRPr="002E37A3">
          <w:rPr>
            <w:noProof/>
            <w:webHidden/>
            <w:szCs w:val="24"/>
          </w:rPr>
        </w:r>
        <w:r w:rsidR="00202A20" w:rsidRPr="002E37A3">
          <w:rPr>
            <w:noProof/>
            <w:webHidden/>
            <w:szCs w:val="24"/>
          </w:rPr>
          <w:fldChar w:fldCharType="separate"/>
        </w:r>
        <w:r w:rsidR="003A3973">
          <w:rPr>
            <w:noProof/>
            <w:webHidden/>
            <w:szCs w:val="24"/>
          </w:rPr>
          <w:t>29</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76" w:history="1">
        <w:r w:rsidR="00202A20" w:rsidRPr="002E37A3">
          <w:rPr>
            <w:noProof/>
            <w:szCs w:val="24"/>
          </w:rPr>
          <w:t>6.2</w:t>
        </w:r>
        <w:r w:rsidR="00202A20" w:rsidRPr="002E37A3">
          <w:rPr>
            <w:noProof/>
            <w:szCs w:val="24"/>
            <w:lang w:eastAsia="zh-CN"/>
          </w:rPr>
          <w:tab/>
        </w:r>
        <w:r w:rsidR="00202A20" w:rsidRPr="002E37A3">
          <w:rPr>
            <w:rFonts w:hint="eastAsia"/>
            <w:noProof/>
            <w:szCs w:val="24"/>
          </w:rPr>
          <w:t>新安全标准</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_Toc465098876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29</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77" w:history="1">
        <w:r w:rsidR="00202A20" w:rsidRPr="002E37A3">
          <w:rPr>
            <w:noProof/>
            <w:szCs w:val="24"/>
          </w:rPr>
          <w:t>6.3</w:t>
        </w:r>
        <w:r w:rsidR="00202A20" w:rsidRPr="002E37A3">
          <w:rPr>
            <w:noProof/>
            <w:szCs w:val="24"/>
            <w:lang w:eastAsia="zh-CN"/>
          </w:rPr>
          <w:tab/>
        </w:r>
        <w:r w:rsidR="00202A20" w:rsidRPr="002E37A3">
          <w:rPr>
            <w:rFonts w:hint="eastAsia"/>
            <w:noProof/>
            <w:szCs w:val="24"/>
          </w:rPr>
          <w:t>信任</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_Toc465098877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31</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878" w:history="1">
        <w:r w:rsidR="00202A20" w:rsidRPr="002E37A3">
          <w:rPr>
            <w:rStyle w:val="Hyperlink"/>
            <w:noProof/>
            <w:szCs w:val="24"/>
            <w:lang w:eastAsia="zh-CN"/>
          </w:rPr>
          <w:t>7</w:t>
        </w:r>
        <w:r w:rsidR="00202A20" w:rsidRPr="002E37A3">
          <w:rPr>
            <w:noProof/>
            <w:szCs w:val="24"/>
            <w:lang w:eastAsia="zh-CN"/>
          </w:rPr>
          <w:tab/>
        </w:r>
        <w:r w:rsidR="00202A20" w:rsidRPr="002E37A3">
          <w:rPr>
            <w:rStyle w:val="Hyperlink"/>
            <w:rFonts w:hint="eastAsia"/>
            <w:noProof/>
            <w:szCs w:val="24"/>
            <w:lang w:eastAsia="zh-CN"/>
          </w:rPr>
          <w:t>环境和应急通信</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_Toc465098878 \h </w:instrText>
        </w:r>
        <w:r w:rsidR="00202A20" w:rsidRPr="002E37A3">
          <w:rPr>
            <w:noProof/>
            <w:webHidden/>
            <w:szCs w:val="24"/>
          </w:rPr>
        </w:r>
        <w:r w:rsidR="00202A20" w:rsidRPr="002E37A3">
          <w:rPr>
            <w:noProof/>
            <w:webHidden/>
            <w:szCs w:val="24"/>
          </w:rPr>
          <w:fldChar w:fldCharType="separate"/>
        </w:r>
        <w:r w:rsidR="003A3973">
          <w:rPr>
            <w:noProof/>
            <w:webHidden/>
            <w:szCs w:val="24"/>
          </w:rPr>
          <w:t>32</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79" w:history="1">
        <w:r w:rsidR="00202A20" w:rsidRPr="002E37A3">
          <w:rPr>
            <w:rStyle w:val="Hyperlink"/>
            <w:noProof/>
            <w:szCs w:val="24"/>
            <w:lang w:eastAsia="zh-CN"/>
          </w:rPr>
          <w:t>7.1</w:t>
        </w:r>
        <w:r w:rsidR="00202A20" w:rsidRPr="002E37A3">
          <w:rPr>
            <w:noProof/>
            <w:szCs w:val="24"/>
            <w:lang w:eastAsia="zh-CN"/>
          </w:rPr>
          <w:tab/>
        </w:r>
        <w:r w:rsidR="00202A20" w:rsidRPr="002E37A3">
          <w:rPr>
            <w:rStyle w:val="Hyperlink"/>
            <w:rFonts w:hint="eastAsia"/>
            <w:noProof/>
            <w:szCs w:val="24"/>
            <w:lang w:eastAsia="zh-CN"/>
          </w:rPr>
          <w:t>绿色</w:t>
        </w:r>
        <w:r w:rsidR="00202A20" w:rsidRPr="002E37A3">
          <w:rPr>
            <w:rStyle w:val="Hyperlink"/>
            <w:noProof/>
            <w:szCs w:val="24"/>
            <w:lang w:eastAsia="zh-CN"/>
          </w:rPr>
          <w:t>ICT</w:t>
        </w:r>
        <w:r w:rsidR="00202A20" w:rsidRPr="002E37A3">
          <w:rPr>
            <w:rStyle w:val="Hyperlink"/>
            <w:rFonts w:hint="eastAsia"/>
            <w:noProof/>
            <w:szCs w:val="24"/>
            <w:lang w:eastAsia="zh-CN"/>
          </w:rPr>
          <w:t>标准</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_Toc465098879 \h </w:instrText>
        </w:r>
        <w:r w:rsidR="00202A20" w:rsidRPr="002E37A3">
          <w:rPr>
            <w:noProof/>
            <w:webHidden/>
            <w:szCs w:val="24"/>
          </w:rPr>
        </w:r>
        <w:r w:rsidR="00202A20" w:rsidRPr="002E37A3">
          <w:rPr>
            <w:noProof/>
            <w:webHidden/>
            <w:szCs w:val="24"/>
          </w:rPr>
          <w:fldChar w:fldCharType="separate"/>
        </w:r>
        <w:r w:rsidR="003A3973">
          <w:rPr>
            <w:noProof/>
            <w:webHidden/>
            <w:szCs w:val="24"/>
          </w:rPr>
          <w:t>32</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80" w:history="1">
        <w:r w:rsidR="00202A20" w:rsidRPr="002E37A3">
          <w:rPr>
            <w:noProof/>
            <w:szCs w:val="24"/>
          </w:rPr>
          <w:t>7.2</w:t>
        </w:r>
        <w:r w:rsidR="00202A20" w:rsidRPr="002E37A3">
          <w:rPr>
            <w:noProof/>
            <w:szCs w:val="24"/>
            <w:lang w:eastAsia="zh-CN"/>
          </w:rPr>
          <w:tab/>
        </w:r>
        <w:r w:rsidR="00202A20" w:rsidRPr="002E37A3">
          <w:rPr>
            <w:rFonts w:hint="eastAsia"/>
            <w:noProof/>
            <w:szCs w:val="24"/>
          </w:rPr>
          <w:t>电磁场（</w:t>
        </w:r>
        <w:r w:rsidR="00202A20" w:rsidRPr="002E37A3">
          <w:rPr>
            <w:noProof/>
            <w:szCs w:val="24"/>
          </w:rPr>
          <w:t>EMF</w:t>
        </w:r>
        <w:r w:rsidR="00202A20" w:rsidRPr="002E37A3">
          <w:rPr>
            <w:rFonts w:hint="eastAsia"/>
            <w:noProof/>
            <w:szCs w:val="24"/>
          </w:rPr>
          <w:t>）</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_Toc465098880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33</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81" w:history="1">
        <w:r w:rsidR="00202A20" w:rsidRPr="002E37A3">
          <w:rPr>
            <w:noProof/>
            <w:szCs w:val="24"/>
          </w:rPr>
          <w:t>7.3</w:t>
        </w:r>
        <w:r w:rsidR="00202A20" w:rsidRPr="002E37A3">
          <w:rPr>
            <w:noProof/>
            <w:szCs w:val="24"/>
            <w:lang w:eastAsia="zh-CN"/>
          </w:rPr>
          <w:tab/>
        </w:r>
        <w:r w:rsidR="00202A20" w:rsidRPr="002E37A3">
          <w:rPr>
            <w:rFonts w:hint="eastAsia"/>
            <w:noProof/>
            <w:szCs w:val="24"/>
          </w:rPr>
          <w:t>智能海洋电缆系统</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_Toc465098881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34</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82" w:history="1">
        <w:r w:rsidR="00202A20" w:rsidRPr="002E37A3">
          <w:rPr>
            <w:noProof/>
            <w:szCs w:val="24"/>
          </w:rPr>
          <w:t>7.4</w:t>
        </w:r>
        <w:r w:rsidR="00202A20" w:rsidRPr="002E37A3">
          <w:rPr>
            <w:noProof/>
            <w:szCs w:val="24"/>
            <w:lang w:eastAsia="zh-CN"/>
          </w:rPr>
          <w:tab/>
        </w:r>
        <w:r w:rsidR="00202A20" w:rsidRPr="002E37A3">
          <w:rPr>
            <w:rFonts w:hint="eastAsia"/>
            <w:noProof/>
            <w:szCs w:val="24"/>
          </w:rPr>
          <w:t>紧急情况通信及赈灾物资</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_Toc465098882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34</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83" w:history="1">
        <w:r w:rsidR="00202A20" w:rsidRPr="002E37A3">
          <w:rPr>
            <w:noProof/>
            <w:szCs w:val="24"/>
          </w:rPr>
          <w:t>7.5</w:t>
        </w:r>
        <w:r w:rsidR="00202A20" w:rsidRPr="002E37A3">
          <w:rPr>
            <w:noProof/>
            <w:szCs w:val="24"/>
            <w:lang w:eastAsia="zh-CN"/>
          </w:rPr>
          <w:tab/>
        </w:r>
        <w:r w:rsidR="00202A20" w:rsidRPr="002E37A3">
          <w:rPr>
            <w:noProof/>
            <w:szCs w:val="24"/>
          </w:rPr>
          <w:t>ICT</w:t>
        </w:r>
        <w:r w:rsidR="00202A20" w:rsidRPr="002E37A3">
          <w:rPr>
            <w:rFonts w:hint="eastAsia"/>
            <w:noProof/>
            <w:szCs w:val="24"/>
          </w:rPr>
          <w:t>、环境、气候变化专题讨论会</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_Toc465098883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35</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84" w:history="1">
        <w:r w:rsidR="00202A20" w:rsidRPr="002E37A3">
          <w:rPr>
            <w:noProof/>
            <w:szCs w:val="24"/>
          </w:rPr>
          <w:t>7.6</w:t>
        </w:r>
        <w:r w:rsidR="00202A20" w:rsidRPr="002E37A3">
          <w:rPr>
            <w:noProof/>
            <w:szCs w:val="24"/>
            <w:lang w:eastAsia="zh-CN"/>
          </w:rPr>
          <w:tab/>
        </w:r>
        <w:r w:rsidR="00202A20" w:rsidRPr="002E37A3">
          <w:rPr>
            <w:rFonts w:hint="eastAsia"/>
            <w:noProof/>
            <w:szCs w:val="24"/>
          </w:rPr>
          <w:t>绿色标准周</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_Toc465098884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36</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885" w:history="1">
        <w:r w:rsidR="00202A20" w:rsidRPr="002E37A3">
          <w:rPr>
            <w:rStyle w:val="Hyperlink"/>
            <w:noProof/>
            <w:szCs w:val="24"/>
            <w:lang w:eastAsia="zh-CN"/>
          </w:rPr>
          <w:t>8</w:t>
        </w:r>
        <w:r w:rsidR="00202A20" w:rsidRPr="002E37A3">
          <w:rPr>
            <w:noProof/>
            <w:szCs w:val="24"/>
            <w:lang w:eastAsia="zh-CN"/>
          </w:rPr>
          <w:tab/>
        </w:r>
        <w:r w:rsidR="00202A20" w:rsidRPr="002E37A3">
          <w:rPr>
            <w:rStyle w:val="Hyperlink"/>
            <w:rFonts w:hint="eastAsia"/>
            <w:noProof/>
            <w:szCs w:val="24"/>
            <w:lang w:eastAsia="zh-CN"/>
          </w:rPr>
          <w:t>会计、收费、资费及其他经济和政治问题</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_Toc465098885 \h </w:instrText>
        </w:r>
        <w:r w:rsidR="00202A20" w:rsidRPr="002E37A3">
          <w:rPr>
            <w:noProof/>
            <w:webHidden/>
            <w:szCs w:val="24"/>
          </w:rPr>
        </w:r>
        <w:r w:rsidR="00202A20" w:rsidRPr="002E37A3">
          <w:rPr>
            <w:noProof/>
            <w:webHidden/>
            <w:szCs w:val="24"/>
          </w:rPr>
          <w:fldChar w:fldCharType="separate"/>
        </w:r>
        <w:r w:rsidR="003A3973">
          <w:rPr>
            <w:noProof/>
            <w:webHidden/>
            <w:szCs w:val="24"/>
          </w:rPr>
          <w:t>37</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86" w:history="1">
        <w:r w:rsidR="00202A20" w:rsidRPr="002E37A3">
          <w:rPr>
            <w:rStyle w:val="Hyperlink"/>
            <w:noProof/>
            <w:szCs w:val="24"/>
            <w:lang w:eastAsia="zh-CN"/>
          </w:rPr>
          <w:t>8.1</w:t>
        </w:r>
        <w:r w:rsidR="00202A20" w:rsidRPr="002E37A3">
          <w:rPr>
            <w:noProof/>
            <w:szCs w:val="24"/>
            <w:lang w:eastAsia="zh-CN"/>
          </w:rPr>
          <w:tab/>
        </w:r>
        <w:r w:rsidR="00202A20" w:rsidRPr="002E37A3">
          <w:rPr>
            <w:rStyle w:val="Hyperlink"/>
            <w:rFonts w:hint="eastAsia"/>
            <w:noProof/>
            <w:szCs w:val="24"/>
            <w:lang w:eastAsia="zh-CN"/>
          </w:rPr>
          <w:t>手机国际漫游</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_Toc465098886 \h </w:instrText>
        </w:r>
        <w:r w:rsidR="00202A20" w:rsidRPr="002E37A3">
          <w:rPr>
            <w:noProof/>
            <w:webHidden/>
            <w:szCs w:val="24"/>
          </w:rPr>
        </w:r>
        <w:r w:rsidR="00202A20" w:rsidRPr="002E37A3">
          <w:rPr>
            <w:noProof/>
            <w:webHidden/>
            <w:szCs w:val="24"/>
          </w:rPr>
          <w:fldChar w:fldCharType="separate"/>
        </w:r>
        <w:r w:rsidR="003A3973">
          <w:rPr>
            <w:noProof/>
            <w:webHidden/>
            <w:szCs w:val="24"/>
          </w:rPr>
          <w:t>37</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87" w:history="1">
        <w:r w:rsidR="00202A20" w:rsidRPr="002E37A3">
          <w:rPr>
            <w:noProof/>
            <w:szCs w:val="24"/>
          </w:rPr>
          <w:t>8.2</w:t>
        </w:r>
        <w:r w:rsidR="00202A20" w:rsidRPr="002E37A3">
          <w:rPr>
            <w:noProof/>
            <w:szCs w:val="24"/>
            <w:lang w:eastAsia="zh-CN"/>
          </w:rPr>
          <w:tab/>
        </w:r>
        <w:r w:rsidR="00202A20" w:rsidRPr="002E37A3">
          <w:rPr>
            <w:rFonts w:hint="eastAsia"/>
            <w:noProof/>
            <w:szCs w:val="24"/>
          </w:rPr>
          <w:t>系紧技术革新进程与政策需求之间的纽带</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_Toc465098887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37</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888" w:history="1">
        <w:r w:rsidR="00202A20" w:rsidRPr="002E37A3">
          <w:rPr>
            <w:rStyle w:val="Hyperlink"/>
            <w:noProof/>
            <w:szCs w:val="24"/>
            <w:lang w:eastAsia="zh-CN"/>
          </w:rPr>
          <w:t>9</w:t>
        </w:r>
        <w:r w:rsidR="00202A20" w:rsidRPr="002E37A3">
          <w:rPr>
            <w:noProof/>
            <w:szCs w:val="24"/>
            <w:lang w:eastAsia="zh-CN"/>
          </w:rPr>
          <w:tab/>
        </w:r>
        <w:r w:rsidR="00202A20" w:rsidRPr="002E37A3">
          <w:rPr>
            <w:rStyle w:val="Hyperlink"/>
            <w:rFonts w:hint="eastAsia"/>
            <w:noProof/>
            <w:szCs w:val="24"/>
            <w:lang w:eastAsia="zh-CN"/>
          </w:rPr>
          <w:t>服务质量和用户体验</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_Toc465098888 \h </w:instrText>
        </w:r>
        <w:r w:rsidR="00202A20" w:rsidRPr="002E37A3">
          <w:rPr>
            <w:noProof/>
            <w:webHidden/>
            <w:szCs w:val="24"/>
          </w:rPr>
        </w:r>
        <w:r w:rsidR="00202A20" w:rsidRPr="002E37A3">
          <w:rPr>
            <w:noProof/>
            <w:webHidden/>
            <w:szCs w:val="24"/>
          </w:rPr>
          <w:fldChar w:fldCharType="separate"/>
        </w:r>
        <w:r w:rsidR="003A3973">
          <w:rPr>
            <w:noProof/>
            <w:webHidden/>
            <w:szCs w:val="24"/>
          </w:rPr>
          <w:t>38</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89" w:history="1">
        <w:r w:rsidR="00202A20" w:rsidRPr="002E37A3">
          <w:rPr>
            <w:rStyle w:val="Hyperlink"/>
            <w:noProof/>
            <w:szCs w:val="24"/>
            <w:lang w:eastAsia="zh-CN"/>
          </w:rPr>
          <w:t>9.1</w:t>
        </w:r>
        <w:r w:rsidR="00202A20" w:rsidRPr="002E37A3">
          <w:rPr>
            <w:noProof/>
            <w:szCs w:val="24"/>
            <w:lang w:eastAsia="zh-CN"/>
          </w:rPr>
          <w:tab/>
        </w:r>
        <w:r w:rsidR="00202A20" w:rsidRPr="002E37A3">
          <w:rPr>
            <w:rStyle w:val="Hyperlink"/>
            <w:rFonts w:hint="eastAsia"/>
            <w:noProof/>
            <w:szCs w:val="24"/>
            <w:lang w:eastAsia="zh-CN"/>
          </w:rPr>
          <w:t>流媒体质量评估模型及工具</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_Toc465098889 \h </w:instrText>
        </w:r>
        <w:r w:rsidR="00202A20" w:rsidRPr="002E37A3">
          <w:rPr>
            <w:noProof/>
            <w:webHidden/>
            <w:szCs w:val="24"/>
          </w:rPr>
        </w:r>
        <w:r w:rsidR="00202A20" w:rsidRPr="002E37A3">
          <w:rPr>
            <w:noProof/>
            <w:webHidden/>
            <w:szCs w:val="24"/>
          </w:rPr>
          <w:fldChar w:fldCharType="separate"/>
        </w:r>
        <w:r w:rsidR="003A3973">
          <w:rPr>
            <w:noProof/>
            <w:webHidden/>
            <w:szCs w:val="24"/>
          </w:rPr>
          <w:t>38</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90" w:history="1">
        <w:r w:rsidR="00202A20" w:rsidRPr="002E37A3">
          <w:rPr>
            <w:noProof/>
            <w:szCs w:val="24"/>
          </w:rPr>
          <w:t>9.2</w:t>
        </w:r>
        <w:r w:rsidR="00202A20" w:rsidRPr="002E37A3">
          <w:rPr>
            <w:noProof/>
            <w:szCs w:val="24"/>
            <w:lang w:eastAsia="zh-CN"/>
          </w:rPr>
          <w:tab/>
        </w:r>
        <w:r w:rsidR="00202A20" w:rsidRPr="002E37A3">
          <w:rPr>
            <w:rFonts w:hint="eastAsia"/>
            <w:noProof/>
            <w:szCs w:val="24"/>
          </w:rPr>
          <w:t>解决移动网络服务质量（</w:t>
        </w:r>
        <w:r w:rsidR="00202A20" w:rsidRPr="002E37A3">
          <w:rPr>
            <w:noProof/>
            <w:szCs w:val="24"/>
          </w:rPr>
          <w:t>QoS</w:t>
        </w:r>
        <w:r w:rsidR="00202A20" w:rsidRPr="002E37A3">
          <w:rPr>
            <w:rFonts w:hint="eastAsia"/>
            <w:noProof/>
            <w:szCs w:val="24"/>
          </w:rPr>
          <w:t>）问题的新标准</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_Toc465098890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38</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91" w:history="1">
        <w:r w:rsidR="00202A20" w:rsidRPr="002E37A3">
          <w:rPr>
            <w:noProof/>
            <w:szCs w:val="24"/>
          </w:rPr>
          <w:t>9.3</w:t>
        </w:r>
        <w:r w:rsidR="00202A20" w:rsidRPr="002E37A3">
          <w:rPr>
            <w:noProof/>
            <w:szCs w:val="24"/>
            <w:lang w:eastAsia="zh-CN"/>
          </w:rPr>
          <w:tab/>
        </w:r>
        <w:r w:rsidR="00202A20" w:rsidRPr="002E37A3">
          <w:rPr>
            <w:noProof/>
            <w:szCs w:val="24"/>
          </w:rPr>
          <w:t>LTE</w:t>
        </w:r>
        <w:r w:rsidR="00202A20" w:rsidRPr="002E37A3">
          <w:rPr>
            <w:rFonts w:hint="eastAsia"/>
            <w:noProof/>
            <w:szCs w:val="24"/>
          </w:rPr>
          <w:t>高质量语音</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_Toc465098891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38</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92" w:history="1">
        <w:r w:rsidR="00202A20" w:rsidRPr="002E37A3">
          <w:rPr>
            <w:noProof/>
            <w:szCs w:val="24"/>
          </w:rPr>
          <w:t>9.4</w:t>
        </w:r>
        <w:r w:rsidR="00202A20" w:rsidRPr="002E37A3">
          <w:rPr>
            <w:noProof/>
            <w:szCs w:val="24"/>
            <w:lang w:eastAsia="zh-CN"/>
          </w:rPr>
          <w:tab/>
        </w:r>
        <w:r w:rsidR="00202A20" w:rsidRPr="002E37A3">
          <w:rPr>
            <w:rFonts w:hint="eastAsia"/>
            <w:noProof/>
            <w:szCs w:val="24"/>
          </w:rPr>
          <w:t>手机作为网关车载免提系统的性能</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_Toc465098892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39</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893" w:history="1">
        <w:r w:rsidR="00202A20" w:rsidRPr="002E37A3">
          <w:rPr>
            <w:rStyle w:val="Hyperlink"/>
            <w:noProof/>
            <w:szCs w:val="24"/>
            <w:lang w:eastAsia="zh-CN"/>
          </w:rPr>
          <w:t>10</w:t>
        </w:r>
        <w:r w:rsidR="00202A20" w:rsidRPr="002E37A3">
          <w:rPr>
            <w:noProof/>
            <w:szCs w:val="24"/>
            <w:lang w:eastAsia="zh-CN"/>
          </w:rPr>
          <w:tab/>
        </w:r>
        <w:r w:rsidR="00202A20" w:rsidRPr="002E37A3">
          <w:rPr>
            <w:rStyle w:val="Hyperlink"/>
            <w:rFonts w:hint="eastAsia"/>
            <w:noProof/>
            <w:szCs w:val="24"/>
            <w:lang w:eastAsia="zh-CN"/>
          </w:rPr>
          <w:t>一致性与互操作性测试</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_Toc465098893 \h </w:instrText>
        </w:r>
        <w:r w:rsidR="00202A20" w:rsidRPr="002E37A3">
          <w:rPr>
            <w:noProof/>
            <w:webHidden/>
            <w:szCs w:val="24"/>
          </w:rPr>
        </w:r>
        <w:r w:rsidR="00202A20" w:rsidRPr="002E37A3">
          <w:rPr>
            <w:noProof/>
            <w:webHidden/>
            <w:szCs w:val="24"/>
          </w:rPr>
          <w:fldChar w:fldCharType="separate"/>
        </w:r>
        <w:r w:rsidR="003A3973">
          <w:rPr>
            <w:noProof/>
            <w:webHidden/>
            <w:szCs w:val="24"/>
          </w:rPr>
          <w:t>39</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94" w:history="1">
        <w:r w:rsidR="00202A20" w:rsidRPr="002E37A3">
          <w:rPr>
            <w:rStyle w:val="Hyperlink"/>
            <w:noProof/>
            <w:szCs w:val="24"/>
            <w:lang w:eastAsia="zh-CN"/>
          </w:rPr>
          <w:t>10.1</w:t>
        </w:r>
        <w:r w:rsidR="00202A20" w:rsidRPr="002E37A3">
          <w:rPr>
            <w:noProof/>
            <w:szCs w:val="24"/>
            <w:lang w:eastAsia="zh-CN"/>
          </w:rPr>
          <w:tab/>
        </w:r>
        <w:r w:rsidR="00202A20" w:rsidRPr="002E37A3">
          <w:rPr>
            <w:rStyle w:val="Hyperlink"/>
            <w:rFonts w:hint="eastAsia"/>
            <w:noProof/>
            <w:szCs w:val="24"/>
            <w:lang w:eastAsia="zh-CN"/>
          </w:rPr>
          <w:t>一致性评定指导委员会（</w:t>
        </w:r>
        <w:r w:rsidR="00202A20" w:rsidRPr="002E37A3">
          <w:rPr>
            <w:rStyle w:val="Hyperlink"/>
            <w:noProof/>
            <w:szCs w:val="24"/>
            <w:lang w:eastAsia="zh-CN"/>
          </w:rPr>
          <w:t>CASC</w:t>
        </w:r>
        <w:r w:rsidR="00202A20" w:rsidRPr="002E37A3">
          <w:rPr>
            <w:rStyle w:val="Hyperlink"/>
            <w:rFonts w:hint="eastAsia"/>
            <w:noProof/>
            <w:szCs w:val="24"/>
            <w:lang w:eastAsia="zh-CN"/>
          </w:rPr>
          <w:t>）</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_Toc465098894 \h </w:instrText>
        </w:r>
        <w:r w:rsidR="00202A20" w:rsidRPr="002E37A3">
          <w:rPr>
            <w:noProof/>
            <w:webHidden/>
            <w:szCs w:val="24"/>
          </w:rPr>
        </w:r>
        <w:r w:rsidR="00202A20" w:rsidRPr="002E37A3">
          <w:rPr>
            <w:noProof/>
            <w:webHidden/>
            <w:szCs w:val="24"/>
          </w:rPr>
          <w:fldChar w:fldCharType="separate"/>
        </w:r>
        <w:r w:rsidR="003A3973">
          <w:rPr>
            <w:noProof/>
            <w:webHidden/>
            <w:szCs w:val="24"/>
          </w:rPr>
          <w:t>40</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95" w:history="1">
        <w:r w:rsidR="00202A20" w:rsidRPr="002E37A3">
          <w:rPr>
            <w:noProof/>
            <w:szCs w:val="24"/>
          </w:rPr>
          <w:t>10.2</w:t>
        </w:r>
        <w:r w:rsidR="00202A20" w:rsidRPr="002E37A3">
          <w:rPr>
            <w:noProof/>
            <w:szCs w:val="24"/>
            <w:lang w:eastAsia="zh-CN"/>
          </w:rPr>
          <w:tab/>
        </w:r>
        <w:r w:rsidR="00202A20" w:rsidRPr="002E37A3">
          <w:rPr>
            <w:rFonts w:hint="eastAsia"/>
            <w:noProof/>
            <w:szCs w:val="24"/>
          </w:rPr>
          <w:t>信息通信技术产品合规数据库</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_Toc465098895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40</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96" w:history="1">
        <w:r w:rsidR="00202A20" w:rsidRPr="002E37A3">
          <w:rPr>
            <w:noProof/>
            <w:szCs w:val="24"/>
          </w:rPr>
          <w:t>10.3</w:t>
        </w:r>
        <w:r w:rsidR="00202A20" w:rsidRPr="002E37A3">
          <w:rPr>
            <w:noProof/>
            <w:szCs w:val="24"/>
            <w:lang w:eastAsia="zh-CN"/>
          </w:rPr>
          <w:tab/>
        </w:r>
        <w:r w:rsidR="00202A20" w:rsidRPr="002E37A3">
          <w:rPr>
            <w:noProof/>
            <w:szCs w:val="24"/>
          </w:rPr>
          <w:t>SIP-IMS</w:t>
        </w:r>
        <w:r w:rsidR="00202A20" w:rsidRPr="002E37A3">
          <w:rPr>
            <w:rFonts w:hint="eastAsia"/>
            <w:noProof/>
            <w:szCs w:val="24"/>
          </w:rPr>
          <w:t>合格评定</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_Toc465098896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41</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97" w:history="1">
        <w:r w:rsidR="00202A20" w:rsidRPr="002E37A3">
          <w:rPr>
            <w:noProof/>
            <w:szCs w:val="24"/>
          </w:rPr>
          <w:t>10.4</w:t>
        </w:r>
        <w:r w:rsidR="00202A20" w:rsidRPr="002E37A3">
          <w:rPr>
            <w:noProof/>
            <w:szCs w:val="24"/>
            <w:lang w:eastAsia="zh-CN"/>
          </w:rPr>
          <w:tab/>
        </w:r>
        <w:r w:rsidR="00202A20" w:rsidRPr="002E37A3">
          <w:rPr>
            <w:rFonts w:hint="eastAsia"/>
            <w:noProof/>
            <w:szCs w:val="24"/>
          </w:rPr>
          <w:t>互联网相关性能测量</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_Toc465098897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41</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98" w:history="1">
        <w:r w:rsidR="00202A20" w:rsidRPr="002E37A3">
          <w:rPr>
            <w:noProof/>
            <w:szCs w:val="24"/>
          </w:rPr>
          <w:t>10.5</w:t>
        </w:r>
        <w:r w:rsidR="00202A20" w:rsidRPr="002E37A3">
          <w:rPr>
            <w:noProof/>
            <w:szCs w:val="24"/>
            <w:lang w:eastAsia="zh-CN"/>
          </w:rPr>
          <w:tab/>
        </w:r>
        <w:r w:rsidR="00202A20" w:rsidRPr="002E37A3">
          <w:rPr>
            <w:noProof/>
            <w:szCs w:val="24"/>
          </w:rPr>
          <w:t>IMS</w:t>
        </w:r>
        <w:r w:rsidR="00202A20" w:rsidRPr="002E37A3">
          <w:rPr>
            <w:rFonts w:hint="eastAsia"/>
            <w:noProof/>
            <w:szCs w:val="24"/>
          </w:rPr>
          <w:t>平台标杆</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_Toc465098898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41</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899" w:history="1">
        <w:r w:rsidR="00202A20" w:rsidRPr="002E37A3">
          <w:rPr>
            <w:noProof/>
            <w:szCs w:val="24"/>
          </w:rPr>
          <w:t>10.6</w:t>
        </w:r>
        <w:r w:rsidR="00202A20" w:rsidRPr="002E37A3">
          <w:rPr>
            <w:noProof/>
            <w:szCs w:val="24"/>
            <w:lang w:eastAsia="zh-CN"/>
          </w:rPr>
          <w:tab/>
        </w:r>
        <w:r w:rsidR="00202A20" w:rsidRPr="002E37A3">
          <w:rPr>
            <w:noProof/>
            <w:szCs w:val="24"/>
          </w:rPr>
          <w:t>IPTV</w:t>
        </w:r>
        <w:r w:rsidR="00202A20" w:rsidRPr="002E37A3">
          <w:rPr>
            <w:rFonts w:hint="eastAsia"/>
            <w:noProof/>
            <w:szCs w:val="24"/>
          </w:rPr>
          <w:t>测试活动</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_Toc465098899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41</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00" w:history="1">
        <w:r w:rsidR="00202A20" w:rsidRPr="002E37A3">
          <w:rPr>
            <w:noProof/>
            <w:szCs w:val="24"/>
          </w:rPr>
          <w:t>10.7</w:t>
        </w:r>
        <w:r w:rsidR="00202A20" w:rsidRPr="002E37A3">
          <w:rPr>
            <w:noProof/>
            <w:szCs w:val="24"/>
            <w:lang w:eastAsia="zh-CN"/>
          </w:rPr>
          <w:tab/>
        </w:r>
        <w:r w:rsidR="00202A20" w:rsidRPr="002E37A3">
          <w:rPr>
            <w:noProof/>
            <w:szCs w:val="24"/>
          </w:rPr>
          <w:t>ITU-T</w:t>
        </w:r>
        <w:r w:rsidR="00202A20" w:rsidRPr="002E37A3">
          <w:rPr>
            <w:rFonts w:hint="eastAsia"/>
            <w:noProof/>
            <w:szCs w:val="24"/>
          </w:rPr>
          <w:t>有关</w:t>
        </w:r>
        <w:r w:rsidR="00202A20" w:rsidRPr="002E37A3">
          <w:rPr>
            <w:noProof/>
            <w:szCs w:val="24"/>
          </w:rPr>
          <w:t>VoLTE/ViLTE</w:t>
        </w:r>
        <w:r w:rsidR="00202A20" w:rsidRPr="002E37A3">
          <w:rPr>
            <w:rFonts w:hint="eastAsia"/>
            <w:noProof/>
            <w:szCs w:val="24"/>
          </w:rPr>
          <w:t>服务互连</w:t>
        </w:r>
        <w:r w:rsidR="00202A20" w:rsidRPr="002E37A3">
          <w:rPr>
            <w:noProof/>
            <w:szCs w:val="24"/>
          </w:rPr>
          <w:t>/</w:t>
        </w:r>
        <w:r w:rsidR="00202A20" w:rsidRPr="002E37A3">
          <w:rPr>
            <w:rFonts w:hint="eastAsia"/>
            <w:noProof/>
            <w:szCs w:val="24"/>
          </w:rPr>
          <w:t>互操作性的研究</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_Toc465098900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41</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901" w:history="1">
        <w:r w:rsidR="00202A20" w:rsidRPr="002E37A3">
          <w:rPr>
            <w:rStyle w:val="Hyperlink"/>
            <w:noProof/>
            <w:szCs w:val="24"/>
            <w:lang w:eastAsia="zh-CN"/>
          </w:rPr>
          <w:t>11</w:t>
        </w:r>
        <w:r w:rsidR="00202A20" w:rsidRPr="002E37A3">
          <w:rPr>
            <w:noProof/>
            <w:szCs w:val="24"/>
            <w:lang w:eastAsia="zh-CN"/>
          </w:rPr>
          <w:tab/>
        </w:r>
        <w:r w:rsidR="00202A20" w:rsidRPr="002E37A3">
          <w:rPr>
            <w:rStyle w:val="Hyperlink"/>
            <w:rFonts w:hint="eastAsia"/>
            <w:noProof/>
            <w:szCs w:val="24"/>
            <w:lang w:eastAsia="zh-CN"/>
          </w:rPr>
          <w:t>知识产权</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_Toc465098901 \h </w:instrText>
        </w:r>
        <w:r w:rsidR="00202A20" w:rsidRPr="002E37A3">
          <w:rPr>
            <w:noProof/>
            <w:webHidden/>
            <w:szCs w:val="24"/>
          </w:rPr>
        </w:r>
        <w:r w:rsidR="00202A20" w:rsidRPr="002E37A3">
          <w:rPr>
            <w:noProof/>
            <w:webHidden/>
            <w:szCs w:val="24"/>
          </w:rPr>
          <w:fldChar w:fldCharType="separate"/>
        </w:r>
        <w:r w:rsidR="003A3973">
          <w:rPr>
            <w:noProof/>
            <w:webHidden/>
            <w:szCs w:val="24"/>
          </w:rPr>
          <w:t>42</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02" w:history="1">
        <w:r w:rsidR="00202A20" w:rsidRPr="002E37A3">
          <w:rPr>
            <w:rStyle w:val="Hyperlink"/>
            <w:noProof/>
            <w:szCs w:val="24"/>
            <w:lang w:eastAsia="zh-CN"/>
          </w:rPr>
          <w:t>11.1</w:t>
        </w:r>
        <w:r w:rsidR="00202A20" w:rsidRPr="002E37A3">
          <w:rPr>
            <w:noProof/>
            <w:szCs w:val="24"/>
            <w:lang w:eastAsia="zh-CN"/>
          </w:rPr>
          <w:tab/>
        </w:r>
        <w:r w:rsidR="00202A20" w:rsidRPr="002E37A3">
          <w:rPr>
            <w:rStyle w:val="Hyperlink"/>
            <w:rFonts w:hint="eastAsia"/>
            <w:noProof/>
            <w:szCs w:val="24"/>
            <w:lang w:eastAsia="zh-CN"/>
          </w:rPr>
          <w:t>电信标准化局银行董事会知识产权特设小组</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_Toc465098902 \h </w:instrText>
        </w:r>
        <w:r w:rsidR="00202A20" w:rsidRPr="002E37A3">
          <w:rPr>
            <w:noProof/>
            <w:webHidden/>
            <w:szCs w:val="24"/>
          </w:rPr>
        </w:r>
        <w:r w:rsidR="00202A20" w:rsidRPr="002E37A3">
          <w:rPr>
            <w:noProof/>
            <w:webHidden/>
            <w:szCs w:val="24"/>
          </w:rPr>
          <w:fldChar w:fldCharType="separate"/>
        </w:r>
        <w:r w:rsidR="003A3973">
          <w:rPr>
            <w:noProof/>
            <w:webHidden/>
            <w:szCs w:val="24"/>
          </w:rPr>
          <w:t>42</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03" w:history="1">
        <w:r w:rsidR="00202A20" w:rsidRPr="002E37A3">
          <w:rPr>
            <w:noProof/>
            <w:szCs w:val="24"/>
          </w:rPr>
          <w:t>11.2</w:t>
        </w:r>
        <w:r w:rsidR="00202A20" w:rsidRPr="002E37A3">
          <w:rPr>
            <w:noProof/>
            <w:szCs w:val="24"/>
            <w:lang w:eastAsia="zh-CN"/>
          </w:rPr>
          <w:tab/>
        </w:r>
        <w:r w:rsidR="00202A20" w:rsidRPr="002E37A3">
          <w:rPr>
            <w:rFonts w:hint="eastAsia"/>
            <w:noProof/>
            <w:szCs w:val="24"/>
          </w:rPr>
          <w:t>电信专利大会</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_Toc465098903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42</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04" w:history="1">
        <w:r w:rsidR="00202A20" w:rsidRPr="002E37A3">
          <w:rPr>
            <w:noProof/>
            <w:szCs w:val="24"/>
          </w:rPr>
          <w:t>11.3</w:t>
        </w:r>
        <w:r w:rsidR="00202A20" w:rsidRPr="002E37A3">
          <w:rPr>
            <w:noProof/>
            <w:szCs w:val="24"/>
            <w:lang w:eastAsia="zh-CN"/>
          </w:rPr>
          <w:tab/>
        </w:r>
        <w:r w:rsidR="00202A20" w:rsidRPr="002E37A3">
          <w:rPr>
            <w:noProof/>
            <w:szCs w:val="24"/>
          </w:rPr>
          <w:t>“5G</w:t>
        </w:r>
        <w:r w:rsidR="00202A20" w:rsidRPr="002E37A3">
          <w:rPr>
            <w:rFonts w:hint="eastAsia"/>
            <w:noProof/>
            <w:szCs w:val="24"/>
          </w:rPr>
          <w:t>的开源和标准</w:t>
        </w:r>
        <w:r w:rsidR="00202A20" w:rsidRPr="002E37A3">
          <w:rPr>
            <w:noProof/>
            <w:szCs w:val="24"/>
          </w:rPr>
          <w:t>”</w:t>
        </w:r>
        <w:r w:rsidR="00202A20" w:rsidRPr="002E37A3">
          <w:rPr>
            <w:rFonts w:hint="eastAsia"/>
            <w:noProof/>
            <w:szCs w:val="24"/>
          </w:rPr>
          <w:t>专题研讨会</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_Toc465098904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43</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905" w:history="1">
        <w:r w:rsidR="00202A20" w:rsidRPr="002E37A3">
          <w:rPr>
            <w:rStyle w:val="Hyperlink"/>
            <w:noProof/>
            <w:szCs w:val="24"/>
            <w:lang w:eastAsia="zh-CN"/>
          </w:rPr>
          <w:t>12</w:t>
        </w:r>
        <w:r w:rsidR="00202A20" w:rsidRPr="002E37A3">
          <w:rPr>
            <w:noProof/>
            <w:szCs w:val="24"/>
            <w:lang w:eastAsia="zh-CN"/>
          </w:rPr>
          <w:tab/>
        </w:r>
        <w:r w:rsidR="00202A20" w:rsidRPr="002E37A3">
          <w:rPr>
            <w:rStyle w:val="Hyperlink"/>
            <w:rFonts w:hint="eastAsia"/>
            <w:noProof/>
            <w:szCs w:val="24"/>
            <w:lang w:val="en-US" w:eastAsia="zh-CN"/>
          </w:rPr>
          <w:t>打击假冒</w:t>
        </w:r>
        <w:r w:rsidR="00202A20" w:rsidRPr="002E37A3">
          <w:rPr>
            <w:rStyle w:val="Hyperlink"/>
            <w:noProof/>
            <w:szCs w:val="24"/>
            <w:lang w:val="en-US" w:eastAsia="zh-CN"/>
          </w:rPr>
          <w:t>ICT</w:t>
        </w:r>
        <w:r w:rsidR="00202A20" w:rsidRPr="002E37A3">
          <w:rPr>
            <w:rStyle w:val="Hyperlink"/>
            <w:rFonts w:hint="eastAsia"/>
            <w:noProof/>
            <w:szCs w:val="24"/>
            <w:lang w:val="en-US" w:eastAsia="zh-CN"/>
          </w:rPr>
          <w:t>设备</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_Toc465098905 \h </w:instrText>
        </w:r>
        <w:r w:rsidR="00202A20" w:rsidRPr="002E37A3">
          <w:rPr>
            <w:noProof/>
            <w:webHidden/>
            <w:szCs w:val="24"/>
          </w:rPr>
        </w:r>
        <w:r w:rsidR="00202A20" w:rsidRPr="002E37A3">
          <w:rPr>
            <w:noProof/>
            <w:webHidden/>
            <w:szCs w:val="24"/>
          </w:rPr>
          <w:fldChar w:fldCharType="separate"/>
        </w:r>
        <w:r w:rsidR="003A3973">
          <w:rPr>
            <w:noProof/>
            <w:webHidden/>
            <w:szCs w:val="24"/>
          </w:rPr>
          <w:t>43</w:t>
        </w:r>
        <w:r w:rsidR="00202A20" w:rsidRPr="002E37A3">
          <w:rPr>
            <w:noProof/>
            <w:webHidden/>
            <w:szCs w:val="24"/>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eastAsia="zh-CN"/>
        </w:rPr>
      </w:pPr>
      <w:hyperlink w:anchor="_Toc465098906" w:history="1">
        <w:r w:rsidR="00202A20" w:rsidRPr="002E37A3">
          <w:rPr>
            <w:rStyle w:val="Hyperlink"/>
            <w:noProof/>
            <w:szCs w:val="24"/>
            <w:lang w:eastAsia="zh-CN"/>
          </w:rPr>
          <w:t>13</w:t>
        </w:r>
        <w:r w:rsidR="00202A20" w:rsidRPr="002E37A3">
          <w:rPr>
            <w:noProof/>
            <w:szCs w:val="24"/>
            <w:lang w:eastAsia="zh-CN"/>
          </w:rPr>
          <w:tab/>
        </w:r>
        <w:r w:rsidR="00202A20" w:rsidRPr="002E37A3">
          <w:rPr>
            <w:rStyle w:val="Hyperlink"/>
            <w:noProof/>
            <w:szCs w:val="24"/>
            <w:lang w:eastAsia="zh-CN"/>
          </w:rPr>
          <w:t>ITU-T</w:t>
        </w:r>
        <w:r w:rsidR="00202A20" w:rsidRPr="002E37A3">
          <w:rPr>
            <w:rStyle w:val="Hyperlink"/>
            <w:rFonts w:hint="eastAsia"/>
            <w:noProof/>
            <w:szCs w:val="24"/>
            <w:lang w:eastAsia="zh-CN"/>
          </w:rPr>
          <w:t>焦点组</w:t>
        </w:r>
        <w:r w:rsidR="00202A20" w:rsidRPr="002E37A3">
          <w:rPr>
            <w:rStyle w:val="Hyperlink"/>
            <w:noProof/>
            <w:szCs w:val="24"/>
            <w:lang w:eastAsia="zh-CN"/>
          </w:rPr>
          <w:t>:ITU</w:t>
        </w:r>
        <w:r w:rsidR="00202A20" w:rsidRPr="002E37A3">
          <w:rPr>
            <w:rStyle w:val="Hyperlink"/>
            <w:rFonts w:hint="eastAsia"/>
            <w:noProof/>
            <w:szCs w:val="24"/>
            <w:lang w:eastAsia="zh-CN"/>
          </w:rPr>
          <w:t>标准化新方向的探索</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_Toc465098906 \h </w:instrText>
        </w:r>
        <w:r w:rsidR="00202A20" w:rsidRPr="002E37A3">
          <w:rPr>
            <w:noProof/>
            <w:webHidden/>
            <w:szCs w:val="24"/>
          </w:rPr>
        </w:r>
        <w:r w:rsidR="00202A20" w:rsidRPr="002E37A3">
          <w:rPr>
            <w:noProof/>
            <w:webHidden/>
            <w:szCs w:val="24"/>
          </w:rPr>
          <w:fldChar w:fldCharType="separate"/>
        </w:r>
        <w:r w:rsidR="003A3973">
          <w:rPr>
            <w:noProof/>
            <w:webHidden/>
            <w:szCs w:val="24"/>
          </w:rPr>
          <w:t>44</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07" w:history="1">
        <w:r w:rsidR="00202A20" w:rsidRPr="002E37A3">
          <w:rPr>
            <w:rStyle w:val="Hyperlink"/>
            <w:noProof/>
            <w:szCs w:val="24"/>
            <w:lang w:eastAsia="zh-CN"/>
          </w:rPr>
          <w:t>13.1</w:t>
        </w:r>
        <w:r w:rsidR="00202A20" w:rsidRPr="002E37A3">
          <w:rPr>
            <w:noProof/>
            <w:szCs w:val="24"/>
            <w:lang w:eastAsia="zh-CN"/>
          </w:rPr>
          <w:tab/>
        </w:r>
        <w:r w:rsidR="00202A20" w:rsidRPr="002E37A3">
          <w:rPr>
            <w:rStyle w:val="Hyperlink"/>
            <w:noProof/>
            <w:szCs w:val="24"/>
            <w:lang w:eastAsia="zh-CN"/>
          </w:rPr>
          <w:t>IMT-2020</w:t>
        </w:r>
        <w:r w:rsidR="00202A20" w:rsidRPr="002E37A3">
          <w:rPr>
            <w:rStyle w:val="Hyperlink"/>
            <w:rFonts w:hint="eastAsia"/>
            <w:noProof/>
            <w:szCs w:val="24"/>
            <w:lang w:eastAsia="zh-CN"/>
          </w:rPr>
          <w:t>的网络方面</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_Toc465098907 \h </w:instrText>
        </w:r>
        <w:r w:rsidR="00202A20" w:rsidRPr="002E37A3">
          <w:rPr>
            <w:noProof/>
            <w:webHidden/>
            <w:szCs w:val="24"/>
          </w:rPr>
        </w:r>
        <w:r w:rsidR="00202A20" w:rsidRPr="002E37A3">
          <w:rPr>
            <w:noProof/>
            <w:webHidden/>
            <w:szCs w:val="24"/>
          </w:rPr>
          <w:fldChar w:fldCharType="separate"/>
        </w:r>
        <w:r w:rsidR="003A3973">
          <w:rPr>
            <w:noProof/>
            <w:webHidden/>
            <w:szCs w:val="24"/>
          </w:rPr>
          <w:t>44</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08" w:history="1">
        <w:r w:rsidR="00202A20" w:rsidRPr="002E37A3">
          <w:rPr>
            <w:noProof/>
            <w:szCs w:val="24"/>
          </w:rPr>
          <w:t>13.2</w:t>
        </w:r>
        <w:r w:rsidR="00202A20" w:rsidRPr="002E37A3">
          <w:rPr>
            <w:noProof/>
            <w:szCs w:val="24"/>
            <w:lang w:eastAsia="zh-CN"/>
          </w:rPr>
          <w:tab/>
        </w:r>
        <w:r w:rsidR="00202A20" w:rsidRPr="002E37A3">
          <w:rPr>
            <w:rFonts w:hint="eastAsia"/>
            <w:noProof/>
            <w:szCs w:val="24"/>
          </w:rPr>
          <w:t>数字金融服务（</w:t>
        </w:r>
        <w:r w:rsidR="00202A20" w:rsidRPr="002E37A3">
          <w:rPr>
            <w:noProof/>
            <w:szCs w:val="24"/>
          </w:rPr>
          <w:t>DFS</w:t>
        </w:r>
        <w:r w:rsidR="00202A20" w:rsidRPr="002E37A3">
          <w:rPr>
            <w:rFonts w:hint="eastAsia"/>
            <w:noProof/>
            <w:szCs w:val="24"/>
          </w:rPr>
          <w:t>）</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_Toc465098908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44</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09" w:history="1">
        <w:r w:rsidR="00202A20" w:rsidRPr="002E37A3">
          <w:rPr>
            <w:noProof/>
            <w:szCs w:val="24"/>
          </w:rPr>
          <w:t>13.3</w:t>
        </w:r>
        <w:r w:rsidR="00202A20" w:rsidRPr="002E37A3">
          <w:rPr>
            <w:noProof/>
            <w:szCs w:val="24"/>
            <w:lang w:eastAsia="zh-CN"/>
          </w:rPr>
          <w:tab/>
        </w:r>
        <w:r w:rsidR="00202A20" w:rsidRPr="002E37A3">
          <w:rPr>
            <w:rFonts w:hint="eastAsia"/>
            <w:noProof/>
            <w:szCs w:val="24"/>
          </w:rPr>
          <w:t>用于飞行数据监测的云计算航空应用</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_Toc465098909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45</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10" w:history="1">
        <w:r w:rsidR="00202A20" w:rsidRPr="002E37A3">
          <w:rPr>
            <w:noProof/>
            <w:szCs w:val="24"/>
          </w:rPr>
          <w:t>13.4</w:t>
        </w:r>
        <w:r w:rsidR="00202A20" w:rsidRPr="002E37A3">
          <w:rPr>
            <w:noProof/>
            <w:szCs w:val="24"/>
            <w:lang w:eastAsia="zh-CN"/>
          </w:rPr>
          <w:tab/>
        </w:r>
        <w:r w:rsidR="00202A20" w:rsidRPr="002E37A3">
          <w:rPr>
            <w:rFonts w:hint="eastAsia"/>
            <w:noProof/>
            <w:szCs w:val="24"/>
          </w:rPr>
          <w:t>智慧可持续城市</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_Toc465098910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46</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11" w:history="1">
        <w:r w:rsidR="00202A20" w:rsidRPr="002E37A3">
          <w:rPr>
            <w:noProof/>
            <w:szCs w:val="24"/>
          </w:rPr>
          <w:t>13.5</w:t>
        </w:r>
        <w:r w:rsidR="00202A20" w:rsidRPr="002E37A3">
          <w:rPr>
            <w:noProof/>
            <w:szCs w:val="24"/>
            <w:lang w:eastAsia="zh-CN"/>
          </w:rPr>
          <w:tab/>
        </w:r>
        <w:r w:rsidR="00202A20" w:rsidRPr="002E37A3">
          <w:rPr>
            <w:rFonts w:hint="eastAsia"/>
            <w:noProof/>
            <w:szCs w:val="24"/>
          </w:rPr>
          <w:t>智能水管理</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_Toc465098911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47</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12" w:history="1">
        <w:r w:rsidR="00202A20" w:rsidRPr="002E37A3">
          <w:rPr>
            <w:noProof/>
            <w:szCs w:val="24"/>
          </w:rPr>
          <w:t>13.6</w:t>
        </w:r>
        <w:r w:rsidR="00202A20" w:rsidRPr="002E37A3">
          <w:rPr>
            <w:noProof/>
            <w:szCs w:val="24"/>
            <w:lang w:eastAsia="zh-CN"/>
          </w:rPr>
          <w:tab/>
        </w:r>
        <w:r w:rsidR="00202A20" w:rsidRPr="002E37A3">
          <w:rPr>
            <w:rFonts w:hint="eastAsia"/>
            <w:noProof/>
            <w:szCs w:val="24"/>
          </w:rPr>
          <w:t>缩小创新到标准之间距离</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_Toc465098912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47</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13" w:history="1">
        <w:r w:rsidR="00202A20" w:rsidRPr="002E37A3">
          <w:rPr>
            <w:noProof/>
            <w:szCs w:val="24"/>
          </w:rPr>
          <w:t>13.7</w:t>
        </w:r>
        <w:r w:rsidR="00202A20" w:rsidRPr="002E37A3">
          <w:rPr>
            <w:noProof/>
            <w:szCs w:val="24"/>
            <w:lang w:eastAsia="zh-CN"/>
          </w:rPr>
          <w:tab/>
        </w:r>
        <w:r w:rsidR="00202A20" w:rsidRPr="002E37A3">
          <w:rPr>
            <w:rFonts w:hint="eastAsia"/>
            <w:noProof/>
            <w:szCs w:val="24"/>
          </w:rPr>
          <w:t>赈灾系统、网络弹性与修复</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_Toc465098913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47</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14" w:history="1">
        <w:r w:rsidR="00202A20" w:rsidRPr="002E37A3">
          <w:rPr>
            <w:noProof/>
            <w:szCs w:val="24"/>
          </w:rPr>
          <w:t>13.8</w:t>
        </w:r>
        <w:r w:rsidR="00202A20" w:rsidRPr="002E37A3">
          <w:rPr>
            <w:noProof/>
            <w:szCs w:val="24"/>
            <w:lang w:eastAsia="zh-CN"/>
          </w:rPr>
          <w:tab/>
        </w:r>
        <w:r w:rsidR="00202A20" w:rsidRPr="002E37A3">
          <w:rPr>
            <w:rFonts w:hint="eastAsia"/>
            <w:noProof/>
            <w:szCs w:val="24"/>
          </w:rPr>
          <w:t>智能有线电视</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_Toc465098914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47</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15" w:history="1">
        <w:r w:rsidR="00202A20" w:rsidRPr="002E37A3">
          <w:rPr>
            <w:noProof/>
            <w:szCs w:val="24"/>
          </w:rPr>
          <w:t>13.9</w:t>
        </w:r>
        <w:r w:rsidR="00202A20" w:rsidRPr="002E37A3">
          <w:rPr>
            <w:noProof/>
            <w:szCs w:val="24"/>
            <w:lang w:eastAsia="zh-CN"/>
          </w:rPr>
          <w:tab/>
        </w:r>
        <w:r w:rsidR="00202A20" w:rsidRPr="002E37A3">
          <w:rPr>
            <w:noProof/>
            <w:szCs w:val="24"/>
          </w:rPr>
          <w:t>M2M</w:t>
        </w:r>
        <w:r w:rsidR="00202A20" w:rsidRPr="002E37A3">
          <w:rPr>
            <w:rFonts w:hint="eastAsia"/>
            <w:noProof/>
            <w:szCs w:val="24"/>
          </w:rPr>
          <w:t>服务层</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_Toc465098915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48</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16" w:history="1">
        <w:r w:rsidR="00202A20" w:rsidRPr="002E37A3">
          <w:rPr>
            <w:noProof/>
            <w:szCs w:val="24"/>
          </w:rPr>
          <w:t>13.10</w:t>
        </w:r>
        <w:r w:rsidR="00202A20" w:rsidRPr="002E37A3">
          <w:rPr>
            <w:noProof/>
            <w:szCs w:val="24"/>
            <w:lang w:eastAsia="zh-CN"/>
          </w:rPr>
          <w:tab/>
        </w:r>
        <w:r w:rsidR="00202A20" w:rsidRPr="002E37A3">
          <w:rPr>
            <w:rFonts w:hint="eastAsia"/>
            <w:noProof/>
            <w:szCs w:val="24"/>
          </w:rPr>
          <w:t>音像媒体无障碍性</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_Toc465098916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48</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17" w:history="1">
        <w:r w:rsidR="00202A20" w:rsidRPr="002E37A3">
          <w:rPr>
            <w:noProof/>
            <w:szCs w:val="24"/>
          </w:rPr>
          <w:t>13.11</w:t>
        </w:r>
        <w:r w:rsidR="00202A20" w:rsidRPr="002E37A3">
          <w:rPr>
            <w:noProof/>
            <w:szCs w:val="24"/>
            <w:lang w:eastAsia="zh-CN"/>
          </w:rPr>
          <w:tab/>
        </w:r>
        <w:r w:rsidR="00202A20" w:rsidRPr="002E37A3">
          <w:rPr>
            <w:rFonts w:hint="eastAsia"/>
            <w:noProof/>
            <w:szCs w:val="24"/>
          </w:rPr>
          <w:t>驾驶员注意力</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_Toc465098917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48</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18" w:history="1">
        <w:r w:rsidR="00202A20" w:rsidRPr="002E37A3">
          <w:rPr>
            <w:noProof/>
            <w:szCs w:val="24"/>
            <w:lang w:eastAsia="zh-CN"/>
          </w:rPr>
          <w:t>13.12</w:t>
        </w:r>
        <w:r w:rsidR="00202A20" w:rsidRPr="002E37A3">
          <w:rPr>
            <w:noProof/>
            <w:szCs w:val="24"/>
            <w:lang w:eastAsia="zh-CN"/>
          </w:rPr>
          <w:tab/>
          <w:t>From/In/To</w:t>
        </w:r>
        <w:r w:rsidR="00202A20" w:rsidRPr="002E37A3">
          <w:rPr>
            <w:rFonts w:hint="eastAsia"/>
            <w:noProof/>
            <w:szCs w:val="24"/>
          </w:rPr>
          <w:t>汽车通信</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_Toc465098918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49</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919" w:history="1">
        <w:r w:rsidR="00202A20" w:rsidRPr="002E37A3">
          <w:rPr>
            <w:rStyle w:val="Hyperlink"/>
            <w:noProof/>
            <w:szCs w:val="24"/>
            <w:lang w:eastAsia="zh-CN"/>
          </w:rPr>
          <w:t>14</w:t>
        </w:r>
        <w:r w:rsidR="00202A20" w:rsidRPr="002E37A3">
          <w:rPr>
            <w:noProof/>
            <w:szCs w:val="24"/>
            <w:lang w:eastAsia="zh-CN"/>
          </w:rPr>
          <w:tab/>
        </w:r>
        <w:r w:rsidR="00202A20" w:rsidRPr="002E37A3">
          <w:rPr>
            <w:rStyle w:val="Hyperlink"/>
            <w:rFonts w:hint="eastAsia"/>
            <w:noProof/>
            <w:szCs w:val="24"/>
            <w:lang w:eastAsia="zh-CN"/>
          </w:rPr>
          <w:t>技术观察简报</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_Toc465098919 \h </w:instrText>
        </w:r>
        <w:r w:rsidR="00202A20" w:rsidRPr="002E37A3">
          <w:rPr>
            <w:noProof/>
            <w:webHidden/>
            <w:szCs w:val="24"/>
          </w:rPr>
        </w:r>
        <w:r w:rsidR="00202A20" w:rsidRPr="002E37A3">
          <w:rPr>
            <w:noProof/>
            <w:webHidden/>
            <w:szCs w:val="24"/>
          </w:rPr>
          <w:fldChar w:fldCharType="separate"/>
        </w:r>
        <w:r w:rsidR="003A3973">
          <w:rPr>
            <w:noProof/>
            <w:webHidden/>
            <w:szCs w:val="24"/>
          </w:rPr>
          <w:t>50</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20" w:history="1">
        <w:r w:rsidR="00202A20" w:rsidRPr="002E37A3">
          <w:rPr>
            <w:rStyle w:val="Hyperlink"/>
            <w:noProof/>
            <w:szCs w:val="24"/>
            <w:lang w:eastAsia="zh-CN"/>
          </w:rPr>
          <w:t>14.1</w:t>
        </w:r>
        <w:r w:rsidR="00202A20" w:rsidRPr="002E37A3">
          <w:rPr>
            <w:noProof/>
            <w:szCs w:val="24"/>
            <w:lang w:eastAsia="zh-CN"/>
          </w:rPr>
          <w:tab/>
        </w:r>
        <w:r w:rsidR="00202A20" w:rsidRPr="002E37A3">
          <w:rPr>
            <w:rStyle w:val="Hyperlink"/>
            <w:noProof/>
            <w:szCs w:val="24"/>
            <w:lang w:eastAsia="zh-CN"/>
          </w:rPr>
          <w:t>2013</w:t>
        </w:r>
        <w:r w:rsidR="00202A20" w:rsidRPr="002E37A3">
          <w:rPr>
            <w:rStyle w:val="Hyperlink"/>
            <w:rFonts w:hint="eastAsia"/>
            <w:noProof/>
            <w:szCs w:val="24"/>
            <w:lang w:eastAsia="zh-CN"/>
          </w:rPr>
          <w:t>、</w:t>
        </w:r>
        <w:r w:rsidR="00202A20" w:rsidRPr="002E37A3">
          <w:rPr>
            <w:rStyle w:val="Hyperlink"/>
            <w:noProof/>
            <w:szCs w:val="24"/>
            <w:lang w:eastAsia="zh-CN"/>
          </w:rPr>
          <w:t>2014</w:t>
        </w:r>
        <w:r w:rsidR="00202A20" w:rsidRPr="002E37A3">
          <w:rPr>
            <w:rStyle w:val="Hyperlink"/>
            <w:rFonts w:hint="eastAsia"/>
            <w:noProof/>
            <w:szCs w:val="24"/>
            <w:lang w:eastAsia="zh-CN"/>
          </w:rPr>
          <w:t>年技术观察简报</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_Toc465098920 \h </w:instrText>
        </w:r>
        <w:r w:rsidR="00202A20" w:rsidRPr="002E37A3">
          <w:rPr>
            <w:noProof/>
            <w:webHidden/>
            <w:szCs w:val="24"/>
          </w:rPr>
        </w:r>
        <w:r w:rsidR="00202A20" w:rsidRPr="002E37A3">
          <w:rPr>
            <w:noProof/>
            <w:webHidden/>
            <w:szCs w:val="24"/>
          </w:rPr>
          <w:fldChar w:fldCharType="separate"/>
        </w:r>
        <w:r w:rsidR="003A3973">
          <w:rPr>
            <w:noProof/>
            <w:webHidden/>
            <w:szCs w:val="24"/>
          </w:rPr>
          <w:t>50</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21" w:history="1">
        <w:r w:rsidR="00202A20" w:rsidRPr="002E37A3">
          <w:rPr>
            <w:noProof/>
            <w:szCs w:val="24"/>
          </w:rPr>
          <w:t>14.2</w:t>
        </w:r>
        <w:r w:rsidR="00202A20" w:rsidRPr="002E37A3">
          <w:rPr>
            <w:noProof/>
            <w:szCs w:val="24"/>
            <w:lang w:eastAsia="zh-CN"/>
          </w:rPr>
          <w:tab/>
        </w:r>
        <w:r w:rsidR="00202A20" w:rsidRPr="002E37A3">
          <w:rPr>
            <w:noProof/>
            <w:szCs w:val="24"/>
          </w:rPr>
          <w:t>2015</w:t>
        </w:r>
        <w:r w:rsidR="00202A20" w:rsidRPr="002E37A3">
          <w:rPr>
            <w:rFonts w:hint="eastAsia"/>
            <w:noProof/>
            <w:szCs w:val="24"/>
          </w:rPr>
          <w:t>、</w:t>
        </w:r>
        <w:r w:rsidR="00202A20" w:rsidRPr="002E37A3">
          <w:rPr>
            <w:noProof/>
            <w:szCs w:val="24"/>
          </w:rPr>
          <w:t>2016</w:t>
        </w:r>
        <w:r w:rsidR="00202A20" w:rsidRPr="002E37A3">
          <w:rPr>
            <w:rFonts w:hint="eastAsia"/>
            <w:noProof/>
            <w:szCs w:val="24"/>
          </w:rPr>
          <w:t>年技术观察简报</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_Toc465098921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51</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922" w:history="1">
        <w:r w:rsidR="00202A20" w:rsidRPr="002E37A3">
          <w:rPr>
            <w:rStyle w:val="Hyperlink"/>
            <w:noProof/>
            <w:szCs w:val="24"/>
            <w:lang w:eastAsia="zh-CN"/>
          </w:rPr>
          <w:t>15</w:t>
        </w:r>
        <w:r w:rsidR="00202A20" w:rsidRPr="002E37A3">
          <w:rPr>
            <w:noProof/>
            <w:szCs w:val="24"/>
            <w:lang w:eastAsia="zh-CN"/>
          </w:rPr>
          <w:tab/>
        </w:r>
        <w:r w:rsidR="00202A20" w:rsidRPr="002E37A3">
          <w:rPr>
            <w:rStyle w:val="Hyperlink"/>
            <w:rFonts w:hint="eastAsia"/>
            <w:noProof/>
            <w:szCs w:val="24"/>
            <w:lang w:eastAsia="zh-CN"/>
          </w:rPr>
          <w:t>标准化合作</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_Toc465098922 \h </w:instrText>
        </w:r>
        <w:r w:rsidR="00202A20" w:rsidRPr="002E37A3">
          <w:rPr>
            <w:noProof/>
            <w:webHidden/>
            <w:szCs w:val="24"/>
          </w:rPr>
        </w:r>
        <w:r w:rsidR="00202A20" w:rsidRPr="002E37A3">
          <w:rPr>
            <w:noProof/>
            <w:webHidden/>
            <w:szCs w:val="24"/>
          </w:rPr>
          <w:fldChar w:fldCharType="separate"/>
        </w:r>
        <w:r w:rsidR="003A3973">
          <w:rPr>
            <w:noProof/>
            <w:webHidden/>
            <w:szCs w:val="24"/>
          </w:rPr>
          <w:t>52</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23" w:history="1">
        <w:r w:rsidR="00202A20" w:rsidRPr="002E37A3">
          <w:rPr>
            <w:rStyle w:val="Hyperlink"/>
            <w:noProof/>
            <w:szCs w:val="24"/>
            <w:lang w:eastAsia="zh-CN"/>
          </w:rPr>
          <w:t>15.1</w:t>
        </w:r>
        <w:r w:rsidR="00202A20" w:rsidRPr="002E37A3">
          <w:rPr>
            <w:noProof/>
            <w:szCs w:val="24"/>
            <w:lang w:eastAsia="zh-CN"/>
          </w:rPr>
          <w:tab/>
        </w:r>
        <w:r w:rsidR="00202A20" w:rsidRPr="002E37A3">
          <w:rPr>
            <w:rStyle w:val="Hyperlink"/>
            <w:rFonts w:hint="eastAsia"/>
            <w:noProof/>
            <w:szCs w:val="24"/>
            <w:lang w:eastAsia="zh-CN"/>
          </w:rPr>
          <w:t>首席技术官会议</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_Toc465098923 \h </w:instrText>
        </w:r>
        <w:r w:rsidR="00202A20" w:rsidRPr="002E37A3">
          <w:rPr>
            <w:noProof/>
            <w:webHidden/>
            <w:szCs w:val="24"/>
          </w:rPr>
        </w:r>
        <w:r w:rsidR="00202A20" w:rsidRPr="002E37A3">
          <w:rPr>
            <w:noProof/>
            <w:webHidden/>
            <w:szCs w:val="24"/>
          </w:rPr>
          <w:fldChar w:fldCharType="separate"/>
        </w:r>
        <w:r w:rsidR="003A3973">
          <w:rPr>
            <w:noProof/>
            <w:webHidden/>
            <w:szCs w:val="24"/>
          </w:rPr>
          <w:t>52</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24" w:history="1">
        <w:r w:rsidR="00202A20" w:rsidRPr="002E37A3">
          <w:rPr>
            <w:noProof/>
            <w:szCs w:val="24"/>
          </w:rPr>
          <w:t>15.2</w:t>
        </w:r>
        <w:r w:rsidR="00202A20" w:rsidRPr="002E37A3">
          <w:rPr>
            <w:noProof/>
            <w:szCs w:val="24"/>
            <w:lang w:eastAsia="zh-CN"/>
          </w:rPr>
          <w:tab/>
        </w:r>
        <w:r w:rsidR="00202A20" w:rsidRPr="002E37A3">
          <w:rPr>
            <w:rFonts w:hint="eastAsia"/>
            <w:noProof/>
            <w:szCs w:val="24"/>
          </w:rPr>
          <w:t>世界标准合作组织：</w:t>
        </w:r>
        <w:r w:rsidR="00202A20" w:rsidRPr="002E37A3">
          <w:rPr>
            <w:noProof/>
            <w:szCs w:val="24"/>
          </w:rPr>
          <w:t>IEC</w:t>
        </w:r>
        <w:r w:rsidR="00202A20" w:rsidRPr="002E37A3">
          <w:rPr>
            <w:rFonts w:hint="eastAsia"/>
            <w:noProof/>
            <w:szCs w:val="24"/>
          </w:rPr>
          <w:t>、</w:t>
        </w:r>
        <w:r w:rsidR="00202A20" w:rsidRPr="002E37A3">
          <w:rPr>
            <w:noProof/>
            <w:szCs w:val="24"/>
          </w:rPr>
          <w:t>ISO</w:t>
        </w:r>
        <w:r w:rsidR="00202A20" w:rsidRPr="002E37A3">
          <w:rPr>
            <w:rFonts w:hint="eastAsia"/>
            <w:noProof/>
            <w:szCs w:val="24"/>
          </w:rPr>
          <w:t>与</w:t>
        </w:r>
        <w:r w:rsidR="00202A20" w:rsidRPr="002E37A3">
          <w:rPr>
            <w:noProof/>
            <w:szCs w:val="24"/>
          </w:rPr>
          <w:t>ITU</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_Toc465098924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53</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25" w:history="1">
        <w:r w:rsidR="00202A20" w:rsidRPr="002E37A3">
          <w:rPr>
            <w:noProof/>
            <w:szCs w:val="24"/>
          </w:rPr>
          <w:t>15.3</w:t>
        </w:r>
        <w:r w:rsidR="00202A20" w:rsidRPr="002E37A3">
          <w:rPr>
            <w:noProof/>
            <w:szCs w:val="24"/>
            <w:lang w:eastAsia="zh-CN"/>
          </w:rPr>
          <w:tab/>
        </w:r>
        <w:r w:rsidR="00202A20" w:rsidRPr="002E37A3">
          <w:rPr>
            <w:rFonts w:hint="eastAsia"/>
            <w:noProof/>
            <w:szCs w:val="24"/>
          </w:rPr>
          <w:t>全球标准协作</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_Toc465098925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54</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26" w:history="1">
        <w:r w:rsidR="00202A20" w:rsidRPr="002E37A3">
          <w:rPr>
            <w:noProof/>
            <w:szCs w:val="24"/>
          </w:rPr>
          <w:t>15.4</w:t>
        </w:r>
        <w:r w:rsidR="00202A20" w:rsidRPr="002E37A3">
          <w:rPr>
            <w:noProof/>
            <w:szCs w:val="24"/>
            <w:lang w:eastAsia="zh-CN"/>
          </w:rPr>
          <w:tab/>
        </w:r>
        <w:r w:rsidR="00202A20" w:rsidRPr="002E37A3">
          <w:rPr>
            <w:rFonts w:hint="eastAsia"/>
            <w:noProof/>
            <w:szCs w:val="24"/>
          </w:rPr>
          <w:t>欧洲电信标准协会（</w:t>
        </w:r>
        <w:r w:rsidR="00202A20" w:rsidRPr="002E37A3">
          <w:rPr>
            <w:noProof/>
            <w:szCs w:val="24"/>
          </w:rPr>
          <w:t>ETSI</w:t>
        </w:r>
        <w:r w:rsidR="00202A20" w:rsidRPr="002E37A3">
          <w:rPr>
            <w:rFonts w:hint="eastAsia"/>
            <w:noProof/>
            <w:szCs w:val="24"/>
          </w:rPr>
          <w:t>）与国际电联</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_Toc465098926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54</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27" w:history="1">
        <w:r w:rsidR="00202A20" w:rsidRPr="002E37A3">
          <w:rPr>
            <w:noProof/>
            <w:szCs w:val="24"/>
          </w:rPr>
          <w:t>15.5</w:t>
        </w:r>
        <w:r w:rsidR="00202A20" w:rsidRPr="002E37A3">
          <w:rPr>
            <w:noProof/>
            <w:szCs w:val="24"/>
            <w:lang w:eastAsia="zh-CN"/>
          </w:rPr>
          <w:tab/>
        </w:r>
        <w:r w:rsidR="00202A20" w:rsidRPr="002E37A3">
          <w:rPr>
            <w:rFonts w:hint="eastAsia"/>
            <w:noProof/>
            <w:szCs w:val="24"/>
          </w:rPr>
          <w:t>国际电联与</w:t>
        </w:r>
        <w:r w:rsidR="00202A20" w:rsidRPr="002E37A3">
          <w:rPr>
            <w:noProof/>
            <w:szCs w:val="24"/>
          </w:rPr>
          <w:t>DONA</w:t>
        </w:r>
        <w:r w:rsidR="00202A20" w:rsidRPr="002E37A3">
          <w:rPr>
            <w:rFonts w:hint="eastAsia"/>
            <w:noProof/>
            <w:szCs w:val="24"/>
          </w:rPr>
          <w:t>基金会之间的数字对象架构（</w:t>
        </w:r>
        <w:r w:rsidR="00202A20" w:rsidRPr="002E37A3">
          <w:rPr>
            <w:noProof/>
            <w:szCs w:val="24"/>
          </w:rPr>
          <w:t>DOA</w:t>
        </w:r>
        <w:r w:rsidR="00202A20" w:rsidRPr="002E37A3">
          <w:rPr>
            <w:rFonts w:hint="eastAsia"/>
            <w:noProof/>
            <w:szCs w:val="24"/>
          </w:rPr>
          <w:t>）和主框架协议</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_Toc465098927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55</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28" w:history="1">
        <w:r w:rsidR="00202A20" w:rsidRPr="002E37A3">
          <w:rPr>
            <w:noProof/>
            <w:szCs w:val="24"/>
          </w:rPr>
          <w:t>15.6</w:t>
        </w:r>
        <w:r w:rsidR="00202A20" w:rsidRPr="002E37A3">
          <w:rPr>
            <w:noProof/>
            <w:szCs w:val="24"/>
            <w:lang w:eastAsia="zh-CN"/>
          </w:rPr>
          <w:tab/>
        </w:r>
        <w:r w:rsidR="00202A20" w:rsidRPr="002E37A3">
          <w:rPr>
            <w:rFonts w:hint="eastAsia"/>
            <w:noProof/>
            <w:szCs w:val="24"/>
          </w:rPr>
          <w:t>国际电联与信息系统协会（</w:t>
        </w:r>
        <w:r w:rsidR="00202A20" w:rsidRPr="002E37A3">
          <w:rPr>
            <w:noProof/>
            <w:szCs w:val="24"/>
          </w:rPr>
          <w:t>AIS</w:t>
        </w:r>
        <w:r w:rsidR="00202A20" w:rsidRPr="002E37A3">
          <w:rPr>
            <w:rFonts w:hint="eastAsia"/>
            <w:noProof/>
            <w:szCs w:val="24"/>
          </w:rPr>
          <w:t>）</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_Toc465098928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55</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29" w:history="1">
        <w:r w:rsidR="00202A20" w:rsidRPr="002E37A3">
          <w:rPr>
            <w:noProof/>
            <w:szCs w:val="24"/>
          </w:rPr>
          <w:t>15.7</w:t>
        </w:r>
        <w:r w:rsidR="00202A20" w:rsidRPr="002E37A3">
          <w:rPr>
            <w:noProof/>
            <w:szCs w:val="24"/>
            <w:lang w:eastAsia="zh-CN"/>
          </w:rPr>
          <w:tab/>
        </w:r>
        <w:r w:rsidR="00202A20" w:rsidRPr="002E37A3">
          <w:rPr>
            <w:rFonts w:hint="eastAsia"/>
            <w:noProof/>
            <w:szCs w:val="24"/>
          </w:rPr>
          <w:t>国际电联与佐治亚理工学院应用研究公司（</w:t>
        </w:r>
        <w:r w:rsidR="00202A20" w:rsidRPr="002E37A3">
          <w:rPr>
            <w:noProof/>
            <w:szCs w:val="24"/>
          </w:rPr>
          <w:t>GTARC</w:t>
        </w:r>
        <w:r w:rsidR="00202A20" w:rsidRPr="002E37A3">
          <w:rPr>
            <w:rFonts w:hint="eastAsia"/>
            <w:noProof/>
            <w:szCs w:val="24"/>
          </w:rPr>
          <w:t>）签署谅解备忘录</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_Toc465098929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55</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30" w:history="1">
        <w:r w:rsidR="00202A20" w:rsidRPr="002E37A3">
          <w:rPr>
            <w:noProof/>
            <w:szCs w:val="24"/>
          </w:rPr>
          <w:t>15.8</w:t>
        </w:r>
        <w:r w:rsidR="00202A20" w:rsidRPr="002E37A3">
          <w:rPr>
            <w:noProof/>
            <w:szCs w:val="24"/>
            <w:lang w:eastAsia="zh-CN"/>
          </w:rPr>
          <w:tab/>
        </w:r>
        <w:r w:rsidR="00202A20" w:rsidRPr="002E37A3">
          <w:rPr>
            <w:rFonts w:hint="eastAsia"/>
            <w:noProof/>
            <w:szCs w:val="24"/>
          </w:rPr>
          <w:t>国际电联与城域以太网论坛（</w:t>
        </w:r>
        <w:r w:rsidR="00202A20" w:rsidRPr="002E37A3">
          <w:rPr>
            <w:noProof/>
            <w:szCs w:val="24"/>
          </w:rPr>
          <w:t>MEF</w:t>
        </w:r>
        <w:r w:rsidR="00202A20" w:rsidRPr="002E37A3">
          <w:rPr>
            <w:rFonts w:hint="eastAsia"/>
            <w:noProof/>
            <w:szCs w:val="24"/>
          </w:rPr>
          <w:t>）就推动按需提供连接服务的标准开展合作</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_Toc465098930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55</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31" w:history="1">
        <w:r w:rsidR="00202A20" w:rsidRPr="002E37A3">
          <w:rPr>
            <w:noProof/>
            <w:szCs w:val="24"/>
          </w:rPr>
          <w:t>15.9</w:t>
        </w:r>
        <w:r w:rsidR="00202A20" w:rsidRPr="002E37A3">
          <w:rPr>
            <w:noProof/>
            <w:szCs w:val="24"/>
            <w:lang w:eastAsia="zh-CN"/>
          </w:rPr>
          <w:tab/>
        </w:r>
        <w:r w:rsidR="00202A20" w:rsidRPr="002E37A3">
          <w:rPr>
            <w:rFonts w:hint="eastAsia"/>
            <w:noProof/>
            <w:szCs w:val="24"/>
          </w:rPr>
          <w:t>国际电联与</w:t>
        </w:r>
        <w:r w:rsidR="00202A20" w:rsidRPr="002E37A3">
          <w:rPr>
            <w:noProof/>
            <w:szCs w:val="24"/>
          </w:rPr>
          <w:t>IBM Watson AI XPRIZE</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_Toc465098931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56</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932" w:history="1">
        <w:r w:rsidR="00202A20" w:rsidRPr="002E37A3">
          <w:rPr>
            <w:rStyle w:val="Hyperlink"/>
            <w:noProof/>
            <w:szCs w:val="24"/>
            <w:lang w:eastAsia="zh-CN"/>
          </w:rPr>
          <w:t>16</w:t>
        </w:r>
        <w:r w:rsidR="00202A20" w:rsidRPr="002E37A3">
          <w:rPr>
            <w:noProof/>
            <w:szCs w:val="24"/>
            <w:lang w:eastAsia="zh-CN"/>
          </w:rPr>
          <w:tab/>
        </w:r>
        <w:r w:rsidR="00202A20" w:rsidRPr="002E37A3">
          <w:rPr>
            <w:rStyle w:val="Hyperlink"/>
            <w:rFonts w:hint="eastAsia"/>
            <w:noProof/>
            <w:szCs w:val="24"/>
            <w:lang w:eastAsia="zh-CN"/>
          </w:rPr>
          <w:t>缩小标准化工作差距</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_Toc465098932 \h </w:instrText>
        </w:r>
        <w:r w:rsidR="00202A20" w:rsidRPr="002E37A3">
          <w:rPr>
            <w:noProof/>
            <w:webHidden/>
            <w:szCs w:val="24"/>
          </w:rPr>
        </w:r>
        <w:r w:rsidR="00202A20" w:rsidRPr="002E37A3">
          <w:rPr>
            <w:noProof/>
            <w:webHidden/>
            <w:szCs w:val="24"/>
          </w:rPr>
          <w:fldChar w:fldCharType="separate"/>
        </w:r>
        <w:r w:rsidR="003A3973">
          <w:rPr>
            <w:noProof/>
            <w:webHidden/>
            <w:szCs w:val="24"/>
          </w:rPr>
          <w:t>56</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33" w:history="1">
        <w:r w:rsidR="00202A20" w:rsidRPr="002E37A3">
          <w:rPr>
            <w:rStyle w:val="Hyperlink"/>
            <w:noProof/>
            <w:szCs w:val="24"/>
            <w:lang w:eastAsia="zh-CN"/>
          </w:rPr>
          <w:t>16.1</w:t>
        </w:r>
        <w:r w:rsidR="00202A20" w:rsidRPr="002E37A3">
          <w:rPr>
            <w:noProof/>
            <w:szCs w:val="24"/>
            <w:lang w:eastAsia="zh-CN"/>
          </w:rPr>
          <w:tab/>
        </w:r>
        <w:r w:rsidR="00202A20" w:rsidRPr="002E37A3">
          <w:rPr>
            <w:rStyle w:val="Hyperlink"/>
            <w:noProof/>
            <w:szCs w:val="24"/>
            <w:lang w:eastAsia="zh-CN"/>
          </w:rPr>
          <w:t>BSG</w:t>
        </w:r>
        <w:r w:rsidR="00202A20" w:rsidRPr="002E37A3">
          <w:rPr>
            <w:rStyle w:val="Hyperlink"/>
            <w:rFonts w:hint="eastAsia"/>
            <w:noProof/>
            <w:szCs w:val="24"/>
            <w:lang w:eastAsia="zh-CN"/>
          </w:rPr>
          <w:t>项目</w:t>
        </w:r>
        <w:r w:rsidR="00202A20" w:rsidRPr="002E37A3">
          <w:rPr>
            <w:rStyle w:val="Hyperlink"/>
            <w:noProof/>
            <w:szCs w:val="24"/>
            <w:lang w:eastAsia="zh-CN"/>
          </w:rPr>
          <w:t>1</w:t>
        </w:r>
        <w:r w:rsidR="00202A20" w:rsidRPr="002E37A3">
          <w:rPr>
            <w:rStyle w:val="Hyperlink"/>
            <w:rFonts w:hint="eastAsia"/>
            <w:noProof/>
            <w:szCs w:val="24"/>
            <w:lang w:eastAsia="zh-CN"/>
          </w:rPr>
          <w:t>：提高标准制定能力</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_Toc465098933 \h </w:instrText>
        </w:r>
        <w:r w:rsidR="00202A20" w:rsidRPr="002E37A3">
          <w:rPr>
            <w:noProof/>
            <w:webHidden/>
            <w:szCs w:val="24"/>
          </w:rPr>
        </w:r>
        <w:r w:rsidR="00202A20" w:rsidRPr="002E37A3">
          <w:rPr>
            <w:noProof/>
            <w:webHidden/>
            <w:szCs w:val="24"/>
          </w:rPr>
          <w:fldChar w:fldCharType="separate"/>
        </w:r>
        <w:r w:rsidR="003A3973">
          <w:rPr>
            <w:noProof/>
            <w:webHidden/>
            <w:szCs w:val="24"/>
          </w:rPr>
          <w:t>57</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34" w:history="1">
        <w:r w:rsidR="00202A20" w:rsidRPr="002E37A3">
          <w:rPr>
            <w:noProof/>
            <w:szCs w:val="24"/>
          </w:rPr>
          <w:t>16.2</w:t>
        </w:r>
        <w:r w:rsidR="00202A20" w:rsidRPr="002E37A3">
          <w:rPr>
            <w:noProof/>
            <w:szCs w:val="24"/>
            <w:lang w:eastAsia="zh-CN"/>
          </w:rPr>
          <w:tab/>
        </w:r>
        <w:r w:rsidR="00202A20" w:rsidRPr="002E37A3">
          <w:rPr>
            <w:noProof/>
            <w:szCs w:val="24"/>
          </w:rPr>
          <w:t>BSG</w:t>
        </w:r>
        <w:r w:rsidR="00202A20" w:rsidRPr="002E37A3">
          <w:rPr>
            <w:rFonts w:hint="eastAsia"/>
            <w:noProof/>
            <w:szCs w:val="24"/>
          </w:rPr>
          <w:t>项目</w:t>
        </w:r>
        <w:r w:rsidR="00202A20" w:rsidRPr="002E37A3">
          <w:rPr>
            <w:noProof/>
            <w:szCs w:val="24"/>
          </w:rPr>
          <w:t>2</w:t>
        </w:r>
        <w:r w:rsidR="00202A20" w:rsidRPr="002E37A3">
          <w:rPr>
            <w:rFonts w:hint="eastAsia"/>
            <w:noProof/>
            <w:szCs w:val="24"/>
          </w:rPr>
          <w:t>：在标准应用方面向发展中国家提供帮助</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_Toc465098934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57</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35" w:history="1">
        <w:r w:rsidR="00202A20" w:rsidRPr="002E37A3">
          <w:rPr>
            <w:noProof/>
            <w:szCs w:val="24"/>
          </w:rPr>
          <w:t>16.3</w:t>
        </w:r>
        <w:r w:rsidR="00202A20" w:rsidRPr="002E37A3">
          <w:rPr>
            <w:noProof/>
            <w:szCs w:val="24"/>
            <w:lang w:eastAsia="zh-CN"/>
          </w:rPr>
          <w:tab/>
        </w:r>
        <w:r w:rsidR="00202A20" w:rsidRPr="002E37A3">
          <w:rPr>
            <w:rFonts w:hint="eastAsia"/>
            <w:noProof/>
            <w:szCs w:val="24"/>
          </w:rPr>
          <w:t>缩小标准化差距（</w:t>
        </w:r>
        <w:r w:rsidR="00202A20" w:rsidRPr="002E37A3">
          <w:rPr>
            <w:noProof/>
            <w:szCs w:val="24"/>
          </w:rPr>
          <w:t>BSG</w:t>
        </w:r>
        <w:r w:rsidR="00202A20" w:rsidRPr="002E37A3">
          <w:rPr>
            <w:rFonts w:hint="eastAsia"/>
            <w:noProof/>
            <w:szCs w:val="24"/>
          </w:rPr>
          <w:t>）项目</w:t>
        </w:r>
        <w:r w:rsidR="00202A20" w:rsidRPr="002E37A3">
          <w:rPr>
            <w:noProof/>
            <w:szCs w:val="24"/>
          </w:rPr>
          <w:t>3</w:t>
        </w:r>
        <w:r w:rsidR="00202A20" w:rsidRPr="002E37A3">
          <w:rPr>
            <w:rFonts w:hint="eastAsia"/>
            <w:noProof/>
            <w:szCs w:val="24"/>
          </w:rPr>
          <w:t>：人力资源建设</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_Toc465098935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59</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36" w:history="1">
        <w:r w:rsidR="00202A20" w:rsidRPr="002E37A3">
          <w:rPr>
            <w:noProof/>
            <w:szCs w:val="24"/>
          </w:rPr>
          <w:t>16.4</w:t>
        </w:r>
        <w:r w:rsidR="00202A20" w:rsidRPr="002E37A3">
          <w:rPr>
            <w:noProof/>
            <w:szCs w:val="24"/>
            <w:lang w:eastAsia="zh-CN"/>
          </w:rPr>
          <w:tab/>
        </w:r>
        <w:r w:rsidR="00202A20" w:rsidRPr="002E37A3">
          <w:rPr>
            <w:noProof/>
            <w:szCs w:val="24"/>
          </w:rPr>
          <w:t>BSG</w:t>
        </w:r>
        <w:r w:rsidR="00202A20" w:rsidRPr="002E37A3">
          <w:rPr>
            <w:rFonts w:hint="eastAsia"/>
            <w:noProof/>
            <w:szCs w:val="24"/>
          </w:rPr>
          <w:t>项目</w:t>
        </w:r>
        <w:r w:rsidR="00202A20" w:rsidRPr="002E37A3">
          <w:rPr>
            <w:noProof/>
            <w:szCs w:val="24"/>
          </w:rPr>
          <w:t>4</w:t>
        </w:r>
        <w:r w:rsidR="00202A20" w:rsidRPr="002E37A3">
          <w:rPr>
            <w:rFonts w:hint="eastAsia"/>
            <w:noProof/>
            <w:szCs w:val="24"/>
          </w:rPr>
          <w:t>：为缩小标准化工作差距筹措资金</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_Toc465098936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62</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937" w:history="1">
        <w:r w:rsidR="00202A20" w:rsidRPr="002E37A3">
          <w:rPr>
            <w:rStyle w:val="Hyperlink"/>
            <w:noProof/>
            <w:szCs w:val="24"/>
            <w:lang w:eastAsia="zh-CN"/>
          </w:rPr>
          <w:t>17</w:t>
        </w:r>
        <w:r w:rsidR="00202A20" w:rsidRPr="002E37A3">
          <w:rPr>
            <w:noProof/>
            <w:szCs w:val="24"/>
            <w:lang w:eastAsia="zh-CN"/>
          </w:rPr>
          <w:tab/>
        </w:r>
        <w:r w:rsidR="00202A20" w:rsidRPr="002E37A3">
          <w:rPr>
            <w:rStyle w:val="Hyperlink"/>
            <w:rFonts w:hint="eastAsia"/>
            <w:noProof/>
            <w:szCs w:val="24"/>
            <w:lang w:val="en-US" w:eastAsia="zh-CN"/>
          </w:rPr>
          <w:t>成员</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_Toc465098937 \h </w:instrText>
        </w:r>
        <w:r w:rsidR="00202A20" w:rsidRPr="002E37A3">
          <w:rPr>
            <w:noProof/>
            <w:webHidden/>
            <w:szCs w:val="24"/>
          </w:rPr>
        </w:r>
        <w:r w:rsidR="00202A20" w:rsidRPr="002E37A3">
          <w:rPr>
            <w:noProof/>
            <w:webHidden/>
            <w:szCs w:val="24"/>
          </w:rPr>
          <w:fldChar w:fldCharType="separate"/>
        </w:r>
        <w:r w:rsidR="003A3973">
          <w:rPr>
            <w:noProof/>
            <w:webHidden/>
            <w:szCs w:val="24"/>
          </w:rPr>
          <w:t>63</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38" w:history="1">
        <w:r w:rsidR="00202A20" w:rsidRPr="002E37A3">
          <w:rPr>
            <w:rStyle w:val="Hyperlink"/>
            <w:noProof/>
            <w:szCs w:val="24"/>
            <w:lang w:eastAsia="zh-CN"/>
          </w:rPr>
          <w:t>17.1</w:t>
        </w:r>
        <w:r w:rsidR="00202A20" w:rsidRPr="002E37A3">
          <w:rPr>
            <w:noProof/>
            <w:szCs w:val="24"/>
            <w:lang w:eastAsia="zh-CN"/>
          </w:rPr>
          <w:tab/>
        </w:r>
        <w:r w:rsidR="00202A20" w:rsidRPr="002E37A3">
          <w:rPr>
            <w:rStyle w:val="Hyperlink"/>
            <w:bCs/>
            <w:noProof/>
            <w:szCs w:val="24"/>
            <w:lang w:eastAsia="zh-CN"/>
          </w:rPr>
          <w:t>ITU-T</w:t>
        </w:r>
        <w:r w:rsidR="00202A20" w:rsidRPr="002E37A3">
          <w:rPr>
            <w:rStyle w:val="Hyperlink"/>
            <w:rFonts w:hint="eastAsia"/>
            <w:bCs/>
            <w:noProof/>
            <w:szCs w:val="24"/>
            <w:lang w:eastAsia="zh-CN"/>
          </w:rPr>
          <w:t>成员变化情况</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_Toc465098938 \h </w:instrText>
        </w:r>
        <w:r w:rsidR="00202A20" w:rsidRPr="002E37A3">
          <w:rPr>
            <w:noProof/>
            <w:webHidden/>
            <w:szCs w:val="24"/>
          </w:rPr>
        </w:r>
        <w:r w:rsidR="00202A20" w:rsidRPr="002E37A3">
          <w:rPr>
            <w:noProof/>
            <w:webHidden/>
            <w:szCs w:val="24"/>
          </w:rPr>
          <w:fldChar w:fldCharType="separate"/>
        </w:r>
        <w:r w:rsidR="003A3973">
          <w:rPr>
            <w:noProof/>
            <w:webHidden/>
            <w:szCs w:val="24"/>
          </w:rPr>
          <w:t>63</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39" w:history="1">
        <w:r w:rsidR="00202A20" w:rsidRPr="002E37A3">
          <w:rPr>
            <w:rStyle w:val="Hyperlink"/>
            <w:noProof/>
            <w:szCs w:val="24"/>
            <w:lang w:eastAsia="zh-CN"/>
          </w:rPr>
          <w:t>17.2</w:t>
        </w:r>
        <w:r w:rsidR="00202A20" w:rsidRPr="002E37A3">
          <w:rPr>
            <w:noProof/>
            <w:szCs w:val="24"/>
            <w:lang w:eastAsia="zh-CN"/>
          </w:rPr>
          <w:tab/>
        </w:r>
        <w:r w:rsidR="00202A20" w:rsidRPr="002E37A3">
          <w:rPr>
            <w:rStyle w:val="Hyperlink"/>
            <w:rFonts w:hint="eastAsia"/>
            <w:noProof/>
            <w:szCs w:val="24"/>
            <w:lang w:eastAsia="zh-CN"/>
          </w:rPr>
          <w:t>欧洲运营商目标列表</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_Toc465098939 \h </w:instrText>
        </w:r>
        <w:r w:rsidR="00202A20" w:rsidRPr="002E37A3">
          <w:rPr>
            <w:noProof/>
            <w:webHidden/>
            <w:szCs w:val="24"/>
          </w:rPr>
        </w:r>
        <w:r w:rsidR="00202A20" w:rsidRPr="002E37A3">
          <w:rPr>
            <w:noProof/>
            <w:webHidden/>
            <w:szCs w:val="24"/>
          </w:rPr>
          <w:fldChar w:fldCharType="separate"/>
        </w:r>
        <w:r w:rsidR="003A3973">
          <w:rPr>
            <w:noProof/>
            <w:webHidden/>
            <w:szCs w:val="24"/>
          </w:rPr>
          <w:t>64</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40" w:history="1">
        <w:r w:rsidR="00202A20" w:rsidRPr="002E37A3">
          <w:rPr>
            <w:noProof/>
            <w:szCs w:val="24"/>
          </w:rPr>
          <w:t>17.3</w:t>
        </w:r>
        <w:r w:rsidR="00202A20" w:rsidRPr="002E37A3">
          <w:rPr>
            <w:noProof/>
            <w:szCs w:val="24"/>
            <w:lang w:eastAsia="zh-CN"/>
          </w:rPr>
          <w:tab/>
        </w:r>
        <w:r w:rsidR="00202A20" w:rsidRPr="002E37A3">
          <w:rPr>
            <w:rFonts w:hint="eastAsia"/>
            <w:noProof/>
            <w:szCs w:val="24"/>
          </w:rPr>
          <w:t>学术成员</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_Toc465098940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64</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41" w:history="1">
        <w:r w:rsidR="00202A20" w:rsidRPr="002E37A3">
          <w:rPr>
            <w:noProof/>
            <w:szCs w:val="24"/>
          </w:rPr>
          <w:t>17.4</w:t>
        </w:r>
        <w:r w:rsidR="00202A20" w:rsidRPr="002E37A3">
          <w:rPr>
            <w:noProof/>
            <w:szCs w:val="24"/>
            <w:lang w:eastAsia="zh-CN"/>
          </w:rPr>
          <w:tab/>
        </w:r>
        <w:r w:rsidR="00202A20" w:rsidRPr="002E37A3">
          <w:rPr>
            <w:noProof/>
            <w:szCs w:val="24"/>
          </w:rPr>
          <w:t>ICT</w:t>
        </w:r>
        <w:r w:rsidR="00202A20" w:rsidRPr="002E37A3">
          <w:rPr>
            <w:rFonts w:hint="eastAsia"/>
            <w:noProof/>
            <w:szCs w:val="24"/>
          </w:rPr>
          <w:t>无障碍获取的主流化</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_Toc465098941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66</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42" w:history="1">
        <w:r w:rsidR="00202A20" w:rsidRPr="002E37A3">
          <w:rPr>
            <w:noProof/>
            <w:szCs w:val="24"/>
          </w:rPr>
          <w:t>17.5</w:t>
        </w:r>
        <w:r w:rsidR="00202A20" w:rsidRPr="002E37A3">
          <w:rPr>
            <w:noProof/>
            <w:szCs w:val="24"/>
            <w:lang w:eastAsia="zh-CN"/>
          </w:rPr>
          <w:tab/>
        </w:r>
        <w:r w:rsidR="00202A20" w:rsidRPr="002E37A3">
          <w:rPr>
            <w:rFonts w:hint="eastAsia"/>
            <w:noProof/>
            <w:szCs w:val="24"/>
          </w:rPr>
          <w:t>性别平等问题</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_Toc465098942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67</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943" w:history="1">
        <w:r w:rsidR="00202A20" w:rsidRPr="002E37A3">
          <w:rPr>
            <w:rStyle w:val="Hyperlink"/>
            <w:noProof/>
            <w:szCs w:val="24"/>
            <w:lang w:eastAsia="zh-CN"/>
          </w:rPr>
          <w:t>18</w:t>
        </w:r>
        <w:r w:rsidR="00202A20" w:rsidRPr="002E37A3">
          <w:rPr>
            <w:noProof/>
            <w:szCs w:val="24"/>
            <w:lang w:eastAsia="zh-CN"/>
          </w:rPr>
          <w:tab/>
        </w:r>
        <w:r w:rsidR="00202A20" w:rsidRPr="002E37A3">
          <w:rPr>
            <w:rStyle w:val="Hyperlink"/>
            <w:rFonts w:hint="eastAsia"/>
            <w:noProof/>
            <w:szCs w:val="24"/>
            <w:lang w:eastAsia="zh-CN"/>
          </w:rPr>
          <w:t>出版物</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_Toc465098943 \h </w:instrText>
        </w:r>
        <w:r w:rsidR="00202A20" w:rsidRPr="002E37A3">
          <w:rPr>
            <w:noProof/>
            <w:webHidden/>
            <w:szCs w:val="24"/>
          </w:rPr>
        </w:r>
        <w:r w:rsidR="00202A20" w:rsidRPr="002E37A3">
          <w:rPr>
            <w:noProof/>
            <w:webHidden/>
            <w:szCs w:val="24"/>
          </w:rPr>
          <w:fldChar w:fldCharType="separate"/>
        </w:r>
        <w:r w:rsidR="003A3973">
          <w:rPr>
            <w:noProof/>
            <w:webHidden/>
            <w:szCs w:val="24"/>
          </w:rPr>
          <w:t>67</w:t>
        </w:r>
        <w:r w:rsidR="00202A20" w:rsidRPr="002E37A3">
          <w:rPr>
            <w:noProof/>
            <w:webHidden/>
            <w:szCs w:val="24"/>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944" w:history="1">
        <w:r w:rsidR="00202A20" w:rsidRPr="002E37A3">
          <w:rPr>
            <w:rStyle w:val="Hyperlink"/>
            <w:noProof/>
            <w:szCs w:val="24"/>
            <w:lang w:eastAsia="zh-CN"/>
          </w:rPr>
          <w:t>19</w:t>
        </w:r>
        <w:r w:rsidR="00202A20" w:rsidRPr="002E37A3">
          <w:rPr>
            <w:noProof/>
            <w:szCs w:val="24"/>
            <w:lang w:eastAsia="zh-CN"/>
          </w:rPr>
          <w:tab/>
        </w:r>
        <w:r w:rsidR="00202A20" w:rsidRPr="002E37A3">
          <w:rPr>
            <w:rStyle w:val="Hyperlink"/>
            <w:rFonts w:hint="eastAsia"/>
            <w:noProof/>
            <w:szCs w:val="24"/>
            <w:lang w:val="en-US" w:eastAsia="zh-CN"/>
          </w:rPr>
          <w:t>媒体和宣传</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_Toc465098944 \h </w:instrText>
        </w:r>
        <w:r w:rsidR="00202A20" w:rsidRPr="002E37A3">
          <w:rPr>
            <w:noProof/>
            <w:webHidden/>
            <w:szCs w:val="24"/>
          </w:rPr>
        </w:r>
        <w:r w:rsidR="00202A20" w:rsidRPr="002E37A3">
          <w:rPr>
            <w:noProof/>
            <w:webHidden/>
            <w:szCs w:val="24"/>
          </w:rPr>
          <w:fldChar w:fldCharType="separate"/>
        </w:r>
        <w:r w:rsidR="003A3973">
          <w:rPr>
            <w:noProof/>
            <w:webHidden/>
            <w:szCs w:val="24"/>
          </w:rPr>
          <w:t>68</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45" w:history="1">
        <w:r w:rsidR="00202A20" w:rsidRPr="002E37A3">
          <w:rPr>
            <w:rStyle w:val="Hyperlink"/>
            <w:noProof/>
            <w:szCs w:val="24"/>
            <w:lang w:eastAsia="zh-CN"/>
          </w:rPr>
          <w:t>19.1</w:t>
        </w:r>
        <w:r w:rsidR="00202A20" w:rsidRPr="002E37A3">
          <w:rPr>
            <w:noProof/>
            <w:szCs w:val="24"/>
            <w:lang w:eastAsia="zh-CN"/>
          </w:rPr>
          <w:tab/>
        </w:r>
        <w:r w:rsidR="00202A20" w:rsidRPr="002E37A3">
          <w:rPr>
            <w:rStyle w:val="Hyperlink"/>
            <w:rFonts w:hint="eastAsia"/>
            <w:noProof/>
            <w:szCs w:val="24"/>
            <w:lang w:eastAsia="zh-CN"/>
          </w:rPr>
          <w:t>国际电联标准化宣传工作</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_Toc465098945 \h </w:instrText>
        </w:r>
        <w:r w:rsidR="00202A20" w:rsidRPr="002E37A3">
          <w:rPr>
            <w:noProof/>
            <w:webHidden/>
            <w:szCs w:val="24"/>
          </w:rPr>
        </w:r>
        <w:r w:rsidR="00202A20" w:rsidRPr="002E37A3">
          <w:rPr>
            <w:noProof/>
            <w:webHidden/>
            <w:szCs w:val="24"/>
          </w:rPr>
          <w:fldChar w:fldCharType="separate"/>
        </w:r>
        <w:r w:rsidR="003A3973">
          <w:rPr>
            <w:noProof/>
            <w:webHidden/>
            <w:szCs w:val="24"/>
          </w:rPr>
          <w:t>68</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46" w:history="1">
        <w:r w:rsidR="00202A20" w:rsidRPr="002E37A3">
          <w:rPr>
            <w:noProof/>
            <w:szCs w:val="24"/>
          </w:rPr>
          <w:t>19.2</w:t>
        </w:r>
        <w:r w:rsidR="00202A20" w:rsidRPr="002E37A3">
          <w:rPr>
            <w:noProof/>
            <w:szCs w:val="24"/>
            <w:lang w:eastAsia="zh-CN"/>
          </w:rPr>
          <w:tab/>
        </w:r>
        <w:r w:rsidR="00202A20" w:rsidRPr="002E37A3">
          <w:rPr>
            <w:rFonts w:hint="eastAsia"/>
            <w:noProof/>
            <w:szCs w:val="24"/>
          </w:rPr>
          <w:t>国际电联</w:t>
        </w:r>
        <w:r w:rsidR="00202A20" w:rsidRPr="002E37A3">
          <w:rPr>
            <w:noProof/>
            <w:szCs w:val="24"/>
          </w:rPr>
          <w:t>150</w:t>
        </w:r>
        <w:r w:rsidR="00202A20" w:rsidRPr="002E37A3">
          <w:rPr>
            <w:rFonts w:hint="eastAsia"/>
            <w:noProof/>
            <w:szCs w:val="24"/>
          </w:rPr>
          <w:t>周年庆典活动</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_Toc465098946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69</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47" w:history="1">
        <w:r w:rsidR="00202A20" w:rsidRPr="002E37A3">
          <w:rPr>
            <w:noProof/>
            <w:szCs w:val="24"/>
          </w:rPr>
          <w:t>19.3</w:t>
        </w:r>
        <w:r w:rsidR="00202A20" w:rsidRPr="002E37A3">
          <w:rPr>
            <w:noProof/>
            <w:szCs w:val="24"/>
            <w:lang w:eastAsia="zh-CN"/>
          </w:rPr>
          <w:tab/>
        </w:r>
        <w:r w:rsidR="00202A20" w:rsidRPr="002E37A3">
          <w:rPr>
            <w:noProof/>
            <w:szCs w:val="24"/>
          </w:rPr>
          <w:t>CCITT/ITU-T 60</w:t>
        </w:r>
        <w:r w:rsidR="00202A20" w:rsidRPr="002E37A3">
          <w:rPr>
            <w:rFonts w:hint="eastAsia"/>
            <w:noProof/>
            <w:szCs w:val="24"/>
          </w:rPr>
          <w:t>周年庆典</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_Toc465098947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70</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948" w:history="1">
        <w:r w:rsidR="00202A20" w:rsidRPr="002E37A3">
          <w:rPr>
            <w:rStyle w:val="Hyperlink"/>
            <w:noProof/>
            <w:szCs w:val="24"/>
            <w:lang w:eastAsia="zh-CN"/>
          </w:rPr>
          <w:t>20</w:t>
        </w:r>
        <w:r w:rsidR="00202A20" w:rsidRPr="002E37A3">
          <w:rPr>
            <w:noProof/>
            <w:szCs w:val="24"/>
            <w:lang w:eastAsia="zh-CN"/>
          </w:rPr>
          <w:tab/>
        </w:r>
        <w:r w:rsidR="00202A20" w:rsidRPr="002E37A3">
          <w:rPr>
            <w:rStyle w:val="Hyperlink"/>
            <w:rFonts w:hint="eastAsia"/>
            <w:noProof/>
            <w:szCs w:val="24"/>
            <w:lang w:val="en-US" w:eastAsia="zh-CN"/>
          </w:rPr>
          <w:t>服务和工具</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_Toc465098948 \h </w:instrText>
        </w:r>
        <w:r w:rsidR="00202A20" w:rsidRPr="002E37A3">
          <w:rPr>
            <w:noProof/>
            <w:webHidden/>
            <w:szCs w:val="24"/>
          </w:rPr>
        </w:r>
        <w:r w:rsidR="00202A20" w:rsidRPr="002E37A3">
          <w:rPr>
            <w:noProof/>
            <w:webHidden/>
            <w:szCs w:val="24"/>
          </w:rPr>
          <w:fldChar w:fldCharType="separate"/>
        </w:r>
        <w:r w:rsidR="003A3973">
          <w:rPr>
            <w:noProof/>
            <w:webHidden/>
            <w:szCs w:val="24"/>
          </w:rPr>
          <w:t>70</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49" w:history="1">
        <w:r w:rsidR="00202A20" w:rsidRPr="002E37A3">
          <w:rPr>
            <w:rStyle w:val="Hyperlink"/>
            <w:noProof/>
            <w:szCs w:val="24"/>
            <w:lang w:eastAsia="zh-CN"/>
          </w:rPr>
          <w:t>20.1</w:t>
        </w:r>
        <w:r w:rsidR="00202A20" w:rsidRPr="002E37A3">
          <w:rPr>
            <w:noProof/>
            <w:szCs w:val="24"/>
            <w:lang w:eastAsia="zh-CN"/>
          </w:rPr>
          <w:tab/>
        </w:r>
        <w:r w:rsidR="00202A20" w:rsidRPr="002E37A3">
          <w:rPr>
            <w:rStyle w:val="Hyperlink"/>
            <w:rFonts w:hint="eastAsia"/>
            <w:noProof/>
            <w:szCs w:val="24"/>
            <w:lang w:eastAsia="zh-CN"/>
          </w:rPr>
          <w:t>新的</w:t>
        </w:r>
        <w:r w:rsidR="00202A20" w:rsidRPr="002E37A3">
          <w:rPr>
            <w:rStyle w:val="Hyperlink"/>
            <w:noProof/>
            <w:szCs w:val="24"/>
            <w:lang w:eastAsia="zh-CN"/>
          </w:rPr>
          <w:t>ITU-T</w:t>
        </w:r>
        <w:r w:rsidR="00202A20" w:rsidRPr="002E37A3">
          <w:rPr>
            <w:rStyle w:val="Hyperlink"/>
            <w:rFonts w:hint="eastAsia"/>
            <w:noProof/>
            <w:szCs w:val="24"/>
            <w:lang w:eastAsia="zh-CN"/>
          </w:rPr>
          <w:t>网站设计</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_Toc465098949 \h </w:instrText>
        </w:r>
        <w:r w:rsidR="00202A20" w:rsidRPr="002E37A3">
          <w:rPr>
            <w:noProof/>
            <w:webHidden/>
            <w:szCs w:val="24"/>
          </w:rPr>
        </w:r>
        <w:r w:rsidR="00202A20" w:rsidRPr="002E37A3">
          <w:rPr>
            <w:noProof/>
            <w:webHidden/>
            <w:szCs w:val="24"/>
          </w:rPr>
          <w:fldChar w:fldCharType="separate"/>
        </w:r>
        <w:r w:rsidR="003A3973">
          <w:rPr>
            <w:noProof/>
            <w:webHidden/>
            <w:szCs w:val="24"/>
          </w:rPr>
          <w:t>70</w:t>
        </w:r>
        <w:r w:rsidR="00202A20" w:rsidRPr="002E37A3">
          <w:rPr>
            <w:noProof/>
            <w:webHidden/>
            <w:szCs w:val="24"/>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50" w:history="1">
        <w:r w:rsidR="00202A20" w:rsidRPr="002E37A3">
          <w:rPr>
            <w:noProof/>
            <w:szCs w:val="24"/>
          </w:rPr>
          <w:t>20.2</w:t>
        </w:r>
        <w:r w:rsidR="00202A20" w:rsidRPr="002E37A3">
          <w:rPr>
            <w:noProof/>
            <w:szCs w:val="24"/>
            <w:lang w:eastAsia="zh-CN"/>
          </w:rPr>
          <w:tab/>
        </w:r>
        <w:r w:rsidR="00202A20" w:rsidRPr="002E37A3">
          <w:rPr>
            <w:noProof/>
            <w:szCs w:val="24"/>
          </w:rPr>
          <w:t>ITU-T</w:t>
        </w:r>
        <w:r w:rsidR="00202A20" w:rsidRPr="002E37A3">
          <w:rPr>
            <w:rFonts w:hint="eastAsia"/>
            <w:noProof/>
            <w:szCs w:val="24"/>
          </w:rPr>
          <w:t>数据库</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_Toc465098950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70</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51" w:history="1">
        <w:r w:rsidR="00202A20" w:rsidRPr="002E37A3">
          <w:rPr>
            <w:noProof/>
            <w:szCs w:val="24"/>
          </w:rPr>
          <w:t>20.3</w:t>
        </w:r>
        <w:r w:rsidR="00202A20" w:rsidRPr="002E37A3">
          <w:rPr>
            <w:noProof/>
            <w:szCs w:val="24"/>
            <w:lang w:eastAsia="zh-CN"/>
          </w:rPr>
          <w:tab/>
        </w:r>
        <w:r w:rsidR="00202A20" w:rsidRPr="002E37A3">
          <w:rPr>
            <w:rFonts w:hint="eastAsia"/>
            <w:noProof/>
            <w:szCs w:val="24"/>
          </w:rPr>
          <w:t>报告人组的会议文件管理系统</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_Toc465098951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71</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52" w:history="1">
        <w:r w:rsidR="00202A20" w:rsidRPr="002E37A3">
          <w:rPr>
            <w:noProof/>
            <w:szCs w:val="24"/>
          </w:rPr>
          <w:t>20.4</w:t>
        </w:r>
        <w:r w:rsidR="00202A20" w:rsidRPr="002E37A3">
          <w:rPr>
            <w:noProof/>
            <w:szCs w:val="24"/>
            <w:lang w:eastAsia="zh-CN"/>
          </w:rPr>
          <w:tab/>
        </w:r>
        <w:r w:rsidR="00202A20" w:rsidRPr="002E37A3">
          <w:rPr>
            <w:rFonts w:hint="eastAsia"/>
            <w:noProof/>
            <w:szCs w:val="24"/>
          </w:rPr>
          <w:t>新的</w:t>
        </w:r>
        <w:r w:rsidR="00202A20" w:rsidRPr="002E37A3">
          <w:rPr>
            <w:noProof/>
            <w:szCs w:val="24"/>
          </w:rPr>
          <w:t>ITU-T</w:t>
        </w:r>
        <w:r w:rsidR="00202A20" w:rsidRPr="002E37A3">
          <w:rPr>
            <w:rFonts w:hint="eastAsia"/>
            <w:noProof/>
            <w:szCs w:val="24"/>
          </w:rPr>
          <w:t>电子注册和订阅服务</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_Toc465098952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71</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53" w:history="1">
        <w:r w:rsidR="00202A20" w:rsidRPr="002E37A3">
          <w:rPr>
            <w:noProof/>
            <w:szCs w:val="24"/>
          </w:rPr>
          <w:t>20.5</w:t>
        </w:r>
        <w:r w:rsidR="00202A20" w:rsidRPr="002E37A3">
          <w:rPr>
            <w:noProof/>
            <w:szCs w:val="24"/>
            <w:lang w:eastAsia="zh-CN"/>
          </w:rPr>
          <w:tab/>
        </w:r>
        <w:r w:rsidR="00202A20" w:rsidRPr="002E37A3">
          <w:rPr>
            <w:rFonts w:hint="eastAsia"/>
            <w:noProof/>
            <w:szCs w:val="24"/>
          </w:rPr>
          <w:t>国际号码资源（</w:t>
        </w:r>
        <w:r w:rsidR="00202A20" w:rsidRPr="002E37A3">
          <w:rPr>
            <w:noProof/>
            <w:szCs w:val="24"/>
          </w:rPr>
          <w:t>INRs</w:t>
        </w:r>
        <w:r w:rsidR="00202A20" w:rsidRPr="002E37A3">
          <w:rPr>
            <w:rFonts w:hint="eastAsia"/>
            <w:noProof/>
            <w:szCs w:val="24"/>
          </w:rPr>
          <w:t>）</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_Toc465098953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71</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54" w:history="1">
        <w:r w:rsidR="00202A20" w:rsidRPr="002E37A3">
          <w:rPr>
            <w:noProof/>
            <w:szCs w:val="24"/>
          </w:rPr>
          <w:t>20.6</w:t>
        </w:r>
        <w:r w:rsidR="00202A20" w:rsidRPr="002E37A3">
          <w:rPr>
            <w:noProof/>
            <w:szCs w:val="24"/>
            <w:lang w:eastAsia="zh-CN"/>
          </w:rPr>
          <w:tab/>
        </w:r>
        <w:r w:rsidR="00202A20" w:rsidRPr="002E37A3">
          <w:rPr>
            <w:noProof/>
            <w:szCs w:val="24"/>
          </w:rPr>
          <w:t>ITU-T</w:t>
        </w:r>
        <w:r w:rsidR="00202A20" w:rsidRPr="002E37A3">
          <w:rPr>
            <w:rFonts w:hint="eastAsia"/>
            <w:noProof/>
            <w:szCs w:val="24"/>
          </w:rPr>
          <w:t>研究组</w:t>
        </w:r>
        <w:r w:rsidR="00202A20" w:rsidRPr="002E37A3">
          <w:rPr>
            <w:noProof/>
            <w:szCs w:val="24"/>
          </w:rPr>
          <w:t>SharePoint</w:t>
        </w:r>
        <w:r w:rsidR="00202A20" w:rsidRPr="002E37A3">
          <w:rPr>
            <w:rFonts w:hint="eastAsia"/>
            <w:noProof/>
            <w:szCs w:val="24"/>
          </w:rPr>
          <w:t>协作网站</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_Toc465098954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72</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55" w:history="1">
        <w:r w:rsidR="00202A20" w:rsidRPr="002E37A3">
          <w:rPr>
            <w:noProof/>
            <w:szCs w:val="24"/>
            <w:lang w:eastAsia="zh-CN"/>
          </w:rPr>
          <w:t>20.7</w:t>
        </w:r>
        <w:r w:rsidR="00202A20" w:rsidRPr="002E37A3">
          <w:rPr>
            <w:noProof/>
            <w:szCs w:val="24"/>
            <w:lang w:eastAsia="zh-CN"/>
          </w:rPr>
          <w:tab/>
        </w:r>
        <w:r w:rsidR="00202A20" w:rsidRPr="002E37A3">
          <w:rPr>
            <w:rFonts w:hint="eastAsia"/>
            <w:noProof/>
            <w:szCs w:val="24"/>
          </w:rPr>
          <w:t>电信标准化局</w:t>
        </w:r>
        <w:r w:rsidR="00202A20" w:rsidRPr="002E37A3">
          <w:rPr>
            <w:noProof/>
            <w:szCs w:val="24"/>
            <w:lang w:eastAsia="zh-CN"/>
          </w:rPr>
          <w:t>Sharepoint</w:t>
        </w:r>
        <w:r w:rsidR="00202A20" w:rsidRPr="002E37A3">
          <w:rPr>
            <w:rFonts w:hint="eastAsia"/>
            <w:noProof/>
            <w:szCs w:val="24"/>
          </w:rPr>
          <w:t>服务支持网站</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_Toc465098955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72</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56" w:history="1">
        <w:r w:rsidR="00202A20" w:rsidRPr="002E37A3">
          <w:rPr>
            <w:noProof/>
            <w:szCs w:val="24"/>
          </w:rPr>
          <w:t>20.8</w:t>
        </w:r>
        <w:r w:rsidR="00202A20" w:rsidRPr="002E37A3">
          <w:rPr>
            <w:noProof/>
            <w:szCs w:val="24"/>
            <w:lang w:eastAsia="zh-CN"/>
          </w:rPr>
          <w:tab/>
        </w:r>
        <w:r w:rsidR="00202A20" w:rsidRPr="002E37A3">
          <w:rPr>
            <w:rFonts w:hint="eastAsia"/>
            <w:noProof/>
            <w:szCs w:val="24"/>
          </w:rPr>
          <w:t>会议文件同步应用</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_Toc465098956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72</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57" w:history="1">
        <w:r w:rsidR="00202A20" w:rsidRPr="002E37A3">
          <w:rPr>
            <w:noProof/>
            <w:szCs w:val="24"/>
          </w:rPr>
          <w:t>20.9</w:t>
        </w:r>
        <w:r w:rsidR="00202A20" w:rsidRPr="002E37A3">
          <w:rPr>
            <w:noProof/>
            <w:szCs w:val="24"/>
            <w:lang w:eastAsia="zh-CN"/>
          </w:rPr>
          <w:tab/>
        </w:r>
        <w:r w:rsidR="00202A20" w:rsidRPr="002E37A3">
          <w:rPr>
            <w:rFonts w:hint="eastAsia"/>
            <w:noProof/>
            <w:szCs w:val="24"/>
          </w:rPr>
          <w:t>电子会议</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_Toc465098957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72</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58" w:history="1">
        <w:r w:rsidR="00202A20" w:rsidRPr="002E37A3">
          <w:rPr>
            <w:noProof/>
            <w:szCs w:val="24"/>
          </w:rPr>
          <w:t>20.10</w:t>
        </w:r>
        <w:r w:rsidR="00202A20" w:rsidRPr="002E37A3">
          <w:rPr>
            <w:noProof/>
            <w:szCs w:val="24"/>
            <w:lang w:eastAsia="zh-CN"/>
          </w:rPr>
          <w:tab/>
        </w:r>
        <w:r w:rsidR="00202A20" w:rsidRPr="002E37A3">
          <w:rPr>
            <w:rFonts w:hint="eastAsia"/>
            <w:noProof/>
            <w:szCs w:val="24"/>
          </w:rPr>
          <w:t>在线中期报告人组会议和电子会议</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_Toc465098958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73</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59" w:history="1">
        <w:r w:rsidR="00202A20" w:rsidRPr="002E37A3">
          <w:rPr>
            <w:noProof/>
            <w:szCs w:val="24"/>
          </w:rPr>
          <w:t>20.11</w:t>
        </w:r>
        <w:r w:rsidR="00202A20" w:rsidRPr="002E37A3">
          <w:rPr>
            <w:noProof/>
            <w:szCs w:val="24"/>
            <w:lang w:eastAsia="zh-CN"/>
          </w:rPr>
          <w:tab/>
        </w:r>
        <w:r w:rsidR="00202A20" w:rsidRPr="002E37A3">
          <w:rPr>
            <w:rFonts w:hint="eastAsia"/>
            <w:noProof/>
            <w:szCs w:val="24"/>
          </w:rPr>
          <w:t>提交新工作项目的在线表格</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_Toc465098959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73</w:t>
        </w:r>
        <w:r w:rsidR="00202A20" w:rsidRPr="002E37A3">
          <w:rPr>
            <w:noProof/>
            <w:webHidden/>
            <w:szCs w:val="24"/>
            <w:lang w:eastAsia="zh-CN"/>
          </w:rPr>
          <w:fldChar w:fldCharType="end"/>
        </w:r>
      </w:hyperlink>
    </w:p>
    <w:p w:rsidR="00202A20" w:rsidRPr="002E37A3" w:rsidRDefault="001A39F0" w:rsidP="002E37A3">
      <w:pPr>
        <w:pStyle w:val="TOC2"/>
        <w:tabs>
          <w:tab w:val="clear" w:pos="567"/>
          <w:tab w:val="clear" w:pos="7938"/>
          <w:tab w:val="clear" w:pos="9526"/>
          <w:tab w:val="left" w:leader="dot" w:pos="9356"/>
          <w:tab w:val="right" w:pos="9639"/>
        </w:tabs>
        <w:spacing w:before="80"/>
        <w:ind w:left="1531" w:right="851" w:hanging="851"/>
        <w:rPr>
          <w:noProof/>
          <w:szCs w:val="24"/>
          <w:lang w:eastAsia="zh-CN"/>
        </w:rPr>
      </w:pPr>
      <w:hyperlink w:anchor="_Toc465098960" w:history="1">
        <w:r w:rsidR="00202A20" w:rsidRPr="002E37A3">
          <w:rPr>
            <w:noProof/>
            <w:szCs w:val="24"/>
          </w:rPr>
          <w:t>20.12</w:t>
        </w:r>
        <w:r w:rsidR="00202A20" w:rsidRPr="002E37A3">
          <w:rPr>
            <w:noProof/>
            <w:szCs w:val="24"/>
            <w:lang w:eastAsia="zh-CN"/>
          </w:rPr>
          <w:tab/>
        </w:r>
        <w:r w:rsidR="00202A20" w:rsidRPr="002E37A3">
          <w:rPr>
            <w:noProof/>
            <w:szCs w:val="24"/>
          </w:rPr>
          <w:t>ITU-T</w:t>
        </w:r>
        <w:r w:rsidR="00202A20" w:rsidRPr="002E37A3">
          <w:rPr>
            <w:rFonts w:hint="eastAsia"/>
            <w:noProof/>
            <w:szCs w:val="24"/>
          </w:rPr>
          <w:t>在同等地位上使用国际电联语文</w:t>
        </w:r>
        <w:r w:rsidR="00202A20" w:rsidRPr="002E37A3">
          <w:rPr>
            <w:noProof/>
            <w:webHidden/>
            <w:szCs w:val="24"/>
            <w:lang w:eastAsia="zh-CN"/>
          </w:rPr>
          <w:tab/>
        </w:r>
        <w:r w:rsidR="00202A20" w:rsidRPr="002E37A3">
          <w:rPr>
            <w:noProof/>
            <w:webHidden/>
            <w:szCs w:val="24"/>
            <w:lang w:eastAsia="zh-CN"/>
          </w:rPr>
          <w:fldChar w:fldCharType="begin"/>
        </w:r>
        <w:r w:rsidR="00202A20" w:rsidRPr="002E37A3">
          <w:rPr>
            <w:noProof/>
            <w:webHidden/>
            <w:szCs w:val="24"/>
            <w:lang w:eastAsia="zh-CN"/>
          </w:rPr>
          <w:instrText xml:space="preserve"> PAGEREF _Toc465098960 \h </w:instrText>
        </w:r>
        <w:r w:rsidR="00202A20" w:rsidRPr="002E37A3">
          <w:rPr>
            <w:noProof/>
            <w:webHidden/>
            <w:szCs w:val="24"/>
            <w:lang w:eastAsia="zh-CN"/>
          </w:rPr>
        </w:r>
        <w:r w:rsidR="00202A20" w:rsidRPr="002E37A3">
          <w:rPr>
            <w:noProof/>
            <w:webHidden/>
            <w:szCs w:val="24"/>
            <w:lang w:eastAsia="zh-CN"/>
          </w:rPr>
          <w:fldChar w:fldCharType="separate"/>
        </w:r>
        <w:r w:rsidR="003A3973">
          <w:rPr>
            <w:noProof/>
            <w:webHidden/>
            <w:szCs w:val="24"/>
            <w:lang w:eastAsia="zh-CN"/>
          </w:rPr>
          <w:t>74</w:t>
        </w:r>
        <w:r w:rsidR="00202A20" w:rsidRPr="002E37A3">
          <w:rPr>
            <w:noProof/>
            <w:webHidden/>
            <w:szCs w:val="24"/>
            <w:lang w:eastAsia="zh-CN"/>
          </w:rPr>
          <w:fldChar w:fldCharType="end"/>
        </w:r>
      </w:hyperlink>
    </w:p>
    <w:p w:rsidR="00202A20" w:rsidRPr="002E37A3"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lang w:val="en-US" w:eastAsia="zh-CN"/>
        </w:rPr>
      </w:pPr>
      <w:hyperlink w:anchor="_Toc465098961" w:history="1">
        <w:r w:rsidR="00202A20" w:rsidRPr="002E37A3">
          <w:rPr>
            <w:rStyle w:val="Hyperlink"/>
            <w:noProof/>
            <w:szCs w:val="24"/>
            <w:lang w:eastAsia="zh-CN"/>
          </w:rPr>
          <w:t>21</w:t>
        </w:r>
        <w:r w:rsidR="00202A20" w:rsidRPr="002E37A3">
          <w:rPr>
            <w:noProof/>
            <w:szCs w:val="24"/>
            <w:lang w:eastAsia="zh-CN"/>
          </w:rPr>
          <w:tab/>
        </w:r>
        <w:r w:rsidR="00202A20" w:rsidRPr="002E37A3">
          <w:rPr>
            <w:rStyle w:val="Hyperlink"/>
            <w:noProof/>
            <w:szCs w:val="24"/>
            <w:lang w:eastAsia="zh-CN"/>
          </w:rPr>
          <w:t>ITU-T</w:t>
        </w:r>
        <w:r w:rsidR="00202A20" w:rsidRPr="002E37A3">
          <w:rPr>
            <w:rStyle w:val="Hyperlink"/>
            <w:rFonts w:hint="eastAsia"/>
            <w:noProof/>
            <w:szCs w:val="24"/>
            <w:lang w:eastAsia="zh-CN"/>
          </w:rPr>
          <w:t>落实</w:t>
        </w:r>
        <w:r w:rsidR="00202A20" w:rsidRPr="002E37A3">
          <w:rPr>
            <w:rStyle w:val="Hyperlink"/>
            <w:noProof/>
            <w:szCs w:val="24"/>
            <w:lang w:eastAsia="zh-CN"/>
          </w:rPr>
          <w:t>WSIS</w:t>
        </w:r>
        <w:r w:rsidR="00202A20" w:rsidRPr="002E37A3">
          <w:rPr>
            <w:rStyle w:val="Hyperlink"/>
            <w:rFonts w:hint="eastAsia"/>
            <w:noProof/>
            <w:szCs w:val="24"/>
            <w:lang w:eastAsia="zh-CN"/>
          </w:rPr>
          <w:t>的活动和可持续发展目标</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_Toc465098961 \h </w:instrText>
        </w:r>
        <w:r w:rsidR="00202A20" w:rsidRPr="002E37A3">
          <w:rPr>
            <w:noProof/>
            <w:webHidden/>
            <w:szCs w:val="24"/>
          </w:rPr>
        </w:r>
        <w:r w:rsidR="00202A20" w:rsidRPr="002E37A3">
          <w:rPr>
            <w:noProof/>
            <w:webHidden/>
            <w:szCs w:val="24"/>
          </w:rPr>
          <w:fldChar w:fldCharType="separate"/>
        </w:r>
        <w:r w:rsidR="003A3973">
          <w:rPr>
            <w:noProof/>
            <w:webHidden/>
            <w:szCs w:val="24"/>
          </w:rPr>
          <w:t>74</w:t>
        </w:r>
        <w:r w:rsidR="00202A20" w:rsidRPr="002E37A3">
          <w:rPr>
            <w:noProof/>
            <w:webHidden/>
            <w:szCs w:val="24"/>
          </w:rPr>
          <w:fldChar w:fldCharType="end"/>
        </w:r>
      </w:hyperlink>
    </w:p>
    <w:p w:rsidR="00202A20" w:rsidRDefault="001A39F0" w:rsidP="002E37A3">
      <w:pPr>
        <w:pStyle w:val="TOC1"/>
        <w:tabs>
          <w:tab w:val="clear" w:pos="567"/>
          <w:tab w:val="clear" w:pos="7938"/>
          <w:tab w:val="clear" w:pos="9526"/>
          <w:tab w:val="left" w:pos="964"/>
          <w:tab w:val="left" w:leader="dot" w:pos="9356"/>
          <w:tab w:val="right" w:pos="9639"/>
        </w:tabs>
        <w:ind w:left="680" w:right="851" w:hanging="680"/>
        <w:rPr>
          <w:noProof/>
          <w:szCs w:val="24"/>
        </w:rPr>
      </w:pPr>
      <w:hyperlink w:anchor="_Toc465098962" w:history="1">
        <w:r w:rsidR="00202A20" w:rsidRPr="002E37A3">
          <w:rPr>
            <w:rStyle w:val="Hyperlink"/>
            <w:noProof/>
            <w:szCs w:val="24"/>
            <w:lang w:eastAsia="zh-CN"/>
          </w:rPr>
          <w:t>22</w:t>
        </w:r>
        <w:r w:rsidR="00202A20" w:rsidRPr="002E37A3">
          <w:rPr>
            <w:noProof/>
            <w:szCs w:val="24"/>
            <w:lang w:eastAsia="zh-CN"/>
          </w:rPr>
          <w:tab/>
        </w:r>
        <w:r w:rsidR="00202A20" w:rsidRPr="002E37A3">
          <w:rPr>
            <w:rStyle w:val="Hyperlink"/>
            <w:noProof/>
            <w:szCs w:val="24"/>
            <w:lang w:eastAsia="zh-CN"/>
          </w:rPr>
          <w:t>ITU-T</w:t>
        </w:r>
        <w:r w:rsidR="00202A20" w:rsidRPr="002E37A3">
          <w:rPr>
            <w:rStyle w:val="Hyperlink"/>
            <w:rFonts w:hint="eastAsia"/>
            <w:noProof/>
            <w:szCs w:val="24"/>
            <w:lang w:eastAsia="zh-CN"/>
          </w:rPr>
          <w:t>审查委员会（</w:t>
        </w:r>
        <w:r w:rsidR="00202A20" w:rsidRPr="002E37A3">
          <w:rPr>
            <w:rStyle w:val="Hyperlink"/>
            <w:noProof/>
            <w:szCs w:val="24"/>
            <w:lang w:eastAsia="zh-CN"/>
          </w:rPr>
          <w:t>RevCom</w:t>
        </w:r>
        <w:r w:rsidR="00202A20" w:rsidRPr="002E37A3">
          <w:rPr>
            <w:rStyle w:val="Hyperlink"/>
            <w:rFonts w:hint="eastAsia"/>
            <w:noProof/>
            <w:szCs w:val="24"/>
            <w:lang w:eastAsia="zh-CN"/>
          </w:rPr>
          <w:t>）</w:t>
        </w:r>
        <w:r w:rsidR="00202A20" w:rsidRPr="002E37A3">
          <w:rPr>
            <w:noProof/>
            <w:webHidden/>
            <w:szCs w:val="24"/>
          </w:rPr>
          <w:tab/>
        </w:r>
        <w:r w:rsidR="00202A20" w:rsidRPr="002E37A3">
          <w:rPr>
            <w:noProof/>
            <w:webHidden/>
            <w:szCs w:val="24"/>
          </w:rPr>
          <w:fldChar w:fldCharType="begin"/>
        </w:r>
        <w:r w:rsidR="00202A20" w:rsidRPr="002E37A3">
          <w:rPr>
            <w:noProof/>
            <w:webHidden/>
            <w:szCs w:val="24"/>
          </w:rPr>
          <w:instrText xml:space="preserve"> PAGEREF _Toc465098962 \h </w:instrText>
        </w:r>
        <w:r w:rsidR="00202A20" w:rsidRPr="002E37A3">
          <w:rPr>
            <w:noProof/>
            <w:webHidden/>
            <w:szCs w:val="24"/>
          </w:rPr>
        </w:r>
        <w:r w:rsidR="00202A20" w:rsidRPr="002E37A3">
          <w:rPr>
            <w:noProof/>
            <w:webHidden/>
            <w:szCs w:val="24"/>
          </w:rPr>
          <w:fldChar w:fldCharType="separate"/>
        </w:r>
        <w:r w:rsidR="003A3973">
          <w:rPr>
            <w:noProof/>
            <w:webHidden/>
            <w:szCs w:val="24"/>
          </w:rPr>
          <w:t>75</w:t>
        </w:r>
        <w:r w:rsidR="00202A20" w:rsidRPr="002E37A3">
          <w:rPr>
            <w:noProof/>
            <w:webHidden/>
            <w:szCs w:val="24"/>
          </w:rPr>
          <w:fldChar w:fldCharType="end"/>
        </w:r>
      </w:hyperlink>
    </w:p>
    <w:p w:rsidR="00813759" w:rsidRPr="00813759" w:rsidRDefault="00813759" w:rsidP="00813759">
      <w:pPr>
        <w:rPr>
          <w:noProof/>
        </w:rPr>
      </w:pPr>
    </w:p>
    <w:p w:rsidR="00813759" w:rsidRDefault="00202A20" w:rsidP="00813759">
      <w:pPr>
        <w:pStyle w:val="Heading1"/>
        <w:ind w:left="0" w:firstLine="0"/>
        <w:rPr>
          <w:b w:val="0"/>
          <w:lang w:eastAsia="zh-CN"/>
        </w:rPr>
      </w:pPr>
      <w:r>
        <w:rPr>
          <w:lang w:eastAsia="zh-CN"/>
        </w:rPr>
        <w:fldChar w:fldCharType="end"/>
      </w:r>
      <w:bookmarkStart w:id="0" w:name="_Toc20272"/>
      <w:bookmarkStart w:id="1" w:name="_Toc465078363"/>
      <w:bookmarkStart w:id="2" w:name="_Toc465078798"/>
      <w:bookmarkStart w:id="3" w:name="_Toc465079740"/>
      <w:bookmarkStart w:id="4" w:name="_Toc465081762"/>
      <w:bookmarkStart w:id="5" w:name="_Toc465098842"/>
      <w:r w:rsidR="00813759">
        <w:rPr>
          <w:b w:val="0"/>
          <w:lang w:eastAsia="zh-CN"/>
        </w:rPr>
        <w:br w:type="page"/>
      </w:r>
    </w:p>
    <w:p w:rsidR="00AA1ADD" w:rsidRDefault="00AA1ADD" w:rsidP="00CD23DF">
      <w:pPr>
        <w:pStyle w:val="Heading1"/>
        <w:ind w:left="0" w:firstLine="0"/>
        <w:rPr>
          <w:lang w:eastAsia="zh-CN"/>
        </w:rPr>
      </w:pPr>
      <w:r>
        <w:rPr>
          <w:rFonts w:hint="eastAsia"/>
          <w:lang w:eastAsia="zh-CN"/>
        </w:rPr>
        <w:lastRenderedPageBreak/>
        <w:t>前言</w:t>
      </w:r>
      <w:bookmarkEnd w:id="0"/>
      <w:bookmarkEnd w:id="1"/>
      <w:bookmarkEnd w:id="2"/>
      <w:bookmarkEnd w:id="3"/>
      <w:bookmarkEnd w:id="4"/>
      <w:bookmarkEnd w:id="5"/>
    </w:p>
    <w:p w:rsidR="00AA1ADD" w:rsidRDefault="00AA1ADD">
      <w:pPr>
        <w:ind w:firstLineChars="200" w:firstLine="480"/>
        <w:rPr>
          <w:szCs w:val="24"/>
          <w:lang w:val="en-US" w:eastAsia="zh-CN"/>
        </w:rPr>
      </w:pPr>
      <w:r>
        <w:rPr>
          <w:rFonts w:hint="eastAsia"/>
          <w:szCs w:val="24"/>
          <w:lang w:eastAsia="zh-CN"/>
        </w:rPr>
        <w:t>在</w:t>
      </w:r>
      <w:r>
        <w:rPr>
          <w:rFonts w:hint="eastAsia"/>
          <w:szCs w:val="24"/>
          <w:lang w:val="en-US" w:eastAsia="zh-CN"/>
        </w:rPr>
        <w:t>ITU</w:t>
      </w:r>
      <w:r>
        <w:rPr>
          <w:rFonts w:hint="eastAsia"/>
          <w:szCs w:val="24"/>
          <w:lang w:val="en-US" w:eastAsia="zh-CN"/>
        </w:rPr>
        <w:t>的领导下，</w:t>
      </w:r>
      <w:r>
        <w:rPr>
          <w:rFonts w:hint="eastAsia"/>
          <w:szCs w:val="24"/>
          <w:lang w:val="en-US" w:eastAsia="zh-CN"/>
        </w:rPr>
        <w:t>2013-2016</w:t>
      </w:r>
      <w:r>
        <w:rPr>
          <w:rFonts w:hint="eastAsia"/>
          <w:szCs w:val="24"/>
          <w:lang w:val="en-US" w:eastAsia="zh-CN"/>
        </w:rPr>
        <w:t>研究期间的标准化制定工作取得了重大进展，同时，</w:t>
      </w:r>
      <w:r>
        <w:rPr>
          <w:rFonts w:hint="eastAsia"/>
          <w:szCs w:val="24"/>
          <w:lang w:val="en-US" w:eastAsia="zh-CN"/>
        </w:rPr>
        <w:t>ITU</w:t>
      </w:r>
      <w:r>
        <w:rPr>
          <w:rFonts w:hint="eastAsia"/>
          <w:szCs w:val="24"/>
          <w:lang w:val="en-US" w:eastAsia="zh-CN"/>
        </w:rPr>
        <w:t>成员大胆采取行动，保证</w:t>
      </w:r>
      <w:r>
        <w:rPr>
          <w:rFonts w:hint="eastAsia"/>
          <w:szCs w:val="24"/>
          <w:lang w:val="en-US" w:eastAsia="zh-CN"/>
        </w:rPr>
        <w:t>ITU-T</w:t>
      </w:r>
      <w:r>
        <w:rPr>
          <w:rFonts w:hint="eastAsia"/>
          <w:szCs w:val="24"/>
          <w:lang w:val="en-US" w:eastAsia="zh-CN"/>
        </w:rPr>
        <w:t>能够充分满足不断涌现的标准化新需求。</w:t>
      </w:r>
      <w:r>
        <w:rPr>
          <w:rFonts w:eastAsia="Times New Roman"/>
          <w:szCs w:val="24"/>
          <w:lang w:eastAsia="zh-CN"/>
        </w:rPr>
        <w:t>WTSA-16</w:t>
      </w:r>
      <w:r>
        <w:rPr>
          <w:rFonts w:hint="eastAsia"/>
          <w:szCs w:val="24"/>
          <w:lang w:eastAsia="zh-CN"/>
        </w:rPr>
        <w:t>将整合我们在过去</w:t>
      </w:r>
      <w:r>
        <w:rPr>
          <w:rFonts w:hint="eastAsia"/>
          <w:szCs w:val="24"/>
          <w:lang w:val="en-US" w:eastAsia="zh-CN"/>
        </w:rPr>
        <w:t>4</w:t>
      </w:r>
      <w:r>
        <w:rPr>
          <w:rFonts w:hint="eastAsia"/>
          <w:szCs w:val="24"/>
          <w:lang w:val="en-US" w:eastAsia="zh-CN"/>
        </w:rPr>
        <w:t>年所取得的进展，完善</w:t>
      </w:r>
      <w:r>
        <w:rPr>
          <w:rFonts w:eastAsia="Times New Roman"/>
          <w:szCs w:val="24"/>
          <w:lang w:eastAsia="zh-CN"/>
        </w:rPr>
        <w:t>ITU-T</w:t>
      </w:r>
      <w:r>
        <w:rPr>
          <w:rFonts w:hint="eastAsia"/>
          <w:szCs w:val="24"/>
          <w:lang w:eastAsia="zh-CN"/>
        </w:rPr>
        <w:t>的战略方向和结构，为信息及通讯技术的下阶段创新提供支持。</w:t>
      </w:r>
    </w:p>
    <w:p w:rsidR="00AA1ADD" w:rsidRPr="0070709A" w:rsidRDefault="00AA1ADD" w:rsidP="0070709A">
      <w:pPr>
        <w:pStyle w:val="Headingb"/>
        <w:rPr>
          <w:rFonts w:ascii="Times New Roman" w:eastAsia="STKaiti" w:hAnsi="Times New Roman"/>
          <w:lang w:eastAsia="zh-CN"/>
        </w:rPr>
      </w:pPr>
      <w:r w:rsidRPr="0070709A">
        <w:rPr>
          <w:rFonts w:ascii="Times New Roman" w:eastAsia="STKaiti" w:hAnsi="Times New Roman"/>
          <w:lang w:val="en-US" w:eastAsia="zh-CN"/>
        </w:rPr>
        <w:t>ITU</w:t>
      </w:r>
      <w:r w:rsidRPr="0070709A">
        <w:rPr>
          <w:rFonts w:ascii="Times New Roman" w:eastAsia="STKaiti" w:hAnsi="Times New Roman"/>
          <w:lang w:val="en-US" w:eastAsia="zh-CN"/>
        </w:rPr>
        <w:t>：立足于</w:t>
      </w:r>
      <w:r w:rsidRPr="0070709A">
        <w:rPr>
          <w:rFonts w:ascii="Times New Roman" w:eastAsia="STKaiti" w:hAnsi="Times New Roman"/>
          <w:lang w:eastAsia="zh-CN"/>
        </w:rPr>
        <w:t>互联互通世界的标准</w:t>
      </w:r>
      <w:r w:rsidRPr="0070709A">
        <w:rPr>
          <w:rFonts w:ascii="Times New Roman" w:eastAsia="STKaiti" w:hAnsi="Times New Roman"/>
          <w:lang w:val="en-US" w:eastAsia="zh-CN"/>
        </w:rPr>
        <w:t>化</w:t>
      </w:r>
      <w:r w:rsidRPr="0070709A">
        <w:rPr>
          <w:rFonts w:ascii="Times New Roman" w:eastAsia="STKaiti" w:hAnsi="Times New Roman"/>
          <w:lang w:eastAsia="zh-CN"/>
        </w:rPr>
        <w:t>领军者</w:t>
      </w:r>
    </w:p>
    <w:p w:rsidR="00AA1ADD" w:rsidRPr="0066420B" w:rsidRDefault="00AA1ADD" w:rsidP="0066420B">
      <w:pPr>
        <w:ind w:firstLineChars="200" w:firstLine="480"/>
        <w:rPr>
          <w:lang w:eastAsia="zh-CN"/>
        </w:rPr>
      </w:pPr>
      <w:r w:rsidRPr="0066420B">
        <w:rPr>
          <w:lang w:eastAsia="zh-CN"/>
        </w:rPr>
        <w:t>ITU-T</w:t>
      </w:r>
      <w:r w:rsidRPr="0066420B">
        <w:rPr>
          <w:rFonts w:hint="eastAsia"/>
          <w:lang w:eastAsia="zh-CN"/>
        </w:rPr>
        <w:t>是知名的标准制定中心，致力于为传输和接入技术制定标准。</w:t>
      </w:r>
      <w:bookmarkStart w:id="6" w:name="OLE_LINK4"/>
      <w:r w:rsidRPr="0066420B">
        <w:rPr>
          <w:lang w:eastAsia="zh-CN"/>
        </w:rPr>
        <w:t>ITU</w:t>
      </w:r>
      <w:r w:rsidRPr="0066420B">
        <w:rPr>
          <w:rFonts w:hint="eastAsia"/>
          <w:lang w:eastAsia="zh-CN"/>
        </w:rPr>
        <w:t>成员</w:t>
      </w:r>
      <w:bookmarkEnd w:id="6"/>
      <w:r w:rsidRPr="0066420B">
        <w:rPr>
          <w:rFonts w:hint="eastAsia"/>
          <w:lang w:eastAsia="zh-CN"/>
        </w:rPr>
        <w:t>已为备受瞩目的</w:t>
      </w:r>
      <w:r w:rsidRPr="0066420B">
        <w:rPr>
          <w:lang w:eastAsia="zh-CN"/>
        </w:rPr>
        <w:t>G.fast</w:t>
      </w:r>
      <w:r w:rsidRPr="0066420B">
        <w:rPr>
          <w:rFonts w:hint="eastAsia"/>
          <w:lang w:eastAsia="zh-CN"/>
        </w:rPr>
        <w:t>宽带接入技术制定标准，该新宽带标准所规定的访问速度比传统电话线快</w:t>
      </w:r>
      <w:r w:rsidRPr="0066420B">
        <w:rPr>
          <w:rFonts w:hint="eastAsia"/>
          <w:lang w:eastAsia="zh-CN"/>
        </w:rPr>
        <w:t>2</w:t>
      </w:r>
      <w:r w:rsidRPr="0066420B">
        <w:rPr>
          <w:rFonts w:hint="eastAsia"/>
          <w:lang w:eastAsia="zh-CN"/>
        </w:rPr>
        <w:t>千兆比特</w:t>
      </w:r>
      <w:r w:rsidRPr="0066420B">
        <w:rPr>
          <w:rFonts w:hint="eastAsia"/>
          <w:lang w:eastAsia="zh-CN"/>
        </w:rPr>
        <w:t>/</w:t>
      </w:r>
      <w:r w:rsidRPr="0066420B">
        <w:rPr>
          <w:rFonts w:hint="eastAsia"/>
          <w:lang w:eastAsia="zh-CN"/>
        </w:rPr>
        <w:t>秒，并为</w:t>
      </w:r>
      <w:r w:rsidRPr="0066420B">
        <w:rPr>
          <w:rFonts w:hint="eastAsia"/>
          <w:lang w:eastAsia="zh-CN"/>
        </w:rPr>
        <w:t>40</w:t>
      </w:r>
      <w:r w:rsidRPr="0066420B">
        <w:rPr>
          <w:rFonts w:hint="eastAsia"/>
          <w:lang w:eastAsia="zh-CN"/>
        </w:rPr>
        <w:t>千兆光纤入户制定标准，这是首批对超过</w:t>
      </w:r>
      <w:r w:rsidRPr="0066420B">
        <w:rPr>
          <w:rFonts w:hint="eastAsia"/>
          <w:lang w:eastAsia="zh-CN"/>
        </w:rPr>
        <w:t>10</w:t>
      </w:r>
      <w:r w:rsidRPr="0066420B">
        <w:rPr>
          <w:rFonts w:hint="eastAsia"/>
          <w:lang w:eastAsia="zh-CN"/>
        </w:rPr>
        <w:t>千兆比特</w:t>
      </w:r>
      <w:r w:rsidRPr="0066420B">
        <w:rPr>
          <w:rFonts w:hint="eastAsia"/>
          <w:lang w:eastAsia="zh-CN"/>
        </w:rPr>
        <w:t>/</w:t>
      </w:r>
      <w:r w:rsidRPr="0066420B">
        <w:rPr>
          <w:rFonts w:hint="eastAsia"/>
          <w:lang w:eastAsia="zh-CN"/>
        </w:rPr>
        <w:t>秒的光纤接入速度进行规定的标准。</w:t>
      </w:r>
      <w:r w:rsidRPr="0066420B">
        <w:rPr>
          <w:rFonts w:hint="eastAsia"/>
          <w:lang w:eastAsia="zh-CN"/>
        </w:rPr>
        <w:t>ITU</w:t>
      </w:r>
      <w:r w:rsidRPr="0066420B">
        <w:rPr>
          <w:rFonts w:hint="eastAsia"/>
          <w:lang w:eastAsia="zh-CN"/>
        </w:rPr>
        <w:t>成员近期取得的重大成果还包括对一份</w:t>
      </w:r>
      <w:r w:rsidRPr="0066420B">
        <w:rPr>
          <w:rFonts w:hint="eastAsia"/>
          <w:lang w:eastAsia="zh-CN"/>
        </w:rPr>
        <w:t>ITU</w:t>
      </w:r>
      <w:r w:rsidRPr="0066420B">
        <w:rPr>
          <w:rFonts w:hint="eastAsia"/>
          <w:lang w:eastAsia="zh-CN"/>
        </w:rPr>
        <w:t>关键标准的修订，从而为光传输网络的建立奠定基石，旨在利用三年时间将光传输速度提高到</w:t>
      </w:r>
      <w:r w:rsidRPr="0066420B">
        <w:rPr>
          <w:rFonts w:hint="eastAsia"/>
          <w:lang w:eastAsia="zh-CN"/>
        </w:rPr>
        <w:t>100</w:t>
      </w:r>
      <w:r w:rsidRPr="0066420B">
        <w:rPr>
          <w:rFonts w:hint="eastAsia"/>
          <w:lang w:eastAsia="zh-CN"/>
        </w:rPr>
        <w:t>千兆</w:t>
      </w:r>
      <w:r w:rsidRPr="0066420B">
        <w:rPr>
          <w:rFonts w:hint="eastAsia"/>
          <w:lang w:eastAsia="zh-CN"/>
        </w:rPr>
        <w:t>/</w:t>
      </w:r>
      <w:r w:rsidRPr="0066420B">
        <w:rPr>
          <w:rFonts w:hint="eastAsia"/>
          <w:lang w:eastAsia="zh-CN"/>
        </w:rPr>
        <w:t>秒以上。</w:t>
      </w:r>
    </w:p>
    <w:p w:rsidR="00AA1ADD" w:rsidRPr="0066420B" w:rsidRDefault="00AA1ADD" w:rsidP="0066420B">
      <w:pPr>
        <w:ind w:firstLineChars="200" w:firstLine="480"/>
        <w:rPr>
          <w:lang w:eastAsia="zh-CN"/>
        </w:rPr>
      </w:pPr>
      <w:r w:rsidRPr="0066420B">
        <w:rPr>
          <w:rFonts w:hint="eastAsia"/>
          <w:lang w:eastAsia="zh-CN"/>
        </w:rPr>
        <w:t>ITU H.265</w:t>
      </w:r>
      <w:r w:rsidRPr="0066420B">
        <w:rPr>
          <w:rFonts w:hint="eastAsia"/>
          <w:lang w:eastAsia="zh-CN"/>
        </w:rPr>
        <w:t>“高效率视频编码标准”取代了曾获黄金时段艾美奖的</w:t>
      </w:r>
      <w:r w:rsidRPr="0066420B">
        <w:rPr>
          <w:rFonts w:hint="eastAsia"/>
          <w:lang w:eastAsia="zh-CN"/>
        </w:rPr>
        <w:t>ITU H.264</w:t>
      </w:r>
      <w:r w:rsidRPr="0066420B">
        <w:rPr>
          <w:rFonts w:hint="eastAsia"/>
          <w:lang w:eastAsia="zh-CN"/>
        </w:rPr>
        <w:t>“高级视频编码标准”，</w:t>
      </w:r>
      <w:r w:rsidRPr="0066420B">
        <w:rPr>
          <w:rFonts w:hint="eastAsia"/>
          <w:lang w:eastAsia="zh-CN"/>
        </w:rPr>
        <w:t>H.265</w:t>
      </w:r>
      <w:r w:rsidRPr="0066420B">
        <w:rPr>
          <w:rFonts w:hint="eastAsia"/>
          <w:lang w:eastAsia="zh-CN"/>
        </w:rPr>
        <w:t>的视频压缩能力是</w:t>
      </w:r>
      <w:r w:rsidRPr="0066420B">
        <w:rPr>
          <w:rFonts w:hint="eastAsia"/>
          <w:lang w:eastAsia="zh-CN"/>
        </w:rPr>
        <w:t>H.264</w:t>
      </w:r>
      <w:r w:rsidRPr="0066420B">
        <w:rPr>
          <w:rFonts w:hint="eastAsia"/>
          <w:lang w:eastAsia="zh-CN"/>
        </w:rPr>
        <w:t>的两倍，从而为未来十年的视频行业搭建了创新平台。</w:t>
      </w:r>
      <w:r w:rsidRPr="0066420B">
        <w:rPr>
          <w:rFonts w:hint="eastAsia"/>
          <w:lang w:eastAsia="zh-CN"/>
        </w:rPr>
        <w:t>ITU</w:t>
      </w:r>
      <w:r w:rsidRPr="0066420B">
        <w:rPr>
          <w:rFonts w:hint="eastAsia"/>
          <w:lang w:eastAsia="zh-CN"/>
        </w:rPr>
        <w:t>所制定的一项标准已明确规定了高品质</w:t>
      </w:r>
      <w:r w:rsidRPr="0066420B">
        <w:rPr>
          <w:rFonts w:hint="eastAsia"/>
          <w:lang w:eastAsia="zh-CN"/>
        </w:rPr>
        <w:t>4G</w:t>
      </w:r>
      <w:r w:rsidRPr="0066420B">
        <w:rPr>
          <w:rFonts w:hint="eastAsia"/>
          <w:lang w:eastAsia="zh-CN"/>
        </w:rPr>
        <w:t>移动通信需求，从而为运营商的业务提供帮助，确保其在当今竞争激烈的经营环境中提供必要的高质量服务，以便吸引和维护广大网络客户。</w:t>
      </w:r>
    </w:p>
    <w:p w:rsidR="00AA1ADD" w:rsidRPr="0066420B" w:rsidRDefault="00AA1ADD" w:rsidP="0066420B">
      <w:pPr>
        <w:ind w:firstLineChars="200" w:firstLine="480"/>
        <w:rPr>
          <w:lang w:eastAsia="zh-CN"/>
        </w:rPr>
      </w:pPr>
      <w:r w:rsidRPr="0066420B">
        <w:rPr>
          <w:rFonts w:hint="eastAsia"/>
          <w:lang w:eastAsia="zh-CN"/>
        </w:rPr>
        <w:t>为创建信息通信技术（</w:t>
      </w:r>
      <w:r w:rsidRPr="0066420B">
        <w:rPr>
          <w:rFonts w:hint="eastAsia"/>
          <w:lang w:eastAsia="zh-CN"/>
        </w:rPr>
        <w:t>ICT</w:t>
      </w:r>
      <w:r w:rsidRPr="0066420B">
        <w:rPr>
          <w:rFonts w:hint="eastAsia"/>
          <w:lang w:eastAsia="zh-CN"/>
        </w:rPr>
        <w:t>）标准化的大好环境，使得技术与行业领域紧密结合，为此我们已经取得了长足进展。</w:t>
      </w:r>
    </w:p>
    <w:p w:rsidR="00AA1ADD" w:rsidRPr="0066420B" w:rsidRDefault="00AA1ADD" w:rsidP="0066420B">
      <w:pPr>
        <w:ind w:firstLineChars="200" w:firstLine="480"/>
        <w:rPr>
          <w:lang w:eastAsia="zh-CN"/>
        </w:rPr>
      </w:pPr>
      <w:r w:rsidRPr="0066420B">
        <w:rPr>
          <w:rFonts w:hint="eastAsia"/>
          <w:lang w:eastAsia="zh-CN"/>
        </w:rPr>
        <w:t>在电信技术和顶级企业相结合的过程中，植根于数据中心网络的诸多概念不断被引入电信业，使得应用于软件定义网络等领域的</w:t>
      </w:r>
      <w:r w:rsidRPr="0066420B">
        <w:rPr>
          <w:rFonts w:hint="eastAsia"/>
          <w:lang w:eastAsia="zh-CN"/>
        </w:rPr>
        <w:t>ITU</w:t>
      </w:r>
      <w:r w:rsidRPr="0066420B">
        <w:rPr>
          <w:rFonts w:hint="eastAsia"/>
          <w:lang w:eastAsia="zh-CN"/>
        </w:rPr>
        <w:t>新标准同样适用于新兴网络领域。</w:t>
      </w:r>
    </w:p>
    <w:p w:rsidR="00AA1ADD" w:rsidRPr="0066420B" w:rsidRDefault="00AA1ADD" w:rsidP="0066420B">
      <w:pPr>
        <w:ind w:firstLineChars="200" w:firstLine="480"/>
        <w:rPr>
          <w:lang w:eastAsia="zh-CN"/>
        </w:rPr>
      </w:pPr>
      <w:r w:rsidRPr="0066420B">
        <w:rPr>
          <w:rFonts w:hint="eastAsia"/>
          <w:lang w:eastAsia="zh-CN"/>
        </w:rPr>
        <w:t>现如今，随着电子医疗、智能电网和智能传输系统等领域的新标准获准采纳，</w:t>
      </w:r>
      <w:r w:rsidRPr="0066420B">
        <w:rPr>
          <w:rFonts w:hint="eastAsia"/>
          <w:lang w:eastAsia="zh-CN"/>
        </w:rPr>
        <w:t>ITU</w:t>
      </w:r>
      <w:r w:rsidRPr="0066420B">
        <w:rPr>
          <w:rFonts w:hint="eastAsia"/>
          <w:lang w:eastAsia="zh-CN"/>
        </w:rPr>
        <w:t>极大造福了亟需</w:t>
      </w:r>
      <w:r w:rsidRPr="0066420B">
        <w:rPr>
          <w:rFonts w:hint="eastAsia"/>
          <w:lang w:eastAsia="zh-CN"/>
        </w:rPr>
        <w:t>ICT</w:t>
      </w:r>
      <w:r w:rsidRPr="0066420B">
        <w:rPr>
          <w:rFonts w:hint="eastAsia"/>
          <w:lang w:eastAsia="zh-CN"/>
        </w:rPr>
        <w:t>标准的各行各业。例如，与电子医疗供应商联合制定的各项标准，为个人健康系统提供了互操作性设计指南，从而为医疗级电子医疗设备的开发提供有力支持。</w:t>
      </w:r>
    </w:p>
    <w:p w:rsidR="00AA1ADD" w:rsidRPr="0066420B" w:rsidRDefault="00AA1ADD" w:rsidP="0066420B">
      <w:pPr>
        <w:ind w:firstLineChars="200" w:firstLine="480"/>
        <w:rPr>
          <w:lang w:eastAsia="zh-CN"/>
        </w:rPr>
      </w:pPr>
      <w:r w:rsidRPr="0066420B">
        <w:rPr>
          <w:rFonts w:hint="eastAsia"/>
          <w:lang w:eastAsia="zh-CN"/>
        </w:rPr>
        <w:t>我们近期所取得的成就包括，增强</w:t>
      </w:r>
      <w:r w:rsidRPr="0066420B">
        <w:rPr>
          <w:rFonts w:hint="eastAsia"/>
          <w:lang w:eastAsia="zh-CN"/>
        </w:rPr>
        <w:t>ICT</w:t>
      </w:r>
      <w:r w:rsidRPr="0066420B">
        <w:rPr>
          <w:rFonts w:hint="eastAsia"/>
          <w:lang w:eastAsia="zh-CN"/>
        </w:rPr>
        <w:t>网络和设备的功能，使其更具智能化，同时我们在各类垂直行业（</w:t>
      </w:r>
      <w:r w:rsidRPr="0066420B">
        <w:rPr>
          <w:rFonts w:hint="eastAsia"/>
          <w:lang w:eastAsia="zh-CN"/>
        </w:rPr>
        <w:t>vertical sectors</w:t>
      </w:r>
      <w:r w:rsidRPr="0066420B">
        <w:rPr>
          <w:rFonts w:hint="eastAsia"/>
          <w:lang w:eastAsia="zh-CN"/>
        </w:rPr>
        <w:t>）间成功地建立起合作关系。这些成就为未来</w:t>
      </w:r>
      <w:r w:rsidRPr="0066420B">
        <w:rPr>
          <w:rFonts w:hint="eastAsia"/>
          <w:lang w:eastAsia="zh-CN"/>
        </w:rPr>
        <w:t>5</w:t>
      </w:r>
      <w:r w:rsidRPr="0066420B">
        <w:rPr>
          <w:rFonts w:hint="eastAsia"/>
          <w:lang w:eastAsia="zh-CN"/>
        </w:rPr>
        <w:t>年</w:t>
      </w:r>
      <w:r w:rsidRPr="0066420B">
        <w:rPr>
          <w:rFonts w:hint="eastAsia"/>
          <w:lang w:eastAsia="zh-CN"/>
        </w:rPr>
        <w:t>ICT</w:t>
      </w:r>
      <w:r w:rsidRPr="0066420B">
        <w:rPr>
          <w:rFonts w:hint="eastAsia"/>
          <w:lang w:eastAsia="zh-CN"/>
        </w:rPr>
        <w:t>的创新发展奠定了坚固的基石。</w:t>
      </w:r>
    </w:p>
    <w:p w:rsidR="00AA1ADD" w:rsidRPr="002D3A72" w:rsidRDefault="00AA1ADD" w:rsidP="002D3A72">
      <w:pPr>
        <w:pStyle w:val="Headingb"/>
        <w:rPr>
          <w:rFonts w:ascii="Times New Roman" w:eastAsia="STKaiti" w:hAnsi="Times New Roman"/>
          <w:lang w:eastAsia="zh-CN"/>
        </w:rPr>
      </w:pPr>
      <w:r w:rsidRPr="002D3A72">
        <w:rPr>
          <w:rFonts w:ascii="Times New Roman" w:eastAsia="STKaiti" w:hAnsi="Times New Roman" w:hint="eastAsia"/>
          <w:lang w:eastAsia="zh-CN"/>
        </w:rPr>
        <w:t>面向</w:t>
      </w:r>
      <w:r w:rsidRPr="002D3A72">
        <w:rPr>
          <w:rFonts w:ascii="Times New Roman" w:eastAsia="STKaiti" w:hAnsi="Times New Roman" w:hint="eastAsia"/>
          <w:lang w:eastAsia="zh-CN"/>
        </w:rPr>
        <w:t>2020</w:t>
      </w:r>
      <w:r w:rsidRPr="002D3A72">
        <w:rPr>
          <w:rFonts w:ascii="Times New Roman" w:eastAsia="STKaiti" w:hAnsi="Times New Roman" w:hint="eastAsia"/>
          <w:lang w:eastAsia="zh-CN"/>
        </w:rPr>
        <w:t>：为</w:t>
      </w:r>
      <w:r w:rsidRPr="002D3A72">
        <w:rPr>
          <w:rFonts w:ascii="Times New Roman" w:eastAsia="STKaiti" w:hAnsi="Times New Roman" w:hint="eastAsia"/>
          <w:lang w:eastAsia="zh-CN"/>
        </w:rPr>
        <w:t>5G</w:t>
      </w:r>
      <w:r w:rsidRPr="002D3A72">
        <w:rPr>
          <w:rFonts w:ascii="Times New Roman" w:eastAsia="STKaiti" w:hAnsi="Times New Roman" w:hint="eastAsia"/>
          <w:lang w:eastAsia="zh-CN"/>
        </w:rPr>
        <w:t>、</w:t>
      </w:r>
      <w:r w:rsidRPr="002D3A72">
        <w:rPr>
          <w:rFonts w:ascii="Times New Roman" w:eastAsia="STKaiti" w:hAnsi="Times New Roman" w:hint="eastAsia"/>
          <w:lang w:eastAsia="zh-CN"/>
        </w:rPr>
        <w:t>IoT</w:t>
      </w:r>
      <w:r w:rsidRPr="002D3A72">
        <w:rPr>
          <w:rFonts w:ascii="Times New Roman" w:eastAsia="STKaiti" w:hAnsi="Times New Roman" w:hint="eastAsia"/>
          <w:lang w:eastAsia="zh-CN"/>
        </w:rPr>
        <w:t>和智慧城市建立可信的信息基础设施</w:t>
      </w:r>
    </w:p>
    <w:p w:rsidR="00AA1ADD" w:rsidRPr="0066420B" w:rsidRDefault="00AA1ADD" w:rsidP="0066420B">
      <w:pPr>
        <w:ind w:firstLineChars="200" w:firstLine="480"/>
        <w:rPr>
          <w:lang w:eastAsia="zh-CN"/>
        </w:rPr>
      </w:pPr>
      <w:r w:rsidRPr="0066420B">
        <w:rPr>
          <w:rFonts w:hint="eastAsia"/>
          <w:lang w:eastAsia="zh-CN"/>
        </w:rPr>
        <w:t>2016</w:t>
      </w:r>
      <w:r w:rsidRPr="0066420B">
        <w:rPr>
          <w:rFonts w:hint="eastAsia"/>
          <w:lang w:eastAsia="zh-CN"/>
        </w:rPr>
        <w:t>年至</w:t>
      </w:r>
      <w:r w:rsidRPr="0066420B">
        <w:rPr>
          <w:rFonts w:hint="eastAsia"/>
          <w:lang w:eastAsia="zh-CN"/>
        </w:rPr>
        <w:t>2020</w:t>
      </w:r>
      <w:r w:rsidRPr="0066420B">
        <w:rPr>
          <w:rFonts w:hint="eastAsia"/>
          <w:lang w:eastAsia="zh-CN"/>
        </w:rPr>
        <w:t>年将是全球</w:t>
      </w:r>
      <w:r w:rsidRPr="0066420B">
        <w:rPr>
          <w:rFonts w:hint="eastAsia"/>
          <w:lang w:eastAsia="zh-CN"/>
        </w:rPr>
        <w:t>ICT</w:t>
      </w:r>
      <w:r w:rsidRPr="0066420B">
        <w:rPr>
          <w:rFonts w:hint="eastAsia"/>
          <w:lang w:eastAsia="zh-CN"/>
        </w:rPr>
        <w:t>生态系统发展的关键时期。</w:t>
      </w:r>
      <w:r w:rsidRPr="0066420B">
        <w:rPr>
          <w:rFonts w:hint="eastAsia"/>
          <w:lang w:eastAsia="zh-CN"/>
        </w:rPr>
        <w:t>5G</w:t>
      </w:r>
      <w:r w:rsidRPr="0066420B">
        <w:rPr>
          <w:rFonts w:hint="eastAsia"/>
          <w:lang w:eastAsia="zh-CN"/>
        </w:rPr>
        <w:t>系统将开始成型，投资发展各项信息通信技术将成为建设耐用型城市基础设施的一部分，其目的是建成以</w:t>
      </w:r>
      <w:r w:rsidRPr="0066420B">
        <w:rPr>
          <w:rFonts w:hint="eastAsia"/>
          <w:lang w:eastAsia="zh-CN"/>
        </w:rPr>
        <w:t>IoT</w:t>
      </w:r>
      <w:r w:rsidRPr="0066420B">
        <w:rPr>
          <w:rFonts w:hint="eastAsia"/>
          <w:lang w:eastAsia="zh-CN"/>
        </w:rPr>
        <w:t>为发展驱动力的智慧城市。</w:t>
      </w:r>
      <w:r w:rsidRPr="0066420B">
        <w:rPr>
          <w:rFonts w:hint="eastAsia"/>
          <w:lang w:eastAsia="zh-CN"/>
        </w:rPr>
        <w:t>ITU</w:t>
      </w:r>
      <w:r w:rsidRPr="0066420B">
        <w:rPr>
          <w:rFonts w:hint="eastAsia"/>
          <w:lang w:eastAsia="zh-CN"/>
        </w:rPr>
        <w:t>不断支持</w:t>
      </w:r>
      <w:r w:rsidRPr="0066420B">
        <w:rPr>
          <w:rFonts w:hint="eastAsia"/>
          <w:lang w:eastAsia="zh-CN"/>
        </w:rPr>
        <w:t>ICT</w:t>
      </w:r>
      <w:r w:rsidRPr="0066420B">
        <w:rPr>
          <w:rFonts w:hint="eastAsia"/>
          <w:lang w:eastAsia="zh-CN"/>
        </w:rPr>
        <w:t>界为创建后</w:t>
      </w:r>
      <w:r w:rsidRPr="0066420B">
        <w:rPr>
          <w:rFonts w:hint="eastAsia"/>
          <w:lang w:eastAsia="zh-CN"/>
        </w:rPr>
        <w:t>2020</w:t>
      </w:r>
      <w:r w:rsidRPr="0066420B">
        <w:rPr>
          <w:rFonts w:hint="eastAsia"/>
          <w:lang w:eastAsia="zh-CN"/>
        </w:rPr>
        <w:t>年生活环境而开展的各项工作，届时我们不仅可以享受便宜、可靠的通信技术服务，具有高度可靠性的信息通信技术还将成为各行各业发展创新的核心要素。</w:t>
      </w:r>
    </w:p>
    <w:p w:rsidR="00AA1ADD" w:rsidRPr="0066420B" w:rsidRDefault="00AA1ADD" w:rsidP="0066420B">
      <w:pPr>
        <w:ind w:firstLineChars="200" w:firstLine="480"/>
        <w:rPr>
          <w:lang w:eastAsia="zh-CN"/>
        </w:rPr>
      </w:pPr>
      <w:r w:rsidRPr="0066420B">
        <w:rPr>
          <w:rFonts w:hint="eastAsia"/>
          <w:lang w:eastAsia="zh-CN"/>
        </w:rPr>
        <w:t>为达成雄心勃勃的</w:t>
      </w:r>
      <w:r w:rsidRPr="0066420B">
        <w:rPr>
          <w:rFonts w:hint="eastAsia"/>
          <w:lang w:eastAsia="zh-CN"/>
        </w:rPr>
        <w:t>5G</w:t>
      </w:r>
      <w:r w:rsidRPr="0066420B">
        <w:rPr>
          <w:rFonts w:hint="eastAsia"/>
          <w:lang w:eastAsia="zh-CN"/>
        </w:rPr>
        <w:t>覆盖目标，我们的</w:t>
      </w:r>
      <w:r w:rsidRPr="0066420B">
        <w:rPr>
          <w:rFonts w:hint="eastAsia"/>
          <w:lang w:eastAsia="zh-CN"/>
        </w:rPr>
        <w:t>IMT-2020 (5G)</w:t>
      </w:r>
      <w:r w:rsidRPr="0066420B">
        <w:rPr>
          <w:rFonts w:hint="eastAsia"/>
          <w:lang w:eastAsia="zh-CN"/>
        </w:rPr>
        <w:t>焦点组已经对所需的有线网络创新进行了初步研究。新组建的“</w:t>
      </w:r>
      <w:r w:rsidRPr="0066420B">
        <w:rPr>
          <w:rFonts w:hint="eastAsia"/>
          <w:lang w:eastAsia="zh-CN"/>
        </w:rPr>
        <w:t>ITU-T</w:t>
      </w:r>
      <w:r w:rsidRPr="0066420B">
        <w:rPr>
          <w:rFonts w:hint="eastAsia"/>
          <w:lang w:eastAsia="zh-CN"/>
        </w:rPr>
        <w:t>第</w:t>
      </w:r>
      <w:r w:rsidRPr="0066420B">
        <w:rPr>
          <w:rFonts w:hint="eastAsia"/>
          <w:lang w:eastAsia="zh-CN"/>
        </w:rPr>
        <w:t>20</w:t>
      </w:r>
      <w:r w:rsidRPr="0066420B">
        <w:rPr>
          <w:rFonts w:hint="eastAsia"/>
          <w:lang w:eastAsia="zh-CN"/>
        </w:rPr>
        <w:t>研究组”结合了十多年来</w:t>
      </w:r>
      <w:r w:rsidRPr="0066420B">
        <w:rPr>
          <w:rFonts w:hint="eastAsia"/>
          <w:lang w:eastAsia="zh-CN"/>
        </w:rPr>
        <w:t>ITU</w:t>
      </w:r>
      <w:r w:rsidRPr="0066420B">
        <w:rPr>
          <w:rFonts w:hint="eastAsia"/>
          <w:lang w:eastAsia="zh-CN"/>
        </w:rPr>
        <w:t>在</w:t>
      </w:r>
      <w:r w:rsidRPr="0066420B">
        <w:rPr>
          <w:rFonts w:hint="eastAsia"/>
          <w:lang w:eastAsia="zh-CN"/>
        </w:rPr>
        <w:t>IoT</w:t>
      </w:r>
      <w:r w:rsidRPr="0066420B">
        <w:rPr>
          <w:rFonts w:hint="eastAsia"/>
          <w:lang w:eastAsia="zh-CN"/>
        </w:rPr>
        <w:t>标准化方面所作的各项工作，该小组的研究目标为智慧城市，这项工作会对</w:t>
      </w:r>
      <w:r w:rsidRPr="0066420B">
        <w:rPr>
          <w:rFonts w:hint="eastAsia"/>
          <w:lang w:eastAsia="zh-CN"/>
        </w:rPr>
        <w:t>IoT</w:t>
      </w:r>
      <w:r w:rsidRPr="0066420B">
        <w:rPr>
          <w:rFonts w:hint="eastAsia"/>
          <w:lang w:eastAsia="zh-CN"/>
        </w:rPr>
        <w:t>重点应用领域的发展注入一剂强心剂。</w:t>
      </w:r>
      <w:r w:rsidRPr="0066420B">
        <w:rPr>
          <w:rFonts w:hint="eastAsia"/>
          <w:lang w:eastAsia="zh-CN"/>
        </w:rPr>
        <w:t>ITU</w:t>
      </w:r>
      <w:r w:rsidRPr="0066420B">
        <w:rPr>
          <w:rFonts w:hint="eastAsia"/>
          <w:lang w:eastAsia="zh-CN"/>
        </w:rPr>
        <w:t>成员同时进行了新的标准化工作，以定义可信的</w:t>
      </w:r>
      <w:r w:rsidRPr="0066420B">
        <w:rPr>
          <w:rFonts w:hint="eastAsia"/>
          <w:lang w:eastAsia="zh-CN"/>
        </w:rPr>
        <w:t>ICT</w:t>
      </w:r>
      <w:r w:rsidRPr="0066420B">
        <w:rPr>
          <w:rFonts w:hint="eastAsia"/>
          <w:lang w:eastAsia="zh-CN"/>
        </w:rPr>
        <w:t>环境理念，这将是我们完成</w:t>
      </w:r>
      <w:r w:rsidRPr="0066420B">
        <w:rPr>
          <w:rFonts w:hint="eastAsia"/>
          <w:lang w:eastAsia="zh-CN"/>
        </w:rPr>
        <w:t>5G</w:t>
      </w:r>
      <w:r w:rsidRPr="0066420B">
        <w:rPr>
          <w:rFonts w:hint="eastAsia"/>
          <w:lang w:eastAsia="zh-CN"/>
        </w:rPr>
        <w:t>覆盖、</w:t>
      </w:r>
      <w:r w:rsidRPr="0066420B">
        <w:rPr>
          <w:rFonts w:hint="eastAsia"/>
          <w:lang w:eastAsia="zh-CN"/>
        </w:rPr>
        <w:t>IoT</w:t>
      </w:r>
      <w:r w:rsidRPr="0066420B">
        <w:rPr>
          <w:rFonts w:hint="eastAsia"/>
          <w:lang w:eastAsia="zh-CN"/>
        </w:rPr>
        <w:t>和智慧城市建设等重点工作所不可或缺的一部分。</w:t>
      </w:r>
    </w:p>
    <w:p w:rsidR="00AA1ADD" w:rsidRDefault="00AA1ADD" w:rsidP="0066420B">
      <w:pPr>
        <w:ind w:firstLineChars="200" w:firstLine="480"/>
        <w:rPr>
          <w:lang w:val="en-US" w:eastAsia="zh-CN"/>
        </w:rPr>
      </w:pPr>
      <w:r w:rsidRPr="0066420B">
        <w:rPr>
          <w:rFonts w:hint="eastAsia"/>
          <w:lang w:eastAsia="zh-CN"/>
        </w:rPr>
        <w:t>ITU</w:t>
      </w:r>
      <w:r w:rsidRPr="0066420B">
        <w:rPr>
          <w:rFonts w:hint="eastAsia"/>
          <w:lang w:eastAsia="zh-CN"/>
        </w:rPr>
        <w:t>领导着相关政策的制定工作，标准和知识产权间的相互影响受该等政策管辖，这为上述和其他重点领域的技术标准化工作提供了有力支持。在涉及国际电信经济和政策问题方</w:t>
      </w:r>
      <w:r w:rsidRPr="0066420B">
        <w:rPr>
          <w:rFonts w:hint="eastAsia"/>
          <w:lang w:eastAsia="zh-CN"/>
        </w:rPr>
        <w:lastRenderedPageBreak/>
        <w:t>面，为确保政策框架在未来数年全力扶持技术创新和开发，</w:t>
      </w:r>
      <w:r w:rsidRPr="0066420B">
        <w:rPr>
          <w:rFonts w:hint="eastAsia"/>
          <w:lang w:eastAsia="zh-CN"/>
        </w:rPr>
        <w:t>ITU</w:t>
      </w:r>
      <w:r w:rsidRPr="0066420B">
        <w:rPr>
          <w:rFonts w:hint="eastAsia"/>
          <w:lang w:eastAsia="zh-CN"/>
        </w:rPr>
        <w:t>标准化工作同样做出了重大贡献。</w:t>
      </w:r>
    </w:p>
    <w:p w:rsidR="00AA1ADD" w:rsidRPr="002D3A72" w:rsidRDefault="00AA1ADD" w:rsidP="002D3A72">
      <w:pPr>
        <w:pStyle w:val="Headingb"/>
        <w:rPr>
          <w:rFonts w:ascii="Times New Roman" w:eastAsia="STKaiti" w:hAnsi="Times New Roman"/>
          <w:lang w:eastAsia="zh-CN"/>
        </w:rPr>
      </w:pPr>
      <w:r w:rsidRPr="002D3A72">
        <w:rPr>
          <w:rFonts w:ascii="Times New Roman" w:eastAsia="STKaiti" w:hAnsi="Times New Roman"/>
          <w:lang w:eastAsia="zh-CN"/>
        </w:rPr>
        <w:t>WTSA-16</w:t>
      </w:r>
      <w:r w:rsidRPr="002D3A72">
        <w:rPr>
          <w:rFonts w:ascii="Times New Roman" w:eastAsia="STKaiti" w:hAnsi="Times New Roman"/>
          <w:lang w:eastAsia="zh-CN"/>
        </w:rPr>
        <w:t>：建立覆盖全球的</w:t>
      </w:r>
      <w:r w:rsidRPr="002D3A72">
        <w:rPr>
          <w:rFonts w:ascii="Times New Roman" w:eastAsia="STKaiti" w:hAnsi="Times New Roman"/>
          <w:lang w:eastAsia="zh-CN"/>
        </w:rPr>
        <w:t>ITU</w:t>
      </w:r>
      <w:r w:rsidRPr="002D3A72">
        <w:rPr>
          <w:rFonts w:ascii="Times New Roman" w:eastAsia="STKaiti" w:hAnsi="Times New Roman"/>
          <w:lang w:eastAsia="zh-CN"/>
        </w:rPr>
        <w:t>标准化平台</w:t>
      </w:r>
    </w:p>
    <w:p w:rsidR="00AA1ADD" w:rsidRPr="0066420B" w:rsidRDefault="00AA1ADD" w:rsidP="0066420B">
      <w:pPr>
        <w:ind w:firstLineChars="200" w:firstLine="480"/>
        <w:rPr>
          <w:lang w:eastAsia="zh-CN"/>
        </w:rPr>
      </w:pPr>
      <w:r w:rsidRPr="0066420B">
        <w:rPr>
          <w:lang w:eastAsia="zh-CN"/>
        </w:rPr>
        <w:t>标准化是协助</w:t>
      </w:r>
      <w:r w:rsidRPr="0066420B">
        <w:rPr>
          <w:lang w:eastAsia="zh-CN"/>
        </w:rPr>
        <w:t>ICT</w:t>
      </w:r>
      <w:r w:rsidRPr="0066420B">
        <w:rPr>
          <w:lang w:eastAsia="zh-CN"/>
        </w:rPr>
        <w:t>发展的重要工具</w:t>
      </w:r>
      <w:r w:rsidRPr="0066420B">
        <w:rPr>
          <w:rFonts w:hint="eastAsia"/>
          <w:lang w:eastAsia="zh-CN"/>
        </w:rPr>
        <w:t>。国际标准可让</w:t>
      </w:r>
      <w:r w:rsidRPr="0066420B">
        <w:rPr>
          <w:rFonts w:hint="eastAsia"/>
          <w:lang w:eastAsia="zh-CN"/>
        </w:rPr>
        <w:t>ICT</w:t>
      </w:r>
      <w:r w:rsidRPr="0066420B">
        <w:rPr>
          <w:rFonts w:hint="eastAsia"/>
          <w:lang w:eastAsia="zh-CN"/>
        </w:rPr>
        <w:t>界的不断创新具备一致性，确保全世界的信息和通信技术公平发展。</w:t>
      </w:r>
      <w:r w:rsidRPr="0066420B">
        <w:rPr>
          <w:lang w:eastAsia="zh-CN"/>
        </w:rPr>
        <w:t>WTSA-16</w:t>
      </w:r>
      <w:r w:rsidRPr="0066420B">
        <w:rPr>
          <w:rFonts w:hint="eastAsia"/>
          <w:lang w:eastAsia="zh-CN"/>
        </w:rPr>
        <w:t>将为</w:t>
      </w:r>
      <w:r w:rsidRPr="0066420B">
        <w:rPr>
          <w:lang w:eastAsia="zh-CN"/>
        </w:rPr>
        <w:t>ITU-T</w:t>
      </w:r>
      <w:r w:rsidRPr="0066420B">
        <w:rPr>
          <w:rFonts w:hint="eastAsia"/>
          <w:lang w:eastAsia="zh-CN"/>
        </w:rPr>
        <w:t>成员提供标准化的优化工具包，协助各国政府和行业实现其</w:t>
      </w:r>
      <w:r w:rsidRPr="0066420B">
        <w:rPr>
          <w:lang w:eastAsia="zh-CN"/>
        </w:rPr>
        <w:t>2020</w:t>
      </w:r>
      <w:r w:rsidRPr="0066420B">
        <w:rPr>
          <w:rFonts w:hint="eastAsia"/>
          <w:lang w:eastAsia="zh-CN"/>
        </w:rPr>
        <w:t>年及之后的发展目标。</w:t>
      </w:r>
    </w:p>
    <w:p w:rsidR="00AA1ADD" w:rsidRPr="00F34100" w:rsidRDefault="00AA1ADD" w:rsidP="00F34100">
      <w:pPr>
        <w:ind w:firstLineChars="200" w:firstLine="480"/>
        <w:rPr>
          <w:lang w:eastAsia="zh-CN"/>
        </w:rPr>
      </w:pPr>
      <w:r w:rsidRPr="0066420B">
        <w:rPr>
          <w:rFonts w:hint="eastAsia"/>
          <w:lang w:eastAsia="zh-CN"/>
        </w:rPr>
        <w:t>ITU</w:t>
      </w:r>
      <w:r w:rsidRPr="0066420B">
        <w:rPr>
          <w:rFonts w:hint="eastAsia"/>
          <w:lang w:eastAsia="zh-CN"/>
        </w:rPr>
        <w:t>标准化流程所依据的准则是：兼容并蓄、不谋取特定商业利益、标准受各利益相关方（均为</w:t>
      </w:r>
      <w:r w:rsidRPr="0066420B">
        <w:rPr>
          <w:rFonts w:hint="eastAsia"/>
          <w:lang w:eastAsia="zh-CN"/>
        </w:rPr>
        <w:t>ITU</w:t>
      </w:r>
      <w:r w:rsidRPr="0066420B">
        <w:rPr>
          <w:rFonts w:hint="eastAsia"/>
          <w:lang w:eastAsia="zh-CN"/>
        </w:rPr>
        <w:t>成员）的一致支持。在“缩小标准化差距”项目的支持下，</w:t>
      </w:r>
      <w:r w:rsidRPr="0066420B">
        <w:rPr>
          <w:rFonts w:hint="eastAsia"/>
          <w:lang w:eastAsia="zh-CN"/>
        </w:rPr>
        <w:t>ITU</w:t>
      </w:r>
      <w:r w:rsidRPr="0066420B">
        <w:rPr>
          <w:rFonts w:hint="eastAsia"/>
          <w:lang w:eastAsia="zh-CN"/>
        </w:rPr>
        <w:t>标准化平台的包容性将确保世界各国有同等机会享有</w:t>
      </w:r>
      <w:r w:rsidRPr="0066420B">
        <w:rPr>
          <w:rFonts w:hint="eastAsia"/>
          <w:lang w:eastAsia="zh-CN"/>
        </w:rPr>
        <w:t>2016</w:t>
      </w:r>
      <w:r w:rsidRPr="0066420B">
        <w:rPr>
          <w:rFonts w:hint="eastAsia"/>
          <w:lang w:eastAsia="zh-CN"/>
        </w:rPr>
        <w:t>至</w:t>
      </w:r>
      <w:r w:rsidRPr="0066420B">
        <w:rPr>
          <w:rFonts w:hint="eastAsia"/>
          <w:lang w:eastAsia="zh-CN"/>
        </w:rPr>
        <w:t>2020</w:t>
      </w:r>
      <w:r w:rsidRPr="0066420B">
        <w:rPr>
          <w:rFonts w:hint="eastAsia"/>
          <w:lang w:eastAsia="zh-CN"/>
        </w:rPr>
        <w:t>年间信息通信技术发展红利。在</w:t>
      </w:r>
      <w:r w:rsidRPr="0066420B">
        <w:rPr>
          <w:rFonts w:hint="eastAsia"/>
          <w:lang w:eastAsia="zh-CN"/>
        </w:rPr>
        <w:t>2016</w:t>
      </w:r>
      <w:r w:rsidRPr="0066420B">
        <w:rPr>
          <w:rFonts w:hint="eastAsia"/>
          <w:lang w:eastAsia="zh-CN"/>
        </w:rPr>
        <w:t>年，获批标准的数量很可能超过</w:t>
      </w:r>
      <w:r w:rsidRPr="0066420B">
        <w:rPr>
          <w:rFonts w:hint="eastAsia"/>
          <w:lang w:eastAsia="zh-CN"/>
        </w:rPr>
        <w:t>400</w:t>
      </w:r>
      <w:r w:rsidRPr="0066420B">
        <w:rPr>
          <w:rFonts w:hint="eastAsia"/>
          <w:lang w:eastAsia="zh-CN"/>
        </w:rPr>
        <w:t>份，使得</w:t>
      </w:r>
      <w:r w:rsidRPr="0066420B">
        <w:rPr>
          <w:rFonts w:hint="eastAsia"/>
          <w:lang w:eastAsia="zh-CN"/>
        </w:rPr>
        <w:t>2016</w:t>
      </w:r>
      <w:r w:rsidRPr="0066420B">
        <w:rPr>
          <w:rFonts w:hint="eastAsia"/>
          <w:lang w:eastAsia="zh-CN"/>
        </w:rPr>
        <w:t>年成为自</w:t>
      </w:r>
      <w:r w:rsidRPr="0066420B">
        <w:rPr>
          <w:rFonts w:hint="eastAsia"/>
          <w:lang w:eastAsia="zh-CN"/>
        </w:rPr>
        <w:t>2000</w:t>
      </w:r>
      <w:r w:rsidRPr="0066420B">
        <w:rPr>
          <w:rFonts w:hint="eastAsia"/>
          <w:lang w:eastAsia="zh-CN"/>
        </w:rPr>
        <w:t>年（该数据统计自</w:t>
      </w:r>
      <w:r w:rsidRPr="0066420B">
        <w:rPr>
          <w:rFonts w:hint="eastAsia"/>
          <w:lang w:eastAsia="zh-CN"/>
        </w:rPr>
        <w:t>2000</w:t>
      </w:r>
      <w:r w:rsidRPr="0066420B">
        <w:rPr>
          <w:rFonts w:hint="eastAsia"/>
          <w:lang w:eastAsia="zh-CN"/>
        </w:rPr>
        <w:t>年开始）以来发表</w:t>
      </w:r>
      <w:r w:rsidRPr="0066420B">
        <w:rPr>
          <w:rFonts w:hint="eastAsia"/>
          <w:lang w:eastAsia="zh-CN"/>
        </w:rPr>
        <w:t>ITU-T</w:t>
      </w:r>
      <w:r w:rsidRPr="0066420B">
        <w:rPr>
          <w:rFonts w:hint="eastAsia"/>
          <w:lang w:eastAsia="zh-CN"/>
        </w:rPr>
        <w:t>标准最多的一年。我可以保证，</w:t>
      </w:r>
      <w:r w:rsidRPr="0066420B">
        <w:rPr>
          <w:rFonts w:hint="eastAsia"/>
          <w:lang w:eastAsia="zh-CN"/>
        </w:rPr>
        <w:t>WTSA-16</w:t>
      </w:r>
      <w:r w:rsidRPr="0066420B">
        <w:rPr>
          <w:rFonts w:hint="eastAsia"/>
          <w:lang w:eastAsia="zh-CN"/>
        </w:rPr>
        <w:t>的制定将进一步增强</w:t>
      </w:r>
      <w:r w:rsidRPr="0066420B">
        <w:rPr>
          <w:rFonts w:hint="eastAsia"/>
          <w:lang w:eastAsia="zh-CN"/>
        </w:rPr>
        <w:t>ITU</w:t>
      </w:r>
      <w:r w:rsidRPr="0066420B">
        <w:rPr>
          <w:rFonts w:hint="eastAsia"/>
          <w:lang w:eastAsia="zh-CN"/>
        </w:rPr>
        <w:t>标准化平台的包容性和有效性。</w:t>
      </w:r>
    </w:p>
    <w:p w:rsidR="00AA1ADD" w:rsidRPr="00F34100" w:rsidRDefault="00AA1ADD" w:rsidP="001A39F0">
      <w:pPr>
        <w:spacing w:before="360"/>
        <w:rPr>
          <w:b/>
          <w:bCs/>
          <w:szCs w:val="24"/>
          <w:lang w:val="en-US" w:eastAsia="zh-CN"/>
        </w:rPr>
      </w:pPr>
      <w:r>
        <w:rPr>
          <w:rFonts w:hint="eastAsia"/>
          <w:b/>
          <w:bCs/>
          <w:szCs w:val="24"/>
          <w:lang w:val="en-US" w:eastAsia="zh-CN"/>
        </w:rPr>
        <w:t>国际电信联盟电信标准</w:t>
      </w:r>
      <w:r w:rsidR="00DF1179">
        <w:rPr>
          <w:rFonts w:hint="eastAsia"/>
          <w:b/>
          <w:bCs/>
          <w:szCs w:val="24"/>
          <w:lang w:val="en-US" w:eastAsia="zh-CN"/>
        </w:rPr>
        <w:t>化</w:t>
      </w:r>
      <w:r>
        <w:rPr>
          <w:rFonts w:hint="eastAsia"/>
          <w:b/>
          <w:bCs/>
          <w:szCs w:val="24"/>
          <w:lang w:val="en-US" w:eastAsia="zh-CN"/>
        </w:rPr>
        <w:t>局主任</w:t>
      </w:r>
      <w:r w:rsidR="005E526C">
        <w:rPr>
          <w:rFonts w:hint="eastAsia"/>
          <w:b/>
          <w:bCs/>
          <w:szCs w:val="24"/>
          <w:lang w:eastAsia="zh-CN"/>
        </w:rPr>
        <w:t>李在摄</w:t>
      </w:r>
      <w:r>
        <w:rPr>
          <w:rFonts w:hint="eastAsia"/>
          <w:b/>
          <w:bCs/>
          <w:szCs w:val="24"/>
          <w:lang w:val="en-US" w:eastAsia="zh-CN"/>
        </w:rPr>
        <w:t>2016</w:t>
      </w:r>
      <w:r>
        <w:rPr>
          <w:rFonts w:hint="eastAsia"/>
          <w:b/>
          <w:bCs/>
          <w:szCs w:val="24"/>
          <w:lang w:val="en-US" w:eastAsia="zh-CN"/>
        </w:rPr>
        <w:t>年</w:t>
      </w:r>
      <w:r>
        <w:rPr>
          <w:rFonts w:hint="eastAsia"/>
          <w:b/>
          <w:bCs/>
          <w:szCs w:val="24"/>
          <w:lang w:val="en-US" w:eastAsia="zh-CN"/>
        </w:rPr>
        <w:t>9</w:t>
      </w:r>
      <w:r>
        <w:rPr>
          <w:rFonts w:hint="eastAsia"/>
          <w:b/>
          <w:bCs/>
          <w:szCs w:val="24"/>
          <w:lang w:val="en-US" w:eastAsia="zh-CN"/>
        </w:rPr>
        <w:t>月</w:t>
      </w:r>
      <w:r>
        <w:rPr>
          <w:rFonts w:hint="eastAsia"/>
          <w:b/>
          <w:bCs/>
          <w:szCs w:val="24"/>
          <w:lang w:val="en-US" w:eastAsia="zh-CN"/>
        </w:rPr>
        <w:t>30</w:t>
      </w:r>
      <w:r>
        <w:rPr>
          <w:rFonts w:hint="eastAsia"/>
          <w:b/>
          <w:bCs/>
          <w:szCs w:val="24"/>
          <w:lang w:val="en-US" w:eastAsia="zh-CN"/>
        </w:rPr>
        <w:t>日撰</w:t>
      </w:r>
    </w:p>
    <w:p w:rsidR="00AA1ADD" w:rsidRDefault="00AA1ADD" w:rsidP="00A30253">
      <w:pPr>
        <w:pStyle w:val="Heading1"/>
        <w:rPr>
          <w:lang w:val="en-US" w:eastAsia="zh-CN"/>
        </w:rPr>
      </w:pPr>
      <w:r>
        <w:rPr>
          <w:rFonts w:eastAsia="Times New Roman"/>
          <w:lang w:eastAsia="zh-CN"/>
        </w:rPr>
        <w:br w:type="page"/>
      </w:r>
      <w:bookmarkStart w:id="7" w:name="_Toc12327"/>
      <w:bookmarkStart w:id="8" w:name="_Toc465078364"/>
      <w:bookmarkStart w:id="9" w:name="_Toc465078799"/>
      <w:bookmarkStart w:id="10" w:name="_Toc465079741"/>
      <w:bookmarkStart w:id="11" w:name="_Toc465081763"/>
      <w:bookmarkStart w:id="12" w:name="_Toc465098843"/>
      <w:r>
        <w:rPr>
          <w:rFonts w:hint="eastAsia"/>
          <w:lang w:val="en-US" w:eastAsia="zh-CN"/>
        </w:rPr>
        <w:lastRenderedPageBreak/>
        <w:t>执行摘要</w:t>
      </w:r>
      <w:bookmarkEnd w:id="7"/>
      <w:bookmarkEnd w:id="8"/>
      <w:bookmarkEnd w:id="9"/>
      <w:bookmarkEnd w:id="10"/>
      <w:bookmarkEnd w:id="11"/>
      <w:bookmarkEnd w:id="12"/>
    </w:p>
    <w:p w:rsidR="00AA1ADD" w:rsidRPr="00C202EB" w:rsidRDefault="00AA1ADD" w:rsidP="00C202EB">
      <w:pPr>
        <w:pStyle w:val="Headingb"/>
        <w:rPr>
          <w:rFonts w:ascii="Times New Roman" w:eastAsia="STKaiti" w:hAnsi="Times New Roman"/>
          <w:lang w:eastAsia="zh-CN"/>
        </w:rPr>
      </w:pPr>
      <w:r w:rsidRPr="00C202EB">
        <w:rPr>
          <w:rFonts w:ascii="Times New Roman" w:eastAsia="STKaiti" w:hAnsi="Times New Roman"/>
          <w:lang w:eastAsia="zh-CN"/>
        </w:rPr>
        <w:t>ITU</w:t>
      </w:r>
      <w:r w:rsidRPr="00C202EB">
        <w:rPr>
          <w:rFonts w:ascii="Times New Roman" w:eastAsia="STKaiti" w:hAnsi="Times New Roman"/>
          <w:lang w:eastAsia="zh-CN"/>
        </w:rPr>
        <w:t>标准化工作取得的成果</w:t>
      </w:r>
    </w:p>
    <w:p w:rsidR="00AA1ADD" w:rsidRPr="001A34C8" w:rsidRDefault="00AA1ADD" w:rsidP="004E23E9">
      <w:pPr>
        <w:ind w:firstLineChars="200" w:firstLine="480"/>
        <w:rPr>
          <w:lang w:val="en-US" w:eastAsia="zh-CN"/>
        </w:rPr>
      </w:pPr>
      <w:r w:rsidRPr="001A34C8">
        <w:rPr>
          <w:lang w:val="en-US" w:eastAsia="zh-CN"/>
        </w:rPr>
        <w:t>ITU-T</w:t>
      </w:r>
      <w:r w:rsidRPr="001A34C8">
        <w:rPr>
          <w:lang w:val="en-US" w:eastAsia="zh-CN"/>
        </w:rPr>
        <w:t>继续主导</w:t>
      </w:r>
      <w:r w:rsidRPr="001A34C8">
        <w:rPr>
          <w:b/>
          <w:bCs/>
          <w:lang w:val="en-US" w:eastAsia="zh-CN"/>
        </w:rPr>
        <w:t>宽带接入和家庭网络</w:t>
      </w:r>
      <w:r w:rsidRPr="001A34C8">
        <w:rPr>
          <w:lang w:val="en-US" w:eastAsia="zh-CN"/>
        </w:rPr>
        <w:t>的标准化工作，是超</w:t>
      </w:r>
      <w:r w:rsidRPr="001A34C8">
        <w:rPr>
          <w:b/>
          <w:bCs/>
          <w:lang w:val="en-US" w:eastAsia="zh-CN"/>
        </w:rPr>
        <w:t>高速传输</w:t>
      </w:r>
      <w:r w:rsidRPr="001A34C8">
        <w:rPr>
          <w:lang w:val="en-US" w:eastAsia="zh-CN"/>
        </w:rPr>
        <w:t>基础设施建设的领军者，领导着包括</w:t>
      </w:r>
      <w:r w:rsidRPr="001A34C8">
        <w:rPr>
          <w:b/>
          <w:bCs/>
          <w:lang w:val="en-US" w:eastAsia="zh-CN"/>
        </w:rPr>
        <w:t>5G</w:t>
      </w:r>
      <w:r w:rsidRPr="001A34C8">
        <w:rPr>
          <w:lang w:val="en-US" w:eastAsia="zh-CN"/>
        </w:rPr>
        <w:t>、</w:t>
      </w:r>
      <w:r w:rsidRPr="001A34C8">
        <w:rPr>
          <w:b/>
          <w:bCs/>
          <w:lang w:val="en-US" w:eastAsia="zh-CN"/>
        </w:rPr>
        <w:t>软件定义网络</w:t>
      </w:r>
      <w:r w:rsidRPr="001A34C8">
        <w:rPr>
          <w:lang w:val="en-US" w:eastAsia="zh-CN"/>
        </w:rPr>
        <w:t>和</w:t>
      </w:r>
      <w:r w:rsidRPr="001A34C8">
        <w:rPr>
          <w:b/>
          <w:bCs/>
          <w:lang w:val="en-US" w:eastAsia="zh-CN"/>
        </w:rPr>
        <w:t>云计算</w:t>
      </w:r>
      <w:r w:rsidRPr="001A34C8">
        <w:rPr>
          <w:lang w:val="en-US" w:eastAsia="zh-CN"/>
        </w:rPr>
        <w:t>等创新领域在内的</w:t>
      </w:r>
      <w:r w:rsidRPr="001A34C8">
        <w:rPr>
          <w:b/>
          <w:bCs/>
          <w:lang w:val="en-US" w:eastAsia="zh-CN"/>
        </w:rPr>
        <w:t>未来网络技术</w:t>
      </w:r>
      <w:r w:rsidRPr="001A34C8">
        <w:rPr>
          <w:lang w:val="en-US" w:eastAsia="zh-CN"/>
        </w:rPr>
        <w:t>。（参见第</w:t>
      </w:r>
      <w:r w:rsidRPr="001A34C8">
        <w:rPr>
          <w:lang w:val="en-US" w:eastAsia="zh-CN"/>
        </w:rPr>
        <w:t>1</w:t>
      </w:r>
      <w:r w:rsidRPr="001A34C8">
        <w:rPr>
          <w:lang w:val="en-US" w:eastAsia="zh-CN"/>
        </w:rPr>
        <w:t>、</w:t>
      </w:r>
      <w:r w:rsidRPr="001A34C8">
        <w:rPr>
          <w:lang w:val="en-US" w:eastAsia="zh-CN"/>
        </w:rPr>
        <w:t>2</w:t>
      </w:r>
      <w:r w:rsidRPr="001A34C8">
        <w:rPr>
          <w:lang w:val="en-US" w:eastAsia="zh-CN"/>
        </w:rPr>
        <w:t>和</w:t>
      </w:r>
      <w:r w:rsidRPr="001A34C8">
        <w:rPr>
          <w:lang w:val="en-US" w:eastAsia="zh-CN"/>
        </w:rPr>
        <w:t>3</w:t>
      </w:r>
      <w:r w:rsidR="00B5759D" w:rsidRPr="001A34C8">
        <w:rPr>
          <w:lang w:val="en-US" w:eastAsia="zh-CN"/>
        </w:rPr>
        <w:t>节</w:t>
      </w:r>
      <w:r w:rsidRPr="001A34C8">
        <w:rPr>
          <w:lang w:val="en-US" w:eastAsia="zh-CN"/>
        </w:rPr>
        <w:t>）</w:t>
      </w:r>
    </w:p>
    <w:p w:rsidR="00AA1ADD" w:rsidRPr="001A34C8" w:rsidRDefault="00AA1ADD" w:rsidP="00AF21A2">
      <w:pPr>
        <w:ind w:firstLineChars="200" w:firstLine="480"/>
        <w:rPr>
          <w:lang w:val="en-US" w:eastAsia="zh-CN"/>
        </w:rPr>
      </w:pPr>
      <w:r w:rsidRPr="001A34C8">
        <w:rPr>
          <w:lang w:val="en-US" w:eastAsia="zh-CN"/>
        </w:rPr>
        <w:t>随着全球网络不断向大规模视频流量交换服务方向发展，</w:t>
      </w:r>
      <w:r w:rsidRPr="001A34C8">
        <w:rPr>
          <w:lang w:val="en-US" w:eastAsia="zh-CN"/>
        </w:rPr>
        <w:t>ITU</w:t>
      </w:r>
      <w:r w:rsidRPr="001A34C8">
        <w:rPr>
          <w:b/>
          <w:bCs/>
          <w:lang w:val="en-US" w:eastAsia="zh-CN"/>
        </w:rPr>
        <w:t>多媒体</w:t>
      </w:r>
      <w:r w:rsidRPr="001A34C8">
        <w:rPr>
          <w:lang w:val="en-US" w:eastAsia="zh-CN"/>
        </w:rPr>
        <w:t>标准搭建了公共创新平台，为减轻全球网络负担起着至关重要的作用。（参见第</w:t>
      </w:r>
      <w:r w:rsidRPr="001A34C8">
        <w:rPr>
          <w:lang w:val="en-US" w:eastAsia="zh-CN"/>
        </w:rPr>
        <w:t>4</w:t>
      </w:r>
      <w:r w:rsidR="00B5759D" w:rsidRPr="001A34C8">
        <w:rPr>
          <w:lang w:val="en-US" w:eastAsia="zh-CN"/>
        </w:rPr>
        <w:t>节</w:t>
      </w:r>
      <w:r w:rsidRPr="001A34C8">
        <w:rPr>
          <w:lang w:val="en-US" w:eastAsia="zh-CN"/>
        </w:rPr>
        <w:t>）</w:t>
      </w:r>
    </w:p>
    <w:p w:rsidR="00AA1ADD" w:rsidRPr="001A34C8" w:rsidRDefault="00AA1ADD" w:rsidP="00AF21A2">
      <w:pPr>
        <w:ind w:firstLineChars="200" w:firstLine="480"/>
        <w:rPr>
          <w:lang w:val="en-US" w:eastAsia="zh-CN"/>
        </w:rPr>
      </w:pPr>
      <w:r w:rsidRPr="001A34C8">
        <w:rPr>
          <w:lang w:val="en-US" w:eastAsia="zh-CN"/>
        </w:rPr>
        <w:t>ITU</w:t>
      </w:r>
      <w:r w:rsidRPr="001A34C8">
        <w:rPr>
          <w:lang w:val="en-US" w:eastAsia="zh-CN"/>
        </w:rPr>
        <w:t>标准支持</w:t>
      </w:r>
      <w:r w:rsidRPr="001A34C8">
        <w:rPr>
          <w:b/>
          <w:bCs/>
          <w:lang w:val="en-US" w:eastAsia="zh-CN"/>
        </w:rPr>
        <w:t>物联网</w:t>
      </w:r>
      <w:r w:rsidRPr="001A34C8">
        <w:rPr>
          <w:lang w:val="en-US" w:eastAsia="zh-CN"/>
        </w:rPr>
        <w:t>大旗下涉及领域广泛的各类技术，帮助发达国家和发展中国家转完成市基础设施转型，使之受益于高效的智能建筑和运输系统、智能能源网和水网以及电子医疗的创新发展。例如，</w:t>
      </w:r>
      <w:r w:rsidRPr="001A34C8">
        <w:rPr>
          <w:lang w:val="en-US" w:eastAsia="zh-CN"/>
        </w:rPr>
        <w:t>ITU</w:t>
      </w:r>
      <w:r w:rsidRPr="001A34C8">
        <w:rPr>
          <w:lang w:val="en-US" w:eastAsia="zh-CN"/>
        </w:rPr>
        <w:t>标准为</w:t>
      </w:r>
      <w:r w:rsidRPr="001A34C8">
        <w:rPr>
          <w:b/>
          <w:bCs/>
          <w:lang w:val="en-US" w:eastAsia="zh-CN"/>
        </w:rPr>
        <w:t>个人健康系统</w:t>
      </w:r>
      <w:r w:rsidRPr="001A34C8">
        <w:rPr>
          <w:lang w:val="en-US" w:eastAsia="zh-CN"/>
        </w:rPr>
        <w:t>提供了互操作性设计指南，支持医疗级电子医疗设备（如血压袖带、验血糖机、体重计和诸多活动追踪器）的开发。（参见第</w:t>
      </w:r>
      <w:r w:rsidRPr="001A34C8">
        <w:rPr>
          <w:lang w:val="en-US" w:eastAsia="zh-CN"/>
        </w:rPr>
        <w:t>5</w:t>
      </w:r>
      <w:r w:rsidR="00B5759D" w:rsidRPr="001A34C8">
        <w:rPr>
          <w:lang w:val="en-US" w:eastAsia="zh-CN"/>
        </w:rPr>
        <w:t>节</w:t>
      </w:r>
      <w:r w:rsidRPr="001A34C8">
        <w:rPr>
          <w:lang w:val="en-US" w:eastAsia="zh-CN"/>
        </w:rPr>
        <w:t>）</w:t>
      </w:r>
    </w:p>
    <w:p w:rsidR="00AA1ADD" w:rsidRPr="001A34C8" w:rsidRDefault="00AA1ADD" w:rsidP="00AF21A2">
      <w:pPr>
        <w:ind w:firstLineChars="200" w:firstLine="480"/>
        <w:rPr>
          <w:lang w:val="en-US" w:eastAsia="zh-CN"/>
        </w:rPr>
      </w:pPr>
      <w:r w:rsidRPr="001A34C8">
        <w:rPr>
          <w:lang w:val="en-US" w:eastAsia="zh-CN"/>
        </w:rPr>
        <w:t>ITU</w:t>
      </w:r>
      <w:r w:rsidRPr="001A34C8">
        <w:rPr>
          <w:lang w:val="en-US" w:eastAsia="zh-CN"/>
        </w:rPr>
        <w:t>致力于建立</w:t>
      </w:r>
      <w:r w:rsidRPr="001A34C8">
        <w:rPr>
          <w:b/>
          <w:bCs/>
          <w:lang w:val="en-US" w:eastAsia="zh-CN"/>
        </w:rPr>
        <w:t>信任</w:t>
      </w:r>
      <w:r w:rsidRPr="001A34C8">
        <w:rPr>
          <w:lang w:val="en-US" w:eastAsia="zh-CN"/>
        </w:rPr>
        <w:t>，</w:t>
      </w:r>
      <w:r w:rsidRPr="001A34C8">
        <w:rPr>
          <w:b/>
          <w:bCs/>
          <w:lang w:val="en-US" w:eastAsia="zh-CN"/>
        </w:rPr>
        <w:t>ICT</w:t>
      </w:r>
      <w:r w:rsidRPr="001A34C8">
        <w:rPr>
          <w:b/>
          <w:bCs/>
          <w:lang w:val="en-US" w:eastAsia="zh-CN"/>
        </w:rPr>
        <w:t>技术在使用时</w:t>
      </w:r>
      <w:r w:rsidRPr="001A34C8">
        <w:rPr>
          <w:lang w:val="en-US" w:eastAsia="zh-CN"/>
        </w:rPr>
        <w:t>安全措施不断加强，从而增强了网络基础设施、服务和应用的安全性。</w:t>
      </w:r>
      <w:r w:rsidRPr="001A34C8">
        <w:rPr>
          <w:lang w:val="en-US" w:eastAsia="zh-CN"/>
        </w:rPr>
        <w:t>ITU</w:t>
      </w:r>
      <w:r w:rsidRPr="001A34C8">
        <w:rPr>
          <w:lang w:val="en-US" w:eastAsia="zh-CN"/>
        </w:rPr>
        <w:t>成员还开展了新的标准化工作，以说明建立可信</w:t>
      </w:r>
      <w:r w:rsidRPr="001A34C8">
        <w:rPr>
          <w:lang w:val="en-US" w:eastAsia="zh-CN"/>
        </w:rPr>
        <w:t>ICT</w:t>
      </w:r>
      <w:r w:rsidRPr="001A34C8">
        <w:rPr>
          <w:lang w:val="en-US" w:eastAsia="zh-CN"/>
        </w:rPr>
        <w:t>环境所需的基本原则。（参见第</w:t>
      </w:r>
      <w:r w:rsidRPr="001A34C8">
        <w:rPr>
          <w:lang w:val="en-US" w:eastAsia="zh-CN"/>
        </w:rPr>
        <w:t>6</w:t>
      </w:r>
      <w:r w:rsidR="00B5759D" w:rsidRPr="001A34C8">
        <w:rPr>
          <w:lang w:val="en-US" w:eastAsia="zh-CN"/>
        </w:rPr>
        <w:t>节</w:t>
      </w:r>
      <w:r w:rsidRPr="001A34C8">
        <w:rPr>
          <w:lang w:val="en-US" w:eastAsia="zh-CN"/>
        </w:rPr>
        <w:t>）</w:t>
      </w:r>
    </w:p>
    <w:p w:rsidR="00AA1ADD" w:rsidRPr="001A34C8" w:rsidRDefault="00AA1ADD" w:rsidP="00AF21A2">
      <w:pPr>
        <w:ind w:firstLineChars="200" w:firstLine="480"/>
        <w:rPr>
          <w:lang w:val="en-US" w:eastAsia="zh-CN"/>
        </w:rPr>
      </w:pPr>
      <w:r w:rsidRPr="001A34C8">
        <w:rPr>
          <w:lang w:val="en-US" w:eastAsia="zh-CN"/>
        </w:rPr>
        <w:t>ITU</w:t>
      </w:r>
      <w:r w:rsidRPr="001A34C8">
        <w:rPr>
          <w:lang w:val="en-US" w:eastAsia="zh-CN"/>
        </w:rPr>
        <w:t>的</w:t>
      </w:r>
      <w:r w:rsidR="00B5759D" w:rsidRPr="001A34C8">
        <w:rPr>
          <w:rFonts w:hint="eastAsia"/>
          <w:lang w:val="en-US" w:eastAsia="zh-CN"/>
        </w:rPr>
        <w:t>“</w:t>
      </w:r>
      <w:r w:rsidRPr="001A34C8">
        <w:rPr>
          <w:lang w:val="en-US" w:eastAsia="zh-CN"/>
        </w:rPr>
        <w:t>绿色</w:t>
      </w:r>
      <w:r w:rsidRPr="001A34C8">
        <w:rPr>
          <w:lang w:val="en-US" w:eastAsia="zh-CN"/>
        </w:rPr>
        <w:t>ICT</w:t>
      </w:r>
      <w:r w:rsidR="00B5759D" w:rsidRPr="001A34C8">
        <w:rPr>
          <w:rFonts w:hint="eastAsia"/>
          <w:lang w:val="en-US" w:eastAsia="zh-CN"/>
        </w:rPr>
        <w:t>”</w:t>
      </w:r>
      <w:r w:rsidRPr="001A34C8">
        <w:rPr>
          <w:lang w:val="en-US" w:eastAsia="zh-CN"/>
        </w:rPr>
        <w:t>标准帮助减轻了</w:t>
      </w:r>
      <w:r w:rsidRPr="001A34C8">
        <w:rPr>
          <w:lang w:val="en-US" w:eastAsia="zh-CN"/>
        </w:rPr>
        <w:t>ICT</w:t>
      </w:r>
      <w:r w:rsidRPr="001A34C8">
        <w:rPr>
          <w:lang w:val="en-US" w:eastAsia="zh-CN"/>
        </w:rPr>
        <w:t>行业及其他行业的环境足迹。</w:t>
      </w:r>
      <w:r w:rsidRPr="001A34C8">
        <w:rPr>
          <w:lang w:val="en-US" w:eastAsia="zh-CN"/>
        </w:rPr>
        <w:t>ITU</w:t>
      </w:r>
      <w:r w:rsidRPr="001A34C8">
        <w:rPr>
          <w:lang w:val="en-US" w:eastAsia="zh-CN"/>
        </w:rPr>
        <w:t>标准协助</w:t>
      </w:r>
      <w:r w:rsidRPr="001A34C8">
        <w:rPr>
          <w:b/>
          <w:bCs/>
          <w:lang w:val="en-US" w:eastAsia="zh-CN"/>
        </w:rPr>
        <w:t>电磁场责任管理</w:t>
      </w:r>
      <w:r w:rsidRPr="001A34C8">
        <w:rPr>
          <w:lang w:val="en-US" w:eastAsia="zh-CN"/>
        </w:rPr>
        <w:t>，包括采用各类测量技术、方法和数值模型，以评价通信系统和无线电终端机引起的电磁场。</w:t>
      </w:r>
      <w:r w:rsidRPr="001A34C8">
        <w:rPr>
          <w:b/>
          <w:bCs/>
          <w:lang w:eastAsia="zh-CN"/>
        </w:rPr>
        <w:t>ITU/WMO/UNESCO-IOC</w:t>
      </w:r>
      <w:r w:rsidRPr="001A34C8">
        <w:rPr>
          <w:b/>
          <w:bCs/>
          <w:lang w:val="en-US" w:eastAsia="zh-CN"/>
        </w:rPr>
        <w:t>联合工作小组</w:t>
      </w:r>
      <w:r w:rsidRPr="001A34C8">
        <w:rPr>
          <w:lang w:val="en-US" w:eastAsia="zh-CN"/>
        </w:rPr>
        <w:t>致力于建立</w:t>
      </w:r>
      <w:r w:rsidRPr="001A34C8">
        <w:rPr>
          <w:b/>
          <w:bCs/>
          <w:lang w:val="en-US" w:eastAsia="zh-CN"/>
        </w:rPr>
        <w:t>智能电缆系统（</w:t>
      </w:r>
      <w:r w:rsidRPr="001A34C8">
        <w:rPr>
          <w:b/>
          <w:bCs/>
          <w:lang w:eastAsia="zh-CN"/>
        </w:rPr>
        <w:t>SMART Cable Systems</w:t>
      </w:r>
      <w:r w:rsidRPr="001A34C8">
        <w:rPr>
          <w:b/>
          <w:bCs/>
          <w:lang w:val="en-US" w:eastAsia="zh-CN"/>
        </w:rPr>
        <w:t>），</w:t>
      </w:r>
      <w:r w:rsidRPr="001A34C8">
        <w:rPr>
          <w:lang w:val="en-US" w:eastAsia="zh-CN"/>
        </w:rPr>
        <w:t>目前该小组正领导着一个庞大的新项目，即为水下通信电缆安装气候和危险监控传感器。</w:t>
      </w:r>
      <w:r w:rsidRPr="001A34C8">
        <w:rPr>
          <w:lang w:val="en-US" w:eastAsia="zh-CN"/>
        </w:rPr>
        <w:t>ITU</w:t>
      </w:r>
      <w:r w:rsidRPr="001A34C8">
        <w:rPr>
          <w:lang w:val="en-US" w:eastAsia="zh-CN"/>
        </w:rPr>
        <w:t>标准化继续处理防灾减灾、网络弹性和恢复等问题，并认识到</w:t>
      </w:r>
      <w:r w:rsidRPr="001A34C8">
        <w:rPr>
          <w:lang w:val="en-US" w:eastAsia="zh-CN"/>
        </w:rPr>
        <w:t>21</w:t>
      </w:r>
      <w:r w:rsidRPr="001A34C8">
        <w:rPr>
          <w:lang w:val="en-US" w:eastAsia="zh-CN"/>
        </w:rPr>
        <w:t>世纪的极端天气事件将愈发频繁。（参见第</w:t>
      </w:r>
      <w:r w:rsidRPr="001A34C8">
        <w:rPr>
          <w:lang w:val="en-US" w:eastAsia="zh-CN"/>
        </w:rPr>
        <w:t>7</w:t>
      </w:r>
      <w:r w:rsidR="00B5759D" w:rsidRPr="001A34C8">
        <w:rPr>
          <w:lang w:val="en-US" w:eastAsia="zh-CN"/>
        </w:rPr>
        <w:t>节</w:t>
      </w:r>
      <w:r w:rsidRPr="001A34C8">
        <w:rPr>
          <w:lang w:val="en-US" w:eastAsia="zh-CN"/>
        </w:rPr>
        <w:t>）</w:t>
      </w:r>
    </w:p>
    <w:p w:rsidR="00AA1ADD" w:rsidRPr="001A34C8" w:rsidRDefault="00AA1ADD" w:rsidP="00AF21A2">
      <w:pPr>
        <w:ind w:firstLineChars="200" w:firstLine="480"/>
        <w:rPr>
          <w:lang w:val="en-US" w:eastAsia="zh-CN"/>
        </w:rPr>
      </w:pPr>
      <w:r w:rsidRPr="001A34C8">
        <w:rPr>
          <w:lang w:val="en-US" w:eastAsia="zh-CN"/>
        </w:rPr>
        <w:t>国际社会期待利用国际电联成员这一独特的公有</w:t>
      </w:r>
      <w:r w:rsidRPr="001A34C8">
        <w:rPr>
          <w:lang w:val="en-US" w:eastAsia="zh-CN"/>
        </w:rPr>
        <w:t xml:space="preserve"> – </w:t>
      </w:r>
      <w:r w:rsidRPr="001A34C8">
        <w:rPr>
          <w:lang w:val="en-US" w:eastAsia="zh-CN"/>
        </w:rPr>
        <w:t>私营伙伴关系中立平台来强调技术革新、企业需要与经济和政策需求之间的纽带。</w:t>
      </w:r>
      <w:r w:rsidRPr="001A34C8">
        <w:rPr>
          <w:lang w:eastAsia="zh-CN"/>
        </w:rPr>
        <w:t>I</w:t>
      </w:r>
      <w:r w:rsidRPr="001A34C8">
        <w:rPr>
          <w:lang w:val="en-US" w:eastAsia="zh-CN"/>
        </w:rPr>
        <w:t>TU</w:t>
      </w:r>
      <w:r w:rsidRPr="001A34C8">
        <w:rPr>
          <w:lang w:val="en-US" w:eastAsia="zh-CN"/>
        </w:rPr>
        <w:t>成员共同撰写了一篇技术论文，该论文提出</w:t>
      </w:r>
      <w:r w:rsidR="00B5759D" w:rsidRPr="001A34C8">
        <w:rPr>
          <w:rFonts w:hint="eastAsia"/>
          <w:b/>
          <w:bCs/>
          <w:lang w:eastAsia="zh-CN"/>
        </w:rPr>
        <w:t>“</w:t>
      </w:r>
      <w:r w:rsidRPr="001A34C8">
        <w:rPr>
          <w:b/>
          <w:bCs/>
          <w:lang w:eastAsia="zh-CN"/>
        </w:rPr>
        <w:t>国际电联为国家监管机构就国际移动漫游成本分析提供了技术指导</w:t>
      </w:r>
      <w:r w:rsidR="00B5759D" w:rsidRPr="00B5759D">
        <w:rPr>
          <w:rFonts w:hint="eastAsia"/>
          <w:b/>
          <w:bCs/>
          <w:lang w:eastAsia="zh-CN"/>
        </w:rPr>
        <w:t>”</w:t>
      </w:r>
      <w:r w:rsidRPr="001A34C8">
        <w:rPr>
          <w:lang w:eastAsia="zh-CN"/>
        </w:rPr>
        <w:t>。</w:t>
      </w:r>
      <w:r w:rsidRPr="001A34C8">
        <w:rPr>
          <w:lang w:val="en-US" w:eastAsia="zh-CN"/>
        </w:rPr>
        <w:t>与新版技术指南同时发布的还有一个在线工具，为提供移动漫游话音服务的运营商提供计算成本的模型。（参见第</w:t>
      </w:r>
      <w:r w:rsidRPr="001A34C8">
        <w:rPr>
          <w:lang w:val="en-US" w:eastAsia="zh-CN"/>
        </w:rPr>
        <w:t>8</w:t>
      </w:r>
      <w:r w:rsidR="00B5759D" w:rsidRPr="001A34C8">
        <w:rPr>
          <w:lang w:val="en-US" w:eastAsia="zh-CN"/>
        </w:rPr>
        <w:t>节</w:t>
      </w:r>
      <w:r w:rsidRPr="001A34C8">
        <w:rPr>
          <w:lang w:val="en-US" w:eastAsia="zh-CN"/>
        </w:rPr>
        <w:t>）</w:t>
      </w:r>
    </w:p>
    <w:p w:rsidR="00AA1ADD" w:rsidRPr="001A34C8" w:rsidRDefault="00AA1ADD">
      <w:pPr>
        <w:ind w:firstLineChars="200" w:firstLine="480"/>
        <w:rPr>
          <w:szCs w:val="24"/>
          <w:lang w:val="en-US" w:eastAsia="zh-CN"/>
        </w:rPr>
      </w:pPr>
      <w:r w:rsidRPr="001A34C8">
        <w:rPr>
          <w:szCs w:val="24"/>
          <w:lang w:val="en-US" w:eastAsia="zh-CN"/>
        </w:rPr>
        <w:t>ITU</w:t>
      </w:r>
      <w:r w:rsidRPr="001A34C8">
        <w:rPr>
          <w:szCs w:val="24"/>
          <w:lang w:val="en-US" w:eastAsia="zh-CN"/>
        </w:rPr>
        <w:t>标准化工作涉及</w:t>
      </w:r>
      <w:r w:rsidRPr="001A34C8">
        <w:rPr>
          <w:b/>
          <w:bCs/>
          <w:szCs w:val="24"/>
          <w:lang w:val="en-US" w:eastAsia="zh-CN"/>
        </w:rPr>
        <w:t>性能、服务质量（</w:t>
      </w:r>
      <w:r w:rsidRPr="001A34C8">
        <w:rPr>
          <w:b/>
          <w:bCs/>
          <w:szCs w:val="24"/>
          <w:lang w:val="en-US" w:eastAsia="zh-CN"/>
        </w:rPr>
        <w:t>QoS</w:t>
      </w:r>
      <w:r w:rsidRPr="001A34C8">
        <w:rPr>
          <w:b/>
          <w:bCs/>
          <w:szCs w:val="24"/>
          <w:lang w:val="en-US" w:eastAsia="zh-CN"/>
        </w:rPr>
        <w:t>）和用户体验质量（</w:t>
      </w:r>
      <w:r w:rsidRPr="001A34C8">
        <w:rPr>
          <w:b/>
          <w:bCs/>
          <w:szCs w:val="24"/>
          <w:lang w:val="en-US" w:eastAsia="zh-CN"/>
        </w:rPr>
        <w:t>QoE</w:t>
      </w:r>
      <w:r w:rsidRPr="001A34C8">
        <w:rPr>
          <w:b/>
          <w:bCs/>
          <w:szCs w:val="24"/>
          <w:lang w:val="en-US" w:eastAsia="zh-CN"/>
        </w:rPr>
        <w:t>），</w:t>
      </w:r>
      <w:r w:rsidRPr="001A34C8">
        <w:rPr>
          <w:szCs w:val="24"/>
          <w:lang w:val="en-US" w:eastAsia="zh-CN"/>
        </w:rPr>
        <w:t>从固定电路交换网络通话到移动和分组网络的多媒体应用，全方位涵盖了终端、网络和服务。（参见第</w:t>
      </w:r>
      <w:r w:rsidRPr="001A34C8">
        <w:rPr>
          <w:szCs w:val="24"/>
          <w:lang w:val="en-US" w:eastAsia="zh-CN"/>
        </w:rPr>
        <w:t>9</w:t>
      </w:r>
      <w:r w:rsidR="00B5759D" w:rsidRPr="001A34C8">
        <w:rPr>
          <w:szCs w:val="24"/>
          <w:lang w:val="en-US" w:eastAsia="zh-CN"/>
        </w:rPr>
        <w:t>节</w:t>
      </w:r>
      <w:r w:rsidRPr="001A34C8">
        <w:rPr>
          <w:szCs w:val="24"/>
          <w:lang w:val="en-US" w:eastAsia="zh-CN"/>
        </w:rPr>
        <w:t>）</w:t>
      </w:r>
    </w:p>
    <w:p w:rsidR="00AA1ADD" w:rsidRPr="001A34C8" w:rsidRDefault="00AA1ADD" w:rsidP="003C2D23">
      <w:pPr>
        <w:ind w:firstLineChars="200" w:firstLine="482"/>
        <w:rPr>
          <w:szCs w:val="24"/>
          <w:lang w:val="en-US" w:eastAsia="zh-CN"/>
        </w:rPr>
      </w:pPr>
      <w:r w:rsidRPr="001A34C8">
        <w:rPr>
          <w:b/>
          <w:bCs/>
          <w:szCs w:val="24"/>
          <w:lang w:val="en-US" w:eastAsia="zh-CN"/>
        </w:rPr>
        <w:t>ITU</w:t>
      </w:r>
      <w:r w:rsidRPr="001A34C8">
        <w:rPr>
          <w:b/>
          <w:bCs/>
          <w:szCs w:val="24"/>
          <w:lang w:val="en-US" w:eastAsia="zh-CN"/>
        </w:rPr>
        <w:t>一致性和互操作性（</w:t>
      </w:r>
      <w:r w:rsidRPr="001A34C8">
        <w:rPr>
          <w:b/>
          <w:bCs/>
          <w:szCs w:val="24"/>
          <w:lang w:val="en-US" w:eastAsia="zh-CN"/>
        </w:rPr>
        <w:t>C&amp;I</w:t>
      </w:r>
      <w:r w:rsidRPr="001A34C8">
        <w:rPr>
          <w:b/>
          <w:bCs/>
          <w:szCs w:val="24"/>
          <w:lang w:val="en-US" w:eastAsia="zh-CN"/>
        </w:rPr>
        <w:t>）项目</w:t>
      </w:r>
      <w:r w:rsidRPr="001A34C8">
        <w:rPr>
          <w:szCs w:val="24"/>
          <w:lang w:val="en-US" w:eastAsia="zh-CN"/>
        </w:rPr>
        <w:t>对发展中国家而言十分重要，后者正致力于向</w:t>
      </w:r>
      <w:r w:rsidRPr="001A34C8">
        <w:rPr>
          <w:szCs w:val="24"/>
          <w:lang w:val="en-US" w:eastAsia="zh-CN"/>
        </w:rPr>
        <w:t>ITU</w:t>
      </w:r>
      <w:r w:rsidRPr="001A34C8">
        <w:rPr>
          <w:szCs w:val="24"/>
          <w:lang w:val="en-US" w:eastAsia="zh-CN"/>
        </w:rPr>
        <w:t>标准靠拢，并将受益于标准一致性带来的广泛互操作性。（参见第</w:t>
      </w:r>
      <w:r w:rsidRPr="001A34C8">
        <w:rPr>
          <w:szCs w:val="24"/>
          <w:lang w:val="en-US" w:eastAsia="zh-CN"/>
        </w:rPr>
        <w:t>10</w:t>
      </w:r>
      <w:r w:rsidR="00B5759D" w:rsidRPr="001A34C8">
        <w:rPr>
          <w:szCs w:val="24"/>
          <w:lang w:val="en-US" w:eastAsia="zh-CN"/>
        </w:rPr>
        <w:t>节</w:t>
      </w:r>
      <w:r w:rsidRPr="001A34C8">
        <w:rPr>
          <w:szCs w:val="24"/>
          <w:lang w:val="en-US" w:eastAsia="zh-CN"/>
        </w:rPr>
        <w:t>）</w:t>
      </w:r>
    </w:p>
    <w:p w:rsidR="00AA1ADD" w:rsidRPr="001A34C8" w:rsidRDefault="00AA1ADD">
      <w:pPr>
        <w:ind w:firstLineChars="200" w:firstLine="480"/>
        <w:rPr>
          <w:szCs w:val="24"/>
          <w:lang w:val="en-US" w:eastAsia="zh-CN"/>
        </w:rPr>
      </w:pPr>
      <w:r w:rsidRPr="001A34C8">
        <w:rPr>
          <w:szCs w:val="24"/>
          <w:lang w:val="en-US" w:eastAsia="zh-CN"/>
        </w:rPr>
        <w:t>ITU</w:t>
      </w:r>
      <w:r w:rsidRPr="001A34C8">
        <w:rPr>
          <w:szCs w:val="24"/>
          <w:lang w:val="en-US" w:eastAsia="zh-CN"/>
        </w:rPr>
        <w:t>主导着相关政策的制定工作，标准和知识产权间的相互影响受该等政策管辖。</w:t>
      </w:r>
      <w:r w:rsidR="00574BBD" w:rsidRPr="00574BBD">
        <w:rPr>
          <w:rFonts w:ascii="STKaiti" w:hAnsi="STKaiti"/>
          <w:szCs w:val="24"/>
          <w:lang w:val="en-US" w:eastAsia="zh-CN"/>
        </w:rPr>
        <w:t>电信标准化局</w:t>
      </w:r>
      <w:r w:rsidRPr="001A34C8">
        <w:rPr>
          <w:szCs w:val="24"/>
          <w:lang w:val="en-US" w:eastAsia="zh-CN"/>
        </w:rPr>
        <w:t>主任的知识产权专项小组（</w:t>
      </w:r>
      <w:r w:rsidRPr="001A34C8">
        <w:rPr>
          <w:szCs w:val="24"/>
          <w:lang w:eastAsia="zh-CN"/>
        </w:rPr>
        <w:t>IPR AHG</w:t>
      </w:r>
      <w:r w:rsidRPr="001A34C8">
        <w:rPr>
          <w:szCs w:val="24"/>
          <w:lang w:val="en-US" w:eastAsia="zh-CN"/>
        </w:rPr>
        <w:t>）继续进行相关工作，通过明确</w:t>
      </w:r>
      <w:r w:rsidRPr="001A34C8">
        <w:rPr>
          <w:szCs w:val="24"/>
          <w:lang w:eastAsia="zh-CN"/>
        </w:rPr>
        <w:t>ITU-R/ITU-T/ISO/IEC</w:t>
      </w:r>
      <w:r w:rsidRPr="001A34C8">
        <w:rPr>
          <w:szCs w:val="24"/>
          <w:lang w:val="en-US" w:eastAsia="zh-CN"/>
        </w:rPr>
        <w:t>的专利政策和相关指南，标准制定流程的完整性将得到保护。（参见第</w:t>
      </w:r>
      <w:r w:rsidRPr="001A34C8">
        <w:rPr>
          <w:szCs w:val="24"/>
          <w:lang w:val="en-US" w:eastAsia="zh-CN"/>
        </w:rPr>
        <w:t>11</w:t>
      </w:r>
      <w:r w:rsidR="00B5759D" w:rsidRPr="001A34C8">
        <w:rPr>
          <w:szCs w:val="24"/>
          <w:lang w:val="en-US" w:eastAsia="zh-CN"/>
        </w:rPr>
        <w:t>节</w:t>
      </w:r>
      <w:r w:rsidRPr="001A34C8">
        <w:rPr>
          <w:szCs w:val="24"/>
          <w:lang w:val="en-US" w:eastAsia="zh-CN"/>
        </w:rPr>
        <w:t>）</w:t>
      </w:r>
    </w:p>
    <w:p w:rsidR="00AA1ADD" w:rsidRPr="001A34C8" w:rsidRDefault="00AA1ADD">
      <w:pPr>
        <w:ind w:firstLineChars="200" w:firstLine="480"/>
        <w:rPr>
          <w:szCs w:val="24"/>
          <w:lang w:val="en-US" w:eastAsia="zh-CN"/>
        </w:rPr>
      </w:pPr>
      <w:r w:rsidRPr="001A34C8">
        <w:rPr>
          <w:szCs w:val="24"/>
          <w:lang w:val="en-US" w:eastAsia="zh-CN"/>
        </w:rPr>
        <w:t>ITU</w:t>
      </w:r>
      <w:r w:rsidRPr="001A34C8">
        <w:rPr>
          <w:szCs w:val="24"/>
          <w:lang w:val="en-US" w:eastAsia="zh-CN"/>
        </w:rPr>
        <w:t>的技术工作旨在</w:t>
      </w:r>
      <w:r w:rsidRPr="001A34C8">
        <w:rPr>
          <w:b/>
          <w:bCs/>
          <w:szCs w:val="24"/>
          <w:lang w:val="en-US" w:eastAsia="zh-CN"/>
        </w:rPr>
        <w:t>打击涉及</w:t>
      </w:r>
      <w:r w:rsidRPr="001A34C8">
        <w:rPr>
          <w:b/>
          <w:bCs/>
          <w:szCs w:val="24"/>
          <w:lang w:val="en-US" w:eastAsia="zh-CN"/>
        </w:rPr>
        <w:t>ICT</w:t>
      </w:r>
      <w:r w:rsidRPr="001A34C8">
        <w:rPr>
          <w:b/>
          <w:bCs/>
          <w:szCs w:val="24"/>
          <w:lang w:val="en-US" w:eastAsia="zh-CN"/>
        </w:rPr>
        <w:t>的造假行为</w:t>
      </w:r>
      <w:r w:rsidRPr="001A34C8">
        <w:rPr>
          <w:szCs w:val="24"/>
          <w:lang w:val="en-US" w:eastAsia="zh-CN"/>
        </w:rPr>
        <w:t>，我们持续研究跟进造假行为的规模和动态，随着新标准的不断制定，技术工作的发展势头也在不断增强。（参见第</w:t>
      </w:r>
      <w:r w:rsidRPr="001A34C8">
        <w:rPr>
          <w:szCs w:val="24"/>
          <w:lang w:val="en-US" w:eastAsia="zh-CN"/>
        </w:rPr>
        <w:t>12</w:t>
      </w:r>
      <w:r w:rsidR="00B5759D" w:rsidRPr="001A34C8">
        <w:rPr>
          <w:szCs w:val="24"/>
          <w:lang w:val="en-US" w:eastAsia="zh-CN"/>
        </w:rPr>
        <w:t>节</w:t>
      </w:r>
      <w:r w:rsidRPr="001A34C8">
        <w:rPr>
          <w:szCs w:val="24"/>
          <w:lang w:val="en-US" w:eastAsia="zh-CN"/>
        </w:rPr>
        <w:t>）</w:t>
      </w:r>
    </w:p>
    <w:p w:rsidR="00AA1ADD" w:rsidRPr="001A34C8" w:rsidRDefault="00AA1ADD">
      <w:pPr>
        <w:ind w:firstLineChars="200" w:firstLine="480"/>
        <w:rPr>
          <w:szCs w:val="24"/>
          <w:lang w:val="en-US" w:eastAsia="zh-CN"/>
        </w:rPr>
      </w:pPr>
      <w:r w:rsidRPr="001A34C8">
        <w:rPr>
          <w:szCs w:val="24"/>
          <w:lang w:val="en-US" w:eastAsia="zh-CN"/>
        </w:rPr>
        <w:t>事实证明，</w:t>
      </w:r>
      <w:r w:rsidRPr="001A34C8">
        <w:rPr>
          <w:b/>
          <w:bCs/>
          <w:szCs w:val="24"/>
          <w:lang w:val="en-US" w:eastAsia="zh-CN"/>
        </w:rPr>
        <w:t>ITU-T</w:t>
      </w:r>
      <w:r w:rsidRPr="001A34C8">
        <w:rPr>
          <w:b/>
          <w:bCs/>
          <w:szCs w:val="24"/>
          <w:lang w:val="en-US" w:eastAsia="zh-CN"/>
        </w:rPr>
        <w:t>焦点组</w:t>
      </w:r>
      <w:r w:rsidRPr="001A34C8">
        <w:rPr>
          <w:szCs w:val="24"/>
          <w:lang w:val="en-US" w:eastAsia="zh-CN"/>
        </w:rPr>
        <w:t>能够有效即时回应</w:t>
      </w:r>
      <w:r w:rsidRPr="001A34C8">
        <w:rPr>
          <w:szCs w:val="24"/>
          <w:lang w:val="en-US" w:eastAsia="zh-CN"/>
        </w:rPr>
        <w:t>ICT</w:t>
      </w:r>
      <w:r w:rsidRPr="001A34C8">
        <w:rPr>
          <w:szCs w:val="24"/>
          <w:lang w:val="en-US" w:eastAsia="zh-CN"/>
        </w:rPr>
        <w:t>标准化需求，为</w:t>
      </w:r>
      <w:r w:rsidRPr="001A34C8">
        <w:rPr>
          <w:szCs w:val="24"/>
          <w:lang w:val="en-US" w:eastAsia="zh-CN"/>
        </w:rPr>
        <w:t>ITU-T</w:t>
      </w:r>
      <w:r w:rsidRPr="001A34C8">
        <w:rPr>
          <w:szCs w:val="24"/>
          <w:lang w:val="en-US" w:eastAsia="zh-CN"/>
        </w:rPr>
        <w:t>研究组后续的标准化工作奠定基础。标准化小组向</w:t>
      </w:r>
      <w:r w:rsidRPr="001A34C8">
        <w:rPr>
          <w:szCs w:val="24"/>
          <w:lang w:val="en-US" w:eastAsia="zh-CN"/>
        </w:rPr>
        <w:t>ITU</w:t>
      </w:r>
      <w:r w:rsidRPr="001A34C8">
        <w:rPr>
          <w:szCs w:val="24"/>
          <w:lang w:val="en-US" w:eastAsia="zh-CN"/>
        </w:rPr>
        <w:t>成员和其他组织开放，该等小组可自主选择研究成果和研究方法，工作方式十分灵活。（参见第</w:t>
      </w:r>
      <w:r w:rsidRPr="001A34C8">
        <w:rPr>
          <w:szCs w:val="24"/>
          <w:lang w:val="en-US" w:eastAsia="zh-CN"/>
        </w:rPr>
        <w:t>13</w:t>
      </w:r>
      <w:r w:rsidR="00B5759D" w:rsidRPr="001A34C8">
        <w:rPr>
          <w:szCs w:val="24"/>
          <w:lang w:val="en-US" w:eastAsia="zh-CN"/>
        </w:rPr>
        <w:t>节</w:t>
      </w:r>
      <w:r w:rsidRPr="001A34C8">
        <w:rPr>
          <w:szCs w:val="24"/>
          <w:lang w:val="en-US" w:eastAsia="zh-CN"/>
        </w:rPr>
        <w:t>）</w:t>
      </w:r>
    </w:p>
    <w:p w:rsidR="00AA1ADD" w:rsidRPr="001A34C8" w:rsidRDefault="00AA1ADD" w:rsidP="003C2D23">
      <w:pPr>
        <w:ind w:firstLineChars="200" w:firstLine="482"/>
        <w:rPr>
          <w:szCs w:val="24"/>
          <w:lang w:val="en-US" w:eastAsia="zh-CN"/>
        </w:rPr>
      </w:pPr>
      <w:r w:rsidRPr="001A34C8">
        <w:rPr>
          <w:b/>
          <w:bCs/>
          <w:szCs w:val="24"/>
          <w:lang w:val="en-US" w:eastAsia="zh-CN"/>
        </w:rPr>
        <w:lastRenderedPageBreak/>
        <w:t>ITU-T</w:t>
      </w:r>
      <w:r w:rsidRPr="001A34C8">
        <w:rPr>
          <w:b/>
          <w:bCs/>
          <w:szCs w:val="24"/>
          <w:lang w:val="en-US" w:eastAsia="zh-CN"/>
        </w:rPr>
        <w:t>技术简报（</w:t>
      </w:r>
      <w:r w:rsidRPr="001A34C8">
        <w:rPr>
          <w:b/>
          <w:bCs/>
          <w:szCs w:val="24"/>
          <w:lang w:eastAsia="zh-CN"/>
        </w:rPr>
        <w:t>Technology Watch</w:t>
      </w:r>
      <w:r w:rsidRPr="001A34C8">
        <w:rPr>
          <w:b/>
          <w:bCs/>
          <w:szCs w:val="24"/>
          <w:lang w:val="en-US" w:eastAsia="zh-CN"/>
        </w:rPr>
        <w:t>）刊登的报告</w:t>
      </w:r>
      <w:r w:rsidRPr="001A34C8">
        <w:rPr>
          <w:szCs w:val="24"/>
          <w:lang w:val="en-US" w:eastAsia="zh-CN"/>
        </w:rPr>
        <w:t>探究了不断增强的</w:t>
      </w:r>
      <w:r w:rsidRPr="001A34C8">
        <w:rPr>
          <w:szCs w:val="24"/>
          <w:lang w:val="en-US" w:eastAsia="zh-CN"/>
        </w:rPr>
        <w:t>ICT</w:t>
      </w:r>
      <w:r w:rsidRPr="001A34C8">
        <w:rPr>
          <w:szCs w:val="24"/>
          <w:lang w:val="en-US" w:eastAsia="zh-CN"/>
        </w:rPr>
        <w:t>趋势和关于国际标准化制定的相关需求，阐释了</w:t>
      </w:r>
      <w:r w:rsidRPr="001A34C8">
        <w:rPr>
          <w:szCs w:val="24"/>
          <w:lang w:val="en-US" w:eastAsia="zh-CN"/>
        </w:rPr>
        <w:t>ITU-T</w:t>
      </w:r>
      <w:r w:rsidRPr="001A34C8">
        <w:rPr>
          <w:szCs w:val="24"/>
          <w:lang w:val="en-US" w:eastAsia="zh-CN"/>
        </w:rPr>
        <w:t>推动此等趋势的方式。（参见第</w:t>
      </w:r>
      <w:r w:rsidRPr="001A34C8">
        <w:rPr>
          <w:szCs w:val="24"/>
          <w:lang w:val="en-US" w:eastAsia="zh-CN"/>
        </w:rPr>
        <w:t>14</w:t>
      </w:r>
      <w:r w:rsidR="00B5759D" w:rsidRPr="001A34C8">
        <w:rPr>
          <w:szCs w:val="24"/>
          <w:lang w:val="en-US" w:eastAsia="zh-CN"/>
        </w:rPr>
        <w:t>节</w:t>
      </w:r>
      <w:r w:rsidRPr="001A34C8">
        <w:rPr>
          <w:szCs w:val="24"/>
          <w:lang w:val="en-US" w:eastAsia="zh-CN"/>
        </w:rPr>
        <w:t>）</w:t>
      </w:r>
    </w:p>
    <w:p w:rsidR="00AA1ADD" w:rsidRPr="001A34C8" w:rsidRDefault="00AA1ADD">
      <w:pPr>
        <w:ind w:firstLineChars="200" w:firstLine="480"/>
        <w:rPr>
          <w:szCs w:val="24"/>
          <w:lang w:eastAsia="zh-CN"/>
        </w:rPr>
      </w:pPr>
      <w:r w:rsidRPr="001A34C8">
        <w:rPr>
          <w:szCs w:val="24"/>
          <w:lang w:val="en-US" w:eastAsia="zh-CN"/>
        </w:rPr>
        <w:t>ITU</w:t>
      </w:r>
      <w:r w:rsidRPr="001A34C8">
        <w:rPr>
          <w:szCs w:val="24"/>
          <w:lang w:val="en-US" w:eastAsia="zh-CN"/>
        </w:rPr>
        <w:t>继续领导积极参与</w:t>
      </w:r>
      <w:r w:rsidRPr="001A34C8">
        <w:rPr>
          <w:szCs w:val="24"/>
          <w:lang w:val="en-US" w:eastAsia="zh-CN"/>
        </w:rPr>
        <w:t>ICT</w:t>
      </w:r>
      <w:r w:rsidRPr="001A34C8">
        <w:rPr>
          <w:szCs w:val="24"/>
          <w:lang w:val="en-US" w:eastAsia="zh-CN"/>
        </w:rPr>
        <w:t>标准化工作的众多机构</w:t>
      </w:r>
      <w:r w:rsidRPr="001A34C8">
        <w:rPr>
          <w:b/>
          <w:bCs/>
          <w:szCs w:val="24"/>
          <w:lang w:val="en-US" w:eastAsia="zh-CN"/>
        </w:rPr>
        <w:t>建立合作关系</w:t>
      </w:r>
      <w:r w:rsidRPr="001A34C8">
        <w:rPr>
          <w:szCs w:val="24"/>
          <w:lang w:val="en-US" w:eastAsia="zh-CN"/>
        </w:rPr>
        <w:t>。</w:t>
      </w:r>
      <w:r w:rsidRPr="001A34C8">
        <w:rPr>
          <w:szCs w:val="24"/>
          <w:lang w:eastAsia="zh-CN"/>
        </w:rPr>
        <w:t>ITU-T</w:t>
      </w:r>
      <w:r w:rsidRPr="001A34C8">
        <w:rPr>
          <w:szCs w:val="24"/>
          <w:lang w:eastAsia="zh-CN"/>
        </w:rPr>
        <w:t>是</w:t>
      </w:r>
      <w:r w:rsidR="00B5759D" w:rsidRPr="001A34C8">
        <w:rPr>
          <w:rFonts w:hint="eastAsia"/>
          <w:szCs w:val="24"/>
          <w:lang w:eastAsia="zh-CN"/>
        </w:rPr>
        <w:t>“</w:t>
      </w:r>
      <w:r w:rsidRPr="001A34C8">
        <w:rPr>
          <w:szCs w:val="24"/>
          <w:lang w:eastAsia="zh-CN"/>
        </w:rPr>
        <w:t>普遍设计</w:t>
      </w:r>
      <w:r w:rsidR="00B5759D" w:rsidRPr="00B5759D">
        <w:rPr>
          <w:rFonts w:hint="eastAsia"/>
          <w:szCs w:val="24"/>
          <w:lang w:eastAsia="zh-CN"/>
        </w:rPr>
        <w:t>”</w:t>
      </w:r>
      <w:r w:rsidRPr="001A34C8">
        <w:rPr>
          <w:szCs w:val="24"/>
          <w:lang w:eastAsia="zh-CN"/>
        </w:rPr>
        <w:t>的坚定倡导者，并制定了标准化导则，以便为残疾和正常人士都提供无障碍的解决方案。（</w:t>
      </w:r>
      <w:r w:rsidRPr="001A34C8">
        <w:rPr>
          <w:szCs w:val="24"/>
          <w:lang w:val="en-US" w:eastAsia="zh-CN"/>
        </w:rPr>
        <w:t>参见第</w:t>
      </w:r>
      <w:r w:rsidRPr="001A34C8">
        <w:rPr>
          <w:szCs w:val="24"/>
          <w:lang w:val="en-US" w:eastAsia="zh-CN"/>
        </w:rPr>
        <w:t>15</w:t>
      </w:r>
      <w:r w:rsidR="00B5759D" w:rsidRPr="001A34C8">
        <w:rPr>
          <w:szCs w:val="24"/>
          <w:lang w:val="en-US" w:eastAsia="zh-CN"/>
        </w:rPr>
        <w:t>节</w:t>
      </w:r>
      <w:r w:rsidRPr="001A34C8">
        <w:rPr>
          <w:szCs w:val="24"/>
          <w:lang w:val="en-US" w:eastAsia="zh-CN"/>
        </w:rPr>
        <w:t>）</w:t>
      </w:r>
    </w:p>
    <w:p w:rsidR="00AA1ADD" w:rsidRPr="001A34C8" w:rsidRDefault="00AA1ADD">
      <w:pPr>
        <w:ind w:firstLineChars="200" w:firstLine="480"/>
        <w:rPr>
          <w:szCs w:val="24"/>
          <w:lang w:val="en-US" w:eastAsia="zh-CN"/>
        </w:rPr>
      </w:pPr>
      <w:r w:rsidRPr="001A34C8">
        <w:rPr>
          <w:szCs w:val="24"/>
          <w:lang w:val="en-US" w:eastAsia="zh-CN"/>
        </w:rPr>
        <w:t>在</w:t>
      </w:r>
      <w:r w:rsidRPr="001A34C8">
        <w:rPr>
          <w:b/>
          <w:bCs/>
          <w:szCs w:val="24"/>
          <w:lang w:val="en-US" w:eastAsia="zh-CN"/>
        </w:rPr>
        <w:t>ITU</w:t>
      </w:r>
      <w:r w:rsidRPr="001A34C8">
        <w:rPr>
          <w:b/>
          <w:bCs/>
          <w:szCs w:val="24"/>
          <w:lang w:val="en-US" w:eastAsia="zh-CN"/>
        </w:rPr>
        <w:t>缩小标准化差距（</w:t>
      </w:r>
      <w:r w:rsidRPr="001A34C8">
        <w:rPr>
          <w:b/>
          <w:bCs/>
          <w:szCs w:val="24"/>
          <w:lang w:val="en-US" w:eastAsia="zh-CN"/>
        </w:rPr>
        <w:t>BSG</w:t>
      </w:r>
      <w:r w:rsidRPr="001A34C8">
        <w:rPr>
          <w:b/>
          <w:bCs/>
          <w:szCs w:val="24"/>
          <w:lang w:val="en-US" w:eastAsia="zh-CN"/>
        </w:rPr>
        <w:t>）项目</w:t>
      </w:r>
      <w:r w:rsidRPr="001A34C8">
        <w:rPr>
          <w:szCs w:val="24"/>
          <w:lang w:val="en-US" w:eastAsia="zh-CN"/>
        </w:rPr>
        <w:t>的帮助下，</w:t>
      </w:r>
      <w:r w:rsidRPr="001A34C8">
        <w:rPr>
          <w:szCs w:val="24"/>
          <w:lang w:val="en-US" w:eastAsia="zh-CN"/>
        </w:rPr>
        <w:t>ITU-T</w:t>
      </w:r>
      <w:r w:rsidRPr="001A34C8">
        <w:rPr>
          <w:szCs w:val="24"/>
          <w:lang w:val="en-US" w:eastAsia="zh-CN"/>
        </w:rPr>
        <w:t>正努力促使发展中国家参与</w:t>
      </w:r>
      <w:r w:rsidRPr="001A34C8">
        <w:rPr>
          <w:szCs w:val="24"/>
          <w:lang w:val="en-US" w:eastAsia="zh-CN"/>
        </w:rPr>
        <w:t>ICT</w:t>
      </w:r>
      <w:r w:rsidRPr="001A34C8">
        <w:rPr>
          <w:szCs w:val="24"/>
          <w:lang w:val="en-US" w:eastAsia="zh-CN"/>
        </w:rPr>
        <w:t>标准的制定和实施。（参见第</w:t>
      </w:r>
      <w:r w:rsidRPr="001A34C8">
        <w:rPr>
          <w:szCs w:val="24"/>
          <w:lang w:val="en-US" w:eastAsia="zh-CN"/>
        </w:rPr>
        <w:t>16</w:t>
      </w:r>
      <w:r w:rsidR="00B5759D" w:rsidRPr="001A34C8">
        <w:rPr>
          <w:szCs w:val="24"/>
          <w:lang w:val="en-US" w:eastAsia="zh-CN"/>
        </w:rPr>
        <w:t>节</w:t>
      </w:r>
      <w:r w:rsidRPr="001A34C8">
        <w:rPr>
          <w:szCs w:val="24"/>
          <w:lang w:val="en-US" w:eastAsia="zh-CN"/>
        </w:rPr>
        <w:t>）</w:t>
      </w:r>
    </w:p>
    <w:p w:rsidR="00AA1ADD" w:rsidRPr="00C202EB" w:rsidRDefault="00AA1ADD" w:rsidP="00C202EB">
      <w:pPr>
        <w:pStyle w:val="Headingb"/>
        <w:rPr>
          <w:rFonts w:ascii="Times New Roman" w:eastAsia="STKaiti" w:hAnsi="Times New Roman"/>
          <w:lang w:eastAsia="zh-CN"/>
        </w:rPr>
      </w:pPr>
      <w:r w:rsidRPr="00C202EB">
        <w:rPr>
          <w:rFonts w:ascii="Times New Roman" w:eastAsia="STKaiti" w:hAnsi="Times New Roman" w:hint="eastAsia"/>
          <w:lang w:eastAsia="zh-CN"/>
        </w:rPr>
        <w:t>ITU</w:t>
      </w:r>
      <w:r w:rsidRPr="00C202EB">
        <w:rPr>
          <w:rFonts w:ascii="Times New Roman" w:eastAsia="STKaiti" w:hAnsi="Times New Roman" w:hint="eastAsia"/>
          <w:lang w:eastAsia="zh-CN"/>
        </w:rPr>
        <w:t>标准化平台</w:t>
      </w:r>
    </w:p>
    <w:p w:rsidR="00AA1ADD" w:rsidRPr="001A34C8" w:rsidRDefault="00AA1ADD">
      <w:pPr>
        <w:ind w:firstLineChars="200" w:firstLine="480"/>
        <w:rPr>
          <w:szCs w:val="24"/>
          <w:lang w:eastAsia="zh-CN"/>
        </w:rPr>
      </w:pPr>
      <w:r w:rsidRPr="001A34C8">
        <w:rPr>
          <w:szCs w:val="24"/>
          <w:lang w:val="en-US" w:eastAsia="zh-CN"/>
        </w:rPr>
        <w:t>在</w:t>
      </w:r>
      <w:r w:rsidRPr="001A34C8">
        <w:rPr>
          <w:szCs w:val="24"/>
          <w:lang w:val="en-US" w:eastAsia="zh-CN"/>
        </w:rPr>
        <w:t>2013</w:t>
      </w:r>
      <w:r w:rsidRPr="001A34C8">
        <w:rPr>
          <w:szCs w:val="24"/>
          <w:lang w:val="en-US" w:eastAsia="zh-CN"/>
        </w:rPr>
        <w:t>至</w:t>
      </w:r>
      <w:r w:rsidRPr="001A34C8">
        <w:rPr>
          <w:szCs w:val="24"/>
          <w:lang w:val="en-US" w:eastAsia="zh-CN"/>
        </w:rPr>
        <w:t>2016</w:t>
      </w:r>
      <w:r w:rsidRPr="001A34C8">
        <w:rPr>
          <w:szCs w:val="24"/>
          <w:lang w:val="en-US" w:eastAsia="zh-CN"/>
        </w:rPr>
        <w:t>年的研究期间内，</w:t>
      </w:r>
      <w:r w:rsidRPr="001A34C8">
        <w:rPr>
          <w:b/>
          <w:bCs/>
          <w:szCs w:val="24"/>
          <w:lang w:val="en-US" w:eastAsia="zh-CN"/>
        </w:rPr>
        <w:t>ITU-T</w:t>
      </w:r>
      <w:r w:rsidRPr="001A34C8">
        <w:rPr>
          <w:b/>
          <w:bCs/>
          <w:szCs w:val="24"/>
          <w:lang w:val="en-US" w:eastAsia="zh-CN"/>
        </w:rPr>
        <w:t>成员</w:t>
      </w:r>
      <w:r w:rsidRPr="001A34C8">
        <w:rPr>
          <w:szCs w:val="24"/>
          <w:lang w:val="en-US" w:eastAsia="zh-CN"/>
        </w:rPr>
        <w:t>延续了自</w:t>
      </w:r>
      <w:r w:rsidRPr="001A34C8">
        <w:rPr>
          <w:szCs w:val="24"/>
          <w:lang w:val="en-US" w:eastAsia="zh-CN"/>
        </w:rPr>
        <w:t>2011</w:t>
      </w:r>
      <w:r w:rsidRPr="001A34C8">
        <w:rPr>
          <w:szCs w:val="24"/>
          <w:lang w:val="en-US" w:eastAsia="zh-CN"/>
        </w:rPr>
        <w:t>年开始的积极趋势，正不断发展壮大。</w:t>
      </w:r>
      <w:r w:rsidRPr="001A34C8">
        <w:rPr>
          <w:szCs w:val="24"/>
          <w:lang w:eastAsia="zh-CN"/>
        </w:rPr>
        <w:t>ITU-T</w:t>
      </w:r>
      <w:r w:rsidRPr="001A34C8">
        <w:rPr>
          <w:szCs w:val="24"/>
          <w:lang w:eastAsia="zh-CN"/>
        </w:rPr>
        <w:t>正在开展繁复多样的活动，鼓励和便于学术界参与本部门的活动，同时亦受益于学术界所拥有的技术和知识专长。</w:t>
      </w:r>
      <w:r w:rsidRPr="001A34C8">
        <w:rPr>
          <w:szCs w:val="24"/>
          <w:lang w:val="en-US" w:eastAsia="zh-CN"/>
        </w:rPr>
        <w:t>在</w:t>
      </w:r>
      <w:r w:rsidRPr="001A34C8">
        <w:rPr>
          <w:szCs w:val="24"/>
          <w:lang w:val="en-US" w:eastAsia="zh-CN"/>
        </w:rPr>
        <w:t>ITU</w:t>
      </w:r>
      <w:r w:rsidRPr="001A34C8">
        <w:rPr>
          <w:szCs w:val="24"/>
          <w:lang w:val="en-US" w:eastAsia="zh-CN"/>
        </w:rPr>
        <w:t>性别工作小组的管理下，</w:t>
      </w:r>
      <w:r w:rsidR="00574BBD" w:rsidRPr="00574BBD">
        <w:rPr>
          <w:rFonts w:ascii="STKaiti" w:hAnsi="STKaiti"/>
          <w:szCs w:val="24"/>
          <w:lang w:val="en-US" w:eastAsia="zh-CN"/>
        </w:rPr>
        <w:t>电信标准化局</w:t>
      </w:r>
      <w:r w:rsidRPr="001A34C8">
        <w:rPr>
          <w:szCs w:val="24"/>
          <w:lang w:val="en-US" w:eastAsia="zh-CN"/>
        </w:rPr>
        <w:t>继续将</w:t>
      </w:r>
      <w:r w:rsidRPr="001A34C8">
        <w:rPr>
          <w:b/>
          <w:bCs/>
          <w:szCs w:val="24"/>
          <w:lang w:val="en-US" w:eastAsia="zh-CN"/>
        </w:rPr>
        <w:t>性别视角</w:t>
      </w:r>
      <w:r w:rsidRPr="001A34C8">
        <w:rPr>
          <w:szCs w:val="24"/>
          <w:lang w:val="en-US" w:eastAsia="zh-CN"/>
        </w:rPr>
        <w:t>纳入其全部活动和项目中。（参见第</w:t>
      </w:r>
      <w:r w:rsidRPr="001A34C8">
        <w:rPr>
          <w:szCs w:val="24"/>
          <w:lang w:val="en-US" w:eastAsia="zh-CN"/>
        </w:rPr>
        <w:t>17</w:t>
      </w:r>
      <w:r w:rsidR="00B5759D" w:rsidRPr="001A34C8">
        <w:rPr>
          <w:szCs w:val="24"/>
          <w:lang w:val="en-US" w:eastAsia="zh-CN"/>
        </w:rPr>
        <w:t>节</w:t>
      </w:r>
      <w:r w:rsidRPr="001A34C8">
        <w:rPr>
          <w:szCs w:val="24"/>
          <w:lang w:val="en-US" w:eastAsia="zh-CN"/>
        </w:rPr>
        <w:t>）</w:t>
      </w:r>
    </w:p>
    <w:p w:rsidR="00AA1ADD" w:rsidRPr="001A34C8" w:rsidRDefault="00AA1ADD">
      <w:pPr>
        <w:ind w:firstLineChars="200" w:firstLine="480"/>
        <w:rPr>
          <w:szCs w:val="24"/>
          <w:lang w:eastAsia="zh-CN"/>
        </w:rPr>
      </w:pPr>
      <w:r w:rsidRPr="001A34C8">
        <w:rPr>
          <w:szCs w:val="24"/>
          <w:lang w:eastAsia="zh-CN"/>
        </w:rPr>
        <w:t>ITU-T</w:t>
      </w:r>
      <w:r w:rsidRPr="001A34C8">
        <w:rPr>
          <w:szCs w:val="24"/>
          <w:lang w:eastAsia="zh-CN"/>
        </w:rPr>
        <w:t>发布了约</w:t>
      </w:r>
      <w:r w:rsidR="00DF1179" w:rsidRPr="00B57B37">
        <w:rPr>
          <w:b/>
          <w:bCs/>
          <w:szCs w:val="24"/>
          <w:lang w:val="en-US" w:eastAsia="zh-CN"/>
        </w:rPr>
        <w:t>5</w:t>
      </w:r>
      <w:r w:rsidR="00DF1179" w:rsidRPr="00B57B37">
        <w:rPr>
          <w:rFonts w:hint="eastAsia"/>
          <w:b/>
          <w:bCs/>
          <w:szCs w:val="24"/>
          <w:lang w:val="en-US" w:eastAsia="zh-CN"/>
        </w:rPr>
        <w:t>0000</w:t>
      </w:r>
      <w:r w:rsidRPr="00B57B37">
        <w:rPr>
          <w:b/>
          <w:bCs/>
          <w:szCs w:val="24"/>
          <w:lang w:eastAsia="zh-CN"/>
        </w:rPr>
        <w:t>页建议书以及增补</w:t>
      </w:r>
      <w:r w:rsidRPr="001A34C8">
        <w:rPr>
          <w:szCs w:val="24"/>
          <w:lang w:eastAsia="zh-CN"/>
        </w:rPr>
        <w:t>、技术论文、技术报告、操作公报、技术跟踪报告以及焦点组成果文件。</w:t>
      </w:r>
      <w:r w:rsidRPr="001A34C8">
        <w:rPr>
          <w:szCs w:val="24"/>
          <w:lang w:val="en-US" w:eastAsia="zh-CN"/>
        </w:rPr>
        <w:t>2016</w:t>
      </w:r>
      <w:r w:rsidRPr="001A34C8">
        <w:rPr>
          <w:szCs w:val="24"/>
          <w:lang w:val="en-US" w:eastAsia="zh-CN"/>
        </w:rPr>
        <w:t>年已经成为自</w:t>
      </w:r>
      <w:r w:rsidRPr="001A34C8">
        <w:rPr>
          <w:szCs w:val="24"/>
          <w:lang w:val="en-US" w:eastAsia="zh-CN"/>
        </w:rPr>
        <w:t>2000</w:t>
      </w:r>
      <w:r w:rsidRPr="001A34C8">
        <w:rPr>
          <w:szCs w:val="24"/>
          <w:lang w:val="en-US" w:eastAsia="zh-CN"/>
        </w:rPr>
        <w:t>年以来发表</w:t>
      </w:r>
      <w:r w:rsidRPr="001A34C8">
        <w:rPr>
          <w:szCs w:val="24"/>
          <w:lang w:val="en-US" w:eastAsia="zh-CN"/>
        </w:rPr>
        <w:t>ITU-T</w:t>
      </w:r>
      <w:r w:rsidRPr="001A34C8">
        <w:rPr>
          <w:szCs w:val="24"/>
          <w:lang w:val="en-US" w:eastAsia="zh-CN"/>
        </w:rPr>
        <w:t>标准最多的一年。（参见第</w:t>
      </w:r>
      <w:r w:rsidRPr="001A34C8">
        <w:rPr>
          <w:szCs w:val="24"/>
          <w:lang w:val="en-US" w:eastAsia="zh-CN"/>
        </w:rPr>
        <w:t>18</w:t>
      </w:r>
      <w:r w:rsidR="00B5759D" w:rsidRPr="001A34C8">
        <w:rPr>
          <w:szCs w:val="24"/>
          <w:lang w:val="en-US" w:eastAsia="zh-CN"/>
        </w:rPr>
        <w:t>节</w:t>
      </w:r>
      <w:r w:rsidRPr="001A34C8">
        <w:rPr>
          <w:szCs w:val="24"/>
          <w:lang w:val="en-US" w:eastAsia="zh-CN"/>
        </w:rPr>
        <w:t>）</w:t>
      </w:r>
    </w:p>
    <w:p w:rsidR="00AA1ADD" w:rsidRPr="001A34C8" w:rsidRDefault="00AA1ADD">
      <w:pPr>
        <w:ind w:firstLineChars="200" w:firstLine="480"/>
        <w:rPr>
          <w:szCs w:val="24"/>
          <w:lang w:val="en-US" w:eastAsia="zh-CN"/>
        </w:rPr>
      </w:pPr>
      <w:r w:rsidRPr="001A34C8">
        <w:rPr>
          <w:szCs w:val="24"/>
          <w:lang w:eastAsia="zh-CN"/>
        </w:rPr>
        <w:t>在更多的主流出版物上出现了有关</w:t>
      </w:r>
      <w:r w:rsidRPr="001A34C8">
        <w:rPr>
          <w:szCs w:val="24"/>
          <w:lang w:eastAsia="zh-CN"/>
        </w:rPr>
        <w:t>ITU-T</w:t>
      </w:r>
      <w:r w:rsidRPr="001A34C8">
        <w:rPr>
          <w:szCs w:val="24"/>
          <w:lang w:eastAsia="zh-CN"/>
        </w:rPr>
        <w:t>的工作新闻，这要归功于</w:t>
      </w:r>
      <w:r w:rsidRPr="004D2255">
        <w:rPr>
          <w:b/>
          <w:bCs/>
          <w:szCs w:val="24"/>
          <w:lang w:eastAsia="zh-CN"/>
        </w:rPr>
        <w:t>ITU-T</w:t>
      </w:r>
      <w:r w:rsidRPr="004D2255">
        <w:rPr>
          <w:b/>
          <w:bCs/>
          <w:szCs w:val="24"/>
          <w:lang w:eastAsia="zh-CN"/>
        </w:rPr>
        <w:t>新闻内容</w:t>
      </w:r>
      <w:r w:rsidRPr="001A34C8">
        <w:rPr>
          <w:szCs w:val="24"/>
          <w:lang w:eastAsia="zh-CN"/>
        </w:rPr>
        <w:t>输出的一致性以及国际电联总秘书处牵头领导的协调一致的媒体战略。</w:t>
      </w:r>
      <w:r w:rsidRPr="001A34C8">
        <w:rPr>
          <w:szCs w:val="24"/>
          <w:lang w:val="en-US" w:eastAsia="zh-CN"/>
        </w:rPr>
        <w:t>2015</w:t>
      </w:r>
      <w:r w:rsidRPr="001A34C8">
        <w:rPr>
          <w:szCs w:val="24"/>
          <w:lang w:val="en-US" w:eastAsia="zh-CN"/>
        </w:rPr>
        <w:t>年举办了</w:t>
      </w:r>
      <w:r w:rsidRPr="001A34C8">
        <w:rPr>
          <w:b/>
          <w:bCs/>
          <w:szCs w:val="24"/>
          <w:lang w:val="en-US" w:eastAsia="zh-CN"/>
        </w:rPr>
        <w:t>ITU</w:t>
      </w:r>
      <w:r w:rsidRPr="001A34C8">
        <w:rPr>
          <w:b/>
          <w:bCs/>
          <w:szCs w:val="24"/>
          <w:lang w:val="en-US" w:eastAsia="zh-CN"/>
        </w:rPr>
        <w:t>成立</w:t>
      </w:r>
      <w:r w:rsidRPr="001A34C8">
        <w:rPr>
          <w:b/>
          <w:bCs/>
          <w:szCs w:val="24"/>
          <w:lang w:val="en-US" w:eastAsia="zh-CN"/>
        </w:rPr>
        <w:t>150</w:t>
      </w:r>
      <w:r w:rsidRPr="001A34C8">
        <w:rPr>
          <w:b/>
          <w:bCs/>
          <w:szCs w:val="24"/>
          <w:lang w:val="en-US" w:eastAsia="zh-CN"/>
        </w:rPr>
        <w:t>周年</w:t>
      </w:r>
      <w:r w:rsidRPr="001A34C8">
        <w:rPr>
          <w:szCs w:val="24"/>
          <w:lang w:val="en-US" w:eastAsia="zh-CN"/>
        </w:rPr>
        <w:t>纪念活动，其主题是</w:t>
      </w:r>
      <w:r w:rsidR="00B5759D" w:rsidRPr="001A34C8">
        <w:rPr>
          <w:rFonts w:hint="eastAsia"/>
          <w:szCs w:val="24"/>
          <w:lang w:val="en" w:eastAsia="zh-CN"/>
        </w:rPr>
        <w:t>“</w:t>
      </w:r>
      <w:r w:rsidRPr="001A34C8">
        <w:rPr>
          <w:color w:val="000000"/>
          <w:szCs w:val="24"/>
          <w:lang w:eastAsia="zh-CN"/>
        </w:rPr>
        <w:t>ICT</w:t>
      </w:r>
      <w:r w:rsidRPr="001A34C8">
        <w:rPr>
          <w:color w:val="000000"/>
          <w:szCs w:val="24"/>
          <w:lang w:eastAsia="zh-CN"/>
        </w:rPr>
        <w:t>作为创新和企业驱动力</w:t>
      </w:r>
      <w:r w:rsidR="00B5759D" w:rsidRPr="00B5759D">
        <w:rPr>
          <w:rFonts w:hint="eastAsia"/>
          <w:szCs w:val="24"/>
          <w:lang w:val="en" w:eastAsia="zh-CN"/>
        </w:rPr>
        <w:t>”</w:t>
      </w:r>
      <w:r w:rsidRPr="001A34C8">
        <w:rPr>
          <w:szCs w:val="24"/>
          <w:lang w:val="en" w:eastAsia="zh-CN"/>
        </w:rPr>
        <w:t>。</w:t>
      </w:r>
      <w:r w:rsidRPr="001A34C8">
        <w:rPr>
          <w:b/>
          <w:bCs/>
          <w:szCs w:val="24"/>
          <w:lang w:val="en-US" w:eastAsia="zh-CN"/>
        </w:rPr>
        <w:t>2016</w:t>
      </w:r>
      <w:r w:rsidRPr="001A34C8">
        <w:rPr>
          <w:b/>
          <w:bCs/>
          <w:szCs w:val="24"/>
          <w:lang w:val="en-US" w:eastAsia="zh-CN"/>
        </w:rPr>
        <w:t>年是组建于</w:t>
      </w:r>
      <w:r w:rsidRPr="001A34C8">
        <w:rPr>
          <w:b/>
          <w:bCs/>
          <w:szCs w:val="24"/>
          <w:lang w:val="en-US" w:eastAsia="zh-CN"/>
        </w:rPr>
        <w:t>1956</w:t>
      </w:r>
      <w:r w:rsidRPr="001A34C8">
        <w:rPr>
          <w:b/>
          <w:bCs/>
          <w:szCs w:val="24"/>
          <w:lang w:val="en-US" w:eastAsia="zh-CN"/>
        </w:rPr>
        <w:t>年的国际电报电话谘询委员会（</w:t>
      </w:r>
      <w:r w:rsidRPr="001A34C8">
        <w:rPr>
          <w:b/>
          <w:bCs/>
          <w:szCs w:val="24"/>
          <w:lang w:val="en-US" w:eastAsia="zh-CN"/>
        </w:rPr>
        <w:t>CCITT</w:t>
      </w:r>
      <w:r w:rsidRPr="001A34C8">
        <w:rPr>
          <w:b/>
          <w:bCs/>
          <w:szCs w:val="24"/>
          <w:lang w:val="en-US" w:eastAsia="zh-CN"/>
        </w:rPr>
        <w:t>）成立</w:t>
      </w:r>
      <w:r w:rsidRPr="001A34C8">
        <w:rPr>
          <w:b/>
          <w:bCs/>
          <w:szCs w:val="24"/>
          <w:lang w:val="en-US" w:eastAsia="zh-CN"/>
        </w:rPr>
        <w:t>60</w:t>
      </w:r>
      <w:r w:rsidRPr="001A34C8">
        <w:rPr>
          <w:b/>
          <w:bCs/>
          <w:szCs w:val="24"/>
          <w:lang w:val="en-US" w:eastAsia="zh-CN"/>
        </w:rPr>
        <w:t>周年</w:t>
      </w:r>
      <w:r w:rsidRPr="001A34C8">
        <w:rPr>
          <w:szCs w:val="24"/>
          <w:lang w:val="en-US" w:eastAsia="zh-CN"/>
        </w:rPr>
        <w:t>，该委员会是</w:t>
      </w:r>
      <w:r w:rsidRPr="001A34C8">
        <w:rPr>
          <w:szCs w:val="24"/>
          <w:lang w:val="en-US" w:eastAsia="zh-CN"/>
        </w:rPr>
        <w:t>1992</w:t>
      </w:r>
      <w:r w:rsidRPr="001A34C8">
        <w:rPr>
          <w:szCs w:val="24"/>
          <w:lang w:val="en-US" w:eastAsia="zh-CN"/>
        </w:rPr>
        <w:t>年成立的</w:t>
      </w:r>
      <w:r w:rsidRPr="001A34C8">
        <w:rPr>
          <w:szCs w:val="24"/>
          <w:lang w:val="en-US" w:eastAsia="zh-CN"/>
        </w:rPr>
        <w:t>ITU-T</w:t>
      </w:r>
      <w:r w:rsidRPr="001A34C8">
        <w:rPr>
          <w:szCs w:val="24"/>
          <w:lang w:val="en-US" w:eastAsia="zh-CN"/>
        </w:rPr>
        <w:t>的前身。（参见第</w:t>
      </w:r>
      <w:r w:rsidRPr="001A34C8">
        <w:rPr>
          <w:szCs w:val="24"/>
          <w:lang w:val="en-US" w:eastAsia="zh-CN"/>
        </w:rPr>
        <w:t>19</w:t>
      </w:r>
      <w:r w:rsidR="00B5759D" w:rsidRPr="001A34C8">
        <w:rPr>
          <w:szCs w:val="24"/>
          <w:lang w:val="en-US" w:eastAsia="zh-CN"/>
        </w:rPr>
        <w:t>节</w:t>
      </w:r>
      <w:r w:rsidRPr="001A34C8">
        <w:rPr>
          <w:szCs w:val="24"/>
          <w:lang w:val="en-US" w:eastAsia="zh-CN"/>
        </w:rPr>
        <w:t>）</w:t>
      </w:r>
    </w:p>
    <w:p w:rsidR="00AA1ADD" w:rsidRPr="001A34C8" w:rsidRDefault="00AA1ADD" w:rsidP="003C2D23">
      <w:pPr>
        <w:ind w:firstLineChars="200" w:firstLine="482"/>
        <w:rPr>
          <w:szCs w:val="24"/>
          <w:lang w:val="en-US" w:eastAsia="zh-CN"/>
        </w:rPr>
      </w:pPr>
      <w:r w:rsidRPr="001A34C8">
        <w:rPr>
          <w:b/>
          <w:bCs/>
          <w:szCs w:val="24"/>
          <w:lang w:val="en-US" w:eastAsia="zh-CN"/>
        </w:rPr>
        <w:t>电子工作方法</w:t>
      </w:r>
      <w:r w:rsidRPr="001A34C8">
        <w:rPr>
          <w:szCs w:val="24"/>
          <w:lang w:val="en-US" w:eastAsia="zh-CN"/>
        </w:rPr>
        <w:t>为参与</w:t>
      </w:r>
      <w:r w:rsidRPr="001A34C8">
        <w:rPr>
          <w:szCs w:val="24"/>
          <w:lang w:val="en-US" w:eastAsia="zh-CN"/>
        </w:rPr>
        <w:t>ITU</w:t>
      </w:r>
      <w:r w:rsidRPr="001A34C8">
        <w:rPr>
          <w:szCs w:val="24"/>
          <w:lang w:val="en-US" w:eastAsia="zh-CN"/>
        </w:rPr>
        <w:t>标准制定工作的各成员提供了重要支持。</w:t>
      </w:r>
      <w:r w:rsidRPr="001A34C8">
        <w:rPr>
          <w:szCs w:val="24"/>
          <w:lang w:val="en-US" w:eastAsia="zh-CN"/>
        </w:rPr>
        <w:t>ITU</w:t>
      </w:r>
      <w:r w:rsidRPr="001A34C8">
        <w:rPr>
          <w:szCs w:val="24"/>
          <w:lang w:val="en-US" w:eastAsia="zh-CN"/>
        </w:rPr>
        <w:t>秘书处继续研发新应用和服务，以便维护并扩展</w:t>
      </w:r>
      <w:r w:rsidRPr="001A34C8">
        <w:rPr>
          <w:szCs w:val="24"/>
          <w:lang w:val="en-US" w:eastAsia="zh-CN"/>
        </w:rPr>
        <w:t>ITU</w:t>
      </w:r>
      <w:r w:rsidRPr="001A34C8">
        <w:rPr>
          <w:szCs w:val="24"/>
          <w:lang w:val="en-US" w:eastAsia="zh-CN"/>
        </w:rPr>
        <w:t>先进的电子工作环境。（参见第</w:t>
      </w:r>
      <w:r w:rsidRPr="001A34C8">
        <w:rPr>
          <w:szCs w:val="24"/>
          <w:lang w:val="en-US" w:eastAsia="zh-CN"/>
        </w:rPr>
        <w:t>20</w:t>
      </w:r>
      <w:r w:rsidR="00B5759D" w:rsidRPr="001A34C8">
        <w:rPr>
          <w:szCs w:val="24"/>
          <w:lang w:val="en-US" w:eastAsia="zh-CN"/>
        </w:rPr>
        <w:t>节</w:t>
      </w:r>
      <w:r w:rsidRPr="001A34C8">
        <w:rPr>
          <w:szCs w:val="24"/>
          <w:lang w:val="en-US" w:eastAsia="zh-CN"/>
        </w:rPr>
        <w:t>）</w:t>
      </w:r>
    </w:p>
    <w:p w:rsidR="00AA1ADD" w:rsidRPr="001A34C8" w:rsidRDefault="00AA1ADD">
      <w:pPr>
        <w:ind w:firstLineChars="200" w:firstLine="480"/>
        <w:rPr>
          <w:szCs w:val="24"/>
          <w:lang w:val="en-US" w:eastAsia="zh-CN"/>
        </w:rPr>
      </w:pPr>
      <w:r w:rsidRPr="001A34C8">
        <w:rPr>
          <w:szCs w:val="24"/>
          <w:lang w:val="en-US" w:eastAsia="zh-CN"/>
        </w:rPr>
        <w:t>ITU-T</w:t>
      </w:r>
      <w:r w:rsidRPr="001A34C8">
        <w:rPr>
          <w:szCs w:val="24"/>
          <w:lang w:val="en-US" w:eastAsia="zh-CN"/>
        </w:rPr>
        <w:t>的工作有助于实施</w:t>
      </w:r>
      <w:r w:rsidRPr="001A34C8">
        <w:rPr>
          <w:b/>
          <w:bCs/>
          <w:szCs w:val="24"/>
          <w:lang w:val="en-US" w:eastAsia="zh-CN"/>
        </w:rPr>
        <w:t>信息社会世界峰会（</w:t>
      </w:r>
      <w:r w:rsidRPr="001A34C8">
        <w:rPr>
          <w:b/>
          <w:bCs/>
          <w:szCs w:val="24"/>
          <w:lang w:val="en-US" w:eastAsia="zh-CN"/>
        </w:rPr>
        <w:t>WSIS</w:t>
      </w:r>
      <w:r w:rsidRPr="001A34C8">
        <w:rPr>
          <w:b/>
          <w:bCs/>
          <w:szCs w:val="24"/>
          <w:lang w:val="en-US" w:eastAsia="zh-CN"/>
        </w:rPr>
        <w:t>）</w:t>
      </w:r>
      <w:r w:rsidRPr="001A34C8">
        <w:rPr>
          <w:szCs w:val="24"/>
          <w:lang w:val="en-US" w:eastAsia="zh-CN"/>
        </w:rPr>
        <w:t>对</w:t>
      </w:r>
      <w:r w:rsidRPr="001A34C8">
        <w:rPr>
          <w:szCs w:val="24"/>
          <w:lang w:val="en-US" w:eastAsia="zh-CN"/>
        </w:rPr>
        <w:t>ITU</w:t>
      </w:r>
      <w:r w:rsidRPr="001A34C8">
        <w:rPr>
          <w:szCs w:val="24"/>
          <w:lang w:val="en-US" w:eastAsia="zh-CN"/>
        </w:rPr>
        <w:t>下达的指令。为与</w:t>
      </w:r>
      <w:r w:rsidRPr="001A34C8">
        <w:rPr>
          <w:szCs w:val="24"/>
          <w:lang w:val="en-US" w:eastAsia="zh-CN"/>
        </w:rPr>
        <w:t>WSIS</w:t>
      </w:r>
      <w:r w:rsidRPr="001A34C8">
        <w:rPr>
          <w:szCs w:val="24"/>
          <w:lang w:val="en-US" w:eastAsia="zh-CN"/>
        </w:rPr>
        <w:t>追求可持续发展目标（</w:t>
      </w:r>
      <w:r w:rsidRPr="001A34C8">
        <w:rPr>
          <w:szCs w:val="24"/>
          <w:lang w:val="en-US" w:eastAsia="zh-CN"/>
        </w:rPr>
        <w:t>SDGs</w:t>
      </w:r>
      <w:r w:rsidRPr="001A34C8">
        <w:rPr>
          <w:szCs w:val="24"/>
          <w:lang w:val="en-US" w:eastAsia="zh-CN"/>
        </w:rPr>
        <w:t>）的努力相一致，</w:t>
      </w:r>
      <w:r w:rsidRPr="001A34C8">
        <w:rPr>
          <w:szCs w:val="24"/>
          <w:lang w:val="en-US" w:eastAsia="zh-CN"/>
        </w:rPr>
        <w:t>ITU-T</w:t>
      </w:r>
      <w:r w:rsidRPr="001A34C8">
        <w:rPr>
          <w:szCs w:val="24"/>
          <w:lang w:val="en-US" w:eastAsia="zh-CN"/>
        </w:rPr>
        <w:t>制定了大量工作计划，以期达成可持续发展目标，这突出体现了</w:t>
      </w:r>
      <w:r w:rsidRPr="001A34C8">
        <w:rPr>
          <w:szCs w:val="24"/>
          <w:lang w:val="en-US" w:eastAsia="zh-CN"/>
        </w:rPr>
        <w:t>ITU-I</w:t>
      </w:r>
      <w:r w:rsidRPr="001A34C8">
        <w:rPr>
          <w:szCs w:val="24"/>
          <w:lang w:val="en-US" w:eastAsia="zh-CN"/>
        </w:rPr>
        <w:t>的工作完全是针对</w:t>
      </w:r>
      <w:r w:rsidRPr="001A34C8">
        <w:rPr>
          <w:szCs w:val="24"/>
          <w:lang w:val="en-US" w:eastAsia="zh-CN"/>
        </w:rPr>
        <w:t>SDGs</w:t>
      </w:r>
      <w:r w:rsidRPr="001A34C8">
        <w:rPr>
          <w:szCs w:val="24"/>
          <w:lang w:val="en-US" w:eastAsia="zh-CN"/>
        </w:rPr>
        <w:t>展开的，这些计划还提议其增强完成该等目标的力度。（参见第</w:t>
      </w:r>
      <w:r w:rsidRPr="001A34C8">
        <w:rPr>
          <w:szCs w:val="24"/>
          <w:lang w:val="en-US" w:eastAsia="zh-CN"/>
        </w:rPr>
        <w:t>21</w:t>
      </w:r>
      <w:r w:rsidR="00B5759D" w:rsidRPr="001A34C8">
        <w:rPr>
          <w:szCs w:val="24"/>
          <w:lang w:val="en-US" w:eastAsia="zh-CN"/>
        </w:rPr>
        <w:t>节</w:t>
      </w:r>
      <w:r w:rsidRPr="001A34C8">
        <w:rPr>
          <w:szCs w:val="24"/>
          <w:lang w:val="en-US" w:eastAsia="zh-CN"/>
        </w:rPr>
        <w:t>）</w:t>
      </w:r>
    </w:p>
    <w:p w:rsidR="00AA1ADD" w:rsidRPr="00AF21A2" w:rsidRDefault="00AA1ADD" w:rsidP="00AF21A2">
      <w:pPr>
        <w:ind w:firstLineChars="200" w:firstLine="482"/>
        <w:rPr>
          <w:szCs w:val="24"/>
          <w:lang w:val="en-US" w:eastAsia="zh-CN"/>
        </w:rPr>
      </w:pPr>
      <w:r w:rsidRPr="001A34C8">
        <w:rPr>
          <w:b/>
          <w:bCs/>
          <w:szCs w:val="24"/>
          <w:lang w:val="en-US" w:eastAsia="zh-CN"/>
        </w:rPr>
        <w:t>ITU-T</w:t>
      </w:r>
      <w:r w:rsidRPr="001A34C8">
        <w:rPr>
          <w:b/>
          <w:bCs/>
          <w:szCs w:val="24"/>
          <w:lang w:val="en-US" w:eastAsia="zh-CN"/>
        </w:rPr>
        <w:t>审查委员会（</w:t>
      </w:r>
      <w:r w:rsidRPr="001A34C8">
        <w:rPr>
          <w:b/>
          <w:bCs/>
          <w:szCs w:val="24"/>
          <w:lang w:val="en-US" w:eastAsia="zh-CN"/>
        </w:rPr>
        <w:t>RevCom</w:t>
      </w:r>
      <w:r w:rsidRPr="001A34C8">
        <w:rPr>
          <w:b/>
          <w:bCs/>
          <w:szCs w:val="24"/>
          <w:lang w:val="en-US" w:eastAsia="zh-CN"/>
        </w:rPr>
        <w:t>）</w:t>
      </w:r>
      <w:r w:rsidRPr="001A34C8">
        <w:rPr>
          <w:szCs w:val="24"/>
          <w:lang w:val="en-US" w:eastAsia="zh-CN"/>
        </w:rPr>
        <w:t>旨在审查</w:t>
      </w:r>
      <w:r w:rsidRPr="001A34C8">
        <w:rPr>
          <w:szCs w:val="24"/>
          <w:lang w:val="en-US" w:eastAsia="zh-CN"/>
        </w:rPr>
        <w:t>ITU</w:t>
      </w:r>
      <w:r w:rsidRPr="001A34C8">
        <w:rPr>
          <w:szCs w:val="24"/>
          <w:lang w:val="en-US" w:eastAsia="zh-CN"/>
        </w:rPr>
        <w:t>制定的策略、结构和工作方法，以协助</w:t>
      </w:r>
      <w:r w:rsidRPr="001A34C8">
        <w:rPr>
          <w:szCs w:val="24"/>
          <w:lang w:val="en-US" w:eastAsia="zh-CN"/>
        </w:rPr>
        <w:t>TSAG</w:t>
      </w:r>
      <w:r w:rsidRPr="001A34C8">
        <w:rPr>
          <w:szCs w:val="24"/>
          <w:lang w:val="en-US" w:eastAsia="zh-CN"/>
        </w:rPr>
        <w:t>开展相关研究。</w:t>
      </w:r>
      <w:r w:rsidRPr="001A34C8">
        <w:rPr>
          <w:szCs w:val="24"/>
          <w:lang w:eastAsia="zh-CN"/>
        </w:rPr>
        <w:t>RevCom</w:t>
      </w:r>
      <w:r w:rsidRPr="001A34C8">
        <w:rPr>
          <w:szCs w:val="24"/>
          <w:lang w:val="en-US" w:eastAsia="zh-CN"/>
        </w:rPr>
        <w:t>建议</w:t>
      </w:r>
      <w:r w:rsidRPr="001A34C8">
        <w:rPr>
          <w:szCs w:val="24"/>
          <w:lang w:val="en-US" w:eastAsia="zh-CN"/>
        </w:rPr>
        <w:t>ITU-T</w:t>
      </w:r>
      <w:r w:rsidRPr="001A34C8">
        <w:rPr>
          <w:szCs w:val="24"/>
          <w:lang w:val="en-US" w:eastAsia="zh-CN"/>
        </w:rPr>
        <w:t>制定指南，以便对从焦点组提出成果到研究组采纳成果的整个标准制定流程进行快速追踪，同时呼吁</w:t>
      </w:r>
      <w:r w:rsidRPr="001A34C8">
        <w:rPr>
          <w:szCs w:val="24"/>
          <w:lang w:val="en-US" w:eastAsia="zh-CN"/>
        </w:rPr>
        <w:t>ITU</w:t>
      </w:r>
      <w:r w:rsidRPr="001A34C8">
        <w:rPr>
          <w:szCs w:val="24"/>
          <w:lang w:val="en-US" w:eastAsia="zh-CN"/>
        </w:rPr>
        <w:t>成员建立战略协调功能，以就本行业和政府尤其关心的重大战略问题开展新的</w:t>
      </w:r>
      <w:r w:rsidRPr="001A34C8">
        <w:rPr>
          <w:szCs w:val="24"/>
          <w:lang w:val="en-US" w:eastAsia="zh-CN"/>
        </w:rPr>
        <w:t>ITU</w:t>
      </w:r>
      <w:r w:rsidRPr="001A34C8">
        <w:rPr>
          <w:szCs w:val="24"/>
          <w:lang w:val="en-US" w:eastAsia="zh-CN"/>
        </w:rPr>
        <w:t>标准化工作。（参见第</w:t>
      </w:r>
      <w:r w:rsidRPr="001A34C8">
        <w:rPr>
          <w:szCs w:val="24"/>
          <w:lang w:val="en-US" w:eastAsia="zh-CN"/>
        </w:rPr>
        <w:t>22</w:t>
      </w:r>
      <w:r w:rsidR="00B5759D" w:rsidRPr="001A34C8">
        <w:rPr>
          <w:szCs w:val="24"/>
          <w:lang w:val="en-US" w:eastAsia="zh-CN"/>
        </w:rPr>
        <w:t>节</w:t>
      </w:r>
      <w:r w:rsidRPr="001A34C8">
        <w:rPr>
          <w:szCs w:val="24"/>
          <w:lang w:val="en-US" w:eastAsia="zh-CN"/>
        </w:rPr>
        <w:t>）</w:t>
      </w:r>
    </w:p>
    <w:p w:rsidR="00AA1ADD" w:rsidRDefault="00AA1ADD" w:rsidP="000D43A2">
      <w:pPr>
        <w:pStyle w:val="Heading1"/>
        <w:rPr>
          <w:lang w:eastAsia="zh-CN"/>
        </w:rPr>
      </w:pPr>
      <w:r>
        <w:rPr>
          <w:szCs w:val="24"/>
          <w:lang w:eastAsia="zh-CN"/>
        </w:rPr>
        <w:br w:type="page"/>
      </w:r>
      <w:bookmarkStart w:id="13" w:name="_Toc462664184"/>
      <w:bookmarkStart w:id="14" w:name="_Toc1357"/>
      <w:bookmarkStart w:id="15" w:name="_Toc465078365"/>
      <w:bookmarkStart w:id="16" w:name="_Toc465078800"/>
      <w:bookmarkStart w:id="17" w:name="_Toc465079742"/>
      <w:bookmarkStart w:id="18" w:name="_Toc465081764"/>
      <w:bookmarkStart w:id="19" w:name="_Toc465098844"/>
      <w:r>
        <w:rPr>
          <w:lang w:eastAsia="zh-CN"/>
        </w:rPr>
        <w:lastRenderedPageBreak/>
        <w:t>1</w:t>
      </w:r>
      <w:r>
        <w:rPr>
          <w:lang w:eastAsia="zh-CN"/>
        </w:rPr>
        <w:tab/>
      </w:r>
      <w:bookmarkEnd w:id="13"/>
      <w:r>
        <w:rPr>
          <w:rFonts w:hint="eastAsia"/>
          <w:lang w:eastAsia="zh-CN"/>
        </w:rPr>
        <w:t>宽带接入</w:t>
      </w:r>
      <w:bookmarkEnd w:id="14"/>
      <w:bookmarkEnd w:id="15"/>
      <w:bookmarkEnd w:id="16"/>
      <w:bookmarkEnd w:id="17"/>
      <w:bookmarkEnd w:id="18"/>
      <w:bookmarkEnd w:id="19"/>
    </w:p>
    <w:p w:rsidR="00AA1ADD" w:rsidRDefault="00AA1ADD" w:rsidP="00A30253">
      <w:pPr>
        <w:pStyle w:val="Heading2"/>
        <w:rPr>
          <w:rFonts w:eastAsia="Times New Roman"/>
          <w:lang w:eastAsia="zh-CN"/>
        </w:rPr>
      </w:pPr>
      <w:bookmarkStart w:id="20" w:name="_Toc418526228"/>
      <w:bookmarkStart w:id="21" w:name="_Toc462664185"/>
      <w:bookmarkStart w:id="22" w:name="_Toc18537"/>
      <w:bookmarkStart w:id="23" w:name="_Toc465078366"/>
      <w:bookmarkStart w:id="24" w:name="_Toc465078801"/>
      <w:bookmarkStart w:id="25" w:name="_Toc465079743"/>
      <w:bookmarkStart w:id="26" w:name="_Toc465081765"/>
      <w:bookmarkStart w:id="27" w:name="_Toc465098845"/>
      <w:bookmarkStart w:id="28" w:name="_Toc438553934"/>
      <w:bookmarkStart w:id="29" w:name="_Toc453932927"/>
      <w:bookmarkStart w:id="30" w:name="_Toc416161323"/>
      <w:bookmarkStart w:id="31" w:name="_Toc453929055"/>
      <w:bookmarkStart w:id="32" w:name="_Toc454295831"/>
      <w:r>
        <w:rPr>
          <w:rFonts w:eastAsia="Times New Roman"/>
          <w:lang w:eastAsia="zh-CN"/>
        </w:rPr>
        <w:t>1.1</w:t>
      </w:r>
      <w:r>
        <w:rPr>
          <w:rFonts w:eastAsia="Times New Roman"/>
          <w:lang w:eastAsia="zh-CN"/>
        </w:rPr>
        <w:tab/>
      </w:r>
      <w:bookmarkEnd w:id="20"/>
      <w:bookmarkEnd w:id="21"/>
      <w:r w:rsidR="00981943">
        <w:rPr>
          <w:rFonts w:eastAsia="Times New Roman"/>
          <w:lang w:eastAsia="zh-CN"/>
        </w:rPr>
        <w:t>G.fast</w:t>
      </w:r>
      <w:r w:rsidR="00981943" w:rsidRPr="001A34C8">
        <w:rPr>
          <w:rFonts w:hint="eastAsia"/>
          <w:lang w:eastAsia="zh-CN"/>
        </w:rPr>
        <w:t>：</w:t>
      </w:r>
      <w:r>
        <w:rPr>
          <w:rFonts w:hint="eastAsia"/>
          <w:lang w:eastAsia="zh-CN"/>
        </w:rPr>
        <w:t>为现有铜线基础设施注入新</w:t>
      </w:r>
      <w:r>
        <w:rPr>
          <w:rFonts w:hint="eastAsia"/>
          <w:lang w:val="en-US" w:eastAsia="zh-CN"/>
        </w:rPr>
        <w:t>活</w:t>
      </w:r>
      <w:r>
        <w:rPr>
          <w:rFonts w:hint="eastAsia"/>
          <w:lang w:eastAsia="zh-CN"/>
        </w:rPr>
        <w:t>力</w:t>
      </w:r>
      <w:bookmarkEnd w:id="22"/>
      <w:bookmarkEnd w:id="23"/>
      <w:bookmarkEnd w:id="24"/>
      <w:bookmarkEnd w:id="25"/>
      <w:bookmarkEnd w:id="26"/>
      <w:bookmarkEnd w:id="27"/>
    </w:p>
    <w:p w:rsidR="00AA1ADD" w:rsidRDefault="00AA1ADD" w:rsidP="000041D3">
      <w:pPr>
        <w:ind w:firstLineChars="200" w:firstLine="482"/>
        <w:rPr>
          <w:rFonts w:eastAsia="Times New Roman"/>
          <w:szCs w:val="24"/>
          <w:lang w:eastAsia="zh-CN"/>
        </w:rPr>
      </w:pPr>
      <w:r w:rsidRPr="00DF1179">
        <w:rPr>
          <w:rFonts w:hint="eastAsia"/>
          <w:b/>
          <w:szCs w:val="24"/>
          <w:lang w:eastAsia="zh-CN"/>
        </w:rPr>
        <w:t>G.fast</w:t>
      </w:r>
      <w:r w:rsidRPr="000041D3">
        <w:rPr>
          <w:rFonts w:hint="eastAsia"/>
          <w:b/>
          <w:szCs w:val="24"/>
          <w:lang w:eastAsia="zh-CN"/>
        </w:rPr>
        <w:t>是一项新的</w:t>
      </w:r>
      <w:r w:rsidR="000041D3" w:rsidRPr="000041D3">
        <w:rPr>
          <w:rFonts w:hint="eastAsia"/>
          <w:b/>
          <w:szCs w:val="24"/>
          <w:lang w:eastAsia="zh-CN"/>
        </w:rPr>
        <w:t>高达</w:t>
      </w:r>
      <w:r w:rsidR="000041D3" w:rsidRPr="000041D3">
        <w:rPr>
          <w:rFonts w:hint="eastAsia"/>
          <w:b/>
          <w:szCs w:val="24"/>
          <w:lang w:eastAsia="zh-CN"/>
        </w:rPr>
        <w:t>2</w:t>
      </w:r>
      <w:r w:rsidR="000041D3" w:rsidRPr="000041D3">
        <w:rPr>
          <w:b/>
          <w:szCs w:val="24"/>
          <w:lang w:eastAsia="zh-CN"/>
        </w:rPr>
        <w:t xml:space="preserve"> Gbit/s</w:t>
      </w:r>
      <w:r w:rsidRPr="00DF1179">
        <w:rPr>
          <w:rFonts w:hint="eastAsia"/>
          <w:b/>
          <w:szCs w:val="24"/>
          <w:lang w:eastAsia="zh-CN"/>
        </w:rPr>
        <w:t>国际电联宽带标准</w:t>
      </w:r>
      <w:r>
        <w:rPr>
          <w:rFonts w:hint="eastAsia"/>
          <w:szCs w:val="24"/>
          <w:lang w:eastAsia="zh-CN"/>
        </w:rPr>
        <w:t>，可通过作为所谓“最后一英里”网络要件的传统铜缆电话线，提供宽带接入。</w:t>
      </w:r>
      <w:r w:rsidR="00CB2B0C">
        <w:rPr>
          <w:rFonts w:eastAsia="Times New Roman"/>
          <w:noProof/>
          <w:szCs w:val="24"/>
          <w:lang w:eastAsia="zh-CN"/>
        </w:rPr>
        <mc:AlternateContent>
          <mc:Choice Requires="wps">
            <w:drawing>
              <wp:anchor distT="91440" distB="91440" distL="114300" distR="114300" simplePos="0" relativeHeight="251639808" behindDoc="0" locked="0" layoutInCell="1" allowOverlap="1" wp14:anchorId="1D1B2DBE" wp14:editId="36B69EE7">
                <wp:simplePos x="0" y="0"/>
                <wp:positionH relativeFrom="page">
                  <wp:align>center</wp:align>
                </wp:positionH>
                <wp:positionV relativeFrom="paragraph">
                  <wp:posOffset>274320</wp:posOffset>
                </wp:positionV>
                <wp:extent cx="3578225" cy="1089025"/>
                <wp:effectExtent l="0" t="0" r="0" b="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089025"/>
                        </a:xfrm>
                        <a:prstGeom prst="rect">
                          <a:avLst/>
                        </a:prstGeom>
                        <a:noFill/>
                        <a:ln w="9525">
                          <a:noFill/>
                          <a:miter lim="800000"/>
                        </a:ln>
                      </wps:spPr>
                      <wps:txbx>
                        <w:txbxContent>
                          <w:p w:rsidR="001A39F0" w:rsidRPr="00D72D6C" w:rsidRDefault="001A39F0">
                            <w:pPr>
                              <w:pBdr>
                                <w:top w:val="single" w:sz="24" w:space="8" w:color="4F81BD"/>
                                <w:bottom w:val="single" w:sz="24" w:space="8" w:color="4F81BD"/>
                              </w:pBdr>
                              <w:rPr>
                                <w:rFonts w:eastAsia="STKaiti"/>
                                <w:color w:val="4F81BD"/>
                                <w:lang w:eastAsia="zh-CN"/>
                              </w:rPr>
                            </w:pPr>
                            <w:r w:rsidRPr="00D72D6C">
                              <w:rPr>
                                <w:rFonts w:eastAsia="STKaiti"/>
                                <w:color w:val="4F81BD"/>
                                <w:lang w:eastAsia="zh-CN"/>
                              </w:rPr>
                              <w:t>在分配点的</w:t>
                            </w:r>
                            <w:r w:rsidRPr="00D72D6C">
                              <w:rPr>
                                <w:rFonts w:eastAsia="STKaiti"/>
                                <w:color w:val="4F81BD"/>
                                <w:lang w:eastAsia="zh-CN"/>
                              </w:rPr>
                              <w:t>400</w:t>
                            </w:r>
                            <w:r w:rsidRPr="00D72D6C">
                              <w:rPr>
                                <w:rFonts w:eastAsia="STKaiti"/>
                                <w:color w:val="4F81BD"/>
                                <w:lang w:eastAsia="zh-CN"/>
                              </w:rPr>
                              <w:t>米范围内，</w:t>
                            </w:r>
                            <w:r w:rsidRPr="00B23DD1">
                              <w:rPr>
                                <w:rFonts w:eastAsia="STKaiti"/>
                                <w:b/>
                                <w:bCs/>
                                <w:color w:val="4F81BD"/>
                                <w:lang w:eastAsia="zh-CN"/>
                              </w:rPr>
                              <w:t>G.fast</w:t>
                            </w:r>
                            <w:r w:rsidRPr="00B23DD1">
                              <w:rPr>
                                <w:rFonts w:eastAsia="STKaiti"/>
                                <w:b/>
                                <w:bCs/>
                                <w:color w:val="4F81BD"/>
                                <w:lang w:eastAsia="zh-CN"/>
                              </w:rPr>
                              <w:t>提供了</w:t>
                            </w:r>
                            <w:r w:rsidRPr="00D72D6C">
                              <w:rPr>
                                <w:rFonts w:eastAsia="STKaiti"/>
                                <w:color w:val="4F81BD"/>
                                <w:lang w:eastAsia="zh-CN"/>
                              </w:rPr>
                              <w:t>与用户自我安装</w:t>
                            </w:r>
                            <w:r w:rsidRPr="00D72D6C">
                              <w:rPr>
                                <w:rFonts w:eastAsia="STKaiti"/>
                                <w:color w:val="4F81BD"/>
                                <w:lang w:eastAsia="zh-CN"/>
                              </w:rPr>
                              <w:t>DSL</w:t>
                            </w:r>
                            <w:r w:rsidRPr="00D72D6C">
                              <w:rPr>
                                <w:rFonts w:eastAsia="STKaiti"/>
                                <w:color w:val="4F81BD"/>
                                <w:lang w:eastAsia="zh-CN"/>
                              </w:rPr>
                              <w:t>相匹配的</w:t>
                            </w:r>
                            <w:r w:rsidRPr="00B23DD1">
                              <w:rPr>
                                <w:rFonts w:eastAsia="STKaiti"/>
                                <w:b/>
                                <w:bCs/>
                                <w:color w:val="4F81BD"/>
                                <w:lang w:eastAsia="zh-CN"/>
                              </w:rPr>
                              <w:t>类光纤速率</w:t>
                            </w:r>
                            <w:r w:rsidRPr="00D72D6C">
                              <w:rPr>
                                <w:rFonts w:eastAsia="STKaiti"/>
                                <w:color w:val="4F81BD"/>
                                <w:lang w:eastAsia="zh-CN"/>
                              </w:rPr>
                              <w:t>，为服务提供商降低了成本并改善了用户体验。</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1D1B2DBE" id="_x0000_t202" coordsize="21600,21600" o:spt="202" path="m,l,21600r21600,l21600,xe">
                <v:stroke joinstyle="miter"/>
                <v:path gradientshapeok="t" o:connecttype="rect"/>
              </v:shapetype>
              <v:shape id="Text Box 2" o:spid="_x0000_s1026" type="#_x0000_t202" style="position:absolute;left:0;text-align:left;margin-left:0;margin-top:21.6pt;width:281.75pt;height:85.75pt;z-index:25163980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" filled="f" stroked="f">
                <v:textbox style="mso-fit-shape-to-text:t">
                  <w:txbxContent>
                    <w:p w:rsidR="001A39F0" w:rsidRPr="00D72D6C" w:rsidRDefault="001A39F0">
                      <w:pPr>
                        <w:pBdr>
                          <w:top w:val="single" w:sz="24" w:space="8" w:color="4F81BD"/>
                          <w:bottom w:val="single" w:sz="24" w:space="8" w:color="4F81BD"/>
                        </w:pBdr>
                        <w:rPr>
                          <w:rFonts w:eastAsia="STKaiti"/>
                          <w:color w:val="4F81BD"/>
                          <w:lang w:eastAsia="zh-CN"/>
                        </w:rPr>
                      </w:pPr>
                      <w:r w:rsidRPr="00D72D6C">
                        <w:rPr>
                          <w:rFonts w:eastAsia="STKaiti"/>
                          <w:color w:val="4F81BD"/>
                          <w:lang w:eastAsia="zh-CN"/>
                        </w:rPr>
                        <w:t>在分配点的</w:t>
                      </w:r>
                      <w:r w:rsidRPr="00D72D6C">
                        <w:rPr>
                          <w:rFonts w:eastAsia="STKaiti"/>
                          <w:color w:val="4F81BD"/>
                          <w:lang w:eastAsia="zh-CN"/>
                        </w:rPr>
                        <w:t>400</w:t>
                      </w:r>
                      <w:r w:rsidRPr="00D72D6C">
                        <w:rPr>
                          <w:rFonts w:eastAsia="STKaiti"/>
                          <w:color w:val="4F81BD"/>
                          <w:lang w:eastAsia="zh-CN"/>
                        </w:rPr>
                        <w:t>米范围内，</w:t>
                      </w:r>
                      <w:r w:rsidRPr="00B23DD1">
                        <w:rPr>
                          <w:rFonts w:eastAsia="STKaiti"/>
                          <w:b/>
                          <w:bCs/>
                          <w:color w:val="4F81BD"/>
                          <w:lang w:eastAsia="zh-CN"/>
                        </w:rPr>
                        <w:t>G.fast</w:t>
                      </w:r>
                      <w:r w:rsidRPr="00B23DD1">
                        <w:rPr>
                          <w:rFonts w:eastAsia="STKaiti"/>
                          <w:b/>
                          <w:bCs/>
                          <w:color w:val="4F81BD"/>
                          <w:lang w:eastAsia="zh-CN"/>
                        </w:rPr>
                        <w:t>提供了</w:t>
                      </w:r>
                      <w:r w:rsidRPr="00D72D6C">
                        <w:rPr>
                          <w:rFonts w:eastAsia="STKaiti"/>
                          <w:color w:val="4F81BD"/>
                          <w:lang w:eastAsia="zh-CN"/>
                        </w:rPr>
                        <w:t>与用户自我安装</w:t>
                      </w:r>
                      <w:r w:rsidRPr="00D72D6C">
                        <w:rPr>
                          <w:rFonts w:eastAsia="STKaiti"/>
                          <w:color w:val="4F81BD"/>
                          <w:lang w:eastAsia="zh-CN"/>
                        </w:rPr>
                        <w:t>DSL</w:t>
                      </w:r>
                      <w:r w:rsidRPr="00D72D6C">
                        <w:rPr>
                          <w:rFonts w:eastAsia="STKaiti"/>
                          <w:color w:val="4F81BD"/>
                          <w:lang w:eastAsia="zh-CN"/>
                        </w:rPr>
                        <w:t>相匹配的</w:t>
                      </w:r>
                      <w:r w:rsidRPr="00B23DD1">
                        <w:rPr>
                          <w:rFonts w:eastAsia="STKaiti"/>
                          <w:b/>
                          <w:bCs/>
                          <w:color w:val="4F81BD"/>
                          <w:lang w:eastAsia="zh-CN"/>
                        </w:rPr>
                        <w:t>类光纤速率</w:t>
                      </w:r>
                      <w:r w:rsidRPr="00D72D6C">
                        <w:rPr>
                          <w:rFonts w:eastAsia="STKaiti"/>
                          <w:color w:val="4F81BD"/>
                          <w:lang w:eastAsia="zh-CN"/>
                        </w:rPr>
                        <w:t>，为服务提供商降低了成本并改善了用户体验。</w:t>
                      </w:r>
                    </w:p>
                  </w:txbxContent>
                </v:textbox>
                <w10:wrap type="topAndBottom" anchorx="page"/>
              </v:shape>
            </w:pict>
          </mc:Fallback>
        </mc:AlternateContent>
      </w:r>
    </w:p>
    <w:p w:rsidR="00AA1ADD" w:rsidRDefault="00AA1ADD">
      <w:pPr>
        <w:ind w:firstLineChars="200" w:firstLine="480"/>
        <w:rPr>
          <w:szCs w:val="24"/>
          <w:lang w:val="en-US" w:eastAsia="zh-CN"/>
        </w:rPr>
      </w:pPr>
      <w:r>
        <w:rPr>
          <w:rFonts w:hint="eastAsia"/>
          <w:szCs w:val="24"/>
          <w:lang w:val="en-US" w:eastAsia="zh-CN"/>
        </w:rPr>
        <w:t>G.fast</w:t>
      </w:r>
      <w:r>
        <w:rPr>
          <w:rFonts w:hint="eastAsia"/>
          <w:szCs w:val="24"/>
          <w:lang w:val="en-US" w:eastAsia="zh-CN"/>
        </w:rPr>
        <w:t>将保证灵活的宽带上行和下行速度，以支持播放超高清电影、向云端存储器上传高清视频和照片库、进行高清视频聊天等超宽带应用。</w:t>
      </w:r>
    </w:p>
    <w:p w:rsidR="00AA1ADD" w:rsidRDefault="00AA1ADD">
      <w:pPr>
        <w:ind w:firstLineChars="200" w:firstLine="480"/>
        <w:rPr>
          <w:szCs w:val="24"/>
          <w:lang w:val="en-US" w:eastAsia="zh-CN"/>
        </w:rPr>
      </w:pPr>
      <w:r>
        <w:rPr>
          <w:rFonts w:hint="eastAsia"/>
          <w:szCs w:val="24"/>
          <w:lang w:val="en-US" w:eastAsia="zh-CN"/>
        </w:rPr>
        <w:t>G.fast</w:t>
      </w:r>
      <w:r>
        <w:rPr>
          <w:rFonts w:hint="eastAsia"/>
          <w:szCs w:val="24"/>
          <w:lang w:val="en-US" w:eastAsia="zh-CN"/>
        </w:rPr>
        <w:t>标准正得到良好落实，相关试点已于澳大利亚、巴西、克罗地亚、韩国、挪威、巴拿马、瑞典、英国和美国等国启动。</w:t>
      </w:r>
      <w:r>
        <w:rPr>
          <w:rFonts w:eastAsia="Times New Roman"/>
          <w:szCs w:val="24"/>
          <w:lang w:eastAsia="zh-CN"/>
        </w:rPr>
        <w:t>AT&amp;T</w:t>
      </w:r>
      <w:r>
        <w:rPr>
          <w:rFonts w:hint="eastAsia"/>
          <w:szCs w:val="24"/>
          <w:lang w:eastAsia="zh-CN"/>
        </w:rPr>
        <w:t>、</w:t>
      </w:r>
      <w:r>
        <w:rPr>
          <w:rFonts w:eastAsia="Times New Roman"/>
          <w:szCs w:val="24"/>
          <w:lang w:eastAsia="zh-CN"/>
        </w:rPr>
        <w:t>BT</w:t>
      </w:r>
      <w:r>
        <w:rPr>
          <w:rFonts w:hint="eastAsia"/>
          <w:szCs w:val="24"/>
          <w:lang w:val="en-US" w:eastAsia="zh-CN"/>
        </w:rPr>
        <w:t>和</w:t>
      </w:r>
      <w:r>
        <w:rPr>
          <w:rFonts w:hint="eastAsia"/>
          <w:szCs w:val="24"/>
          <w:lang w:val="en-US" w:eastAsia="zh-CN"/>
        </w:rPr>
        <w:t>Orange</w:t>
      </w:r>
      <w:r>
        <w:rPr>
          <w:rFonts w:hint="eastAsia"/>
          <w:szCs w:val="24"/>
          <w:lang w:val="en-US" w:eastAsia="zh-CN"/>
        </w:rPr>
        <w:t>等主要电信运营商已计划重点部署</w:t>
      </w:r>
      <w:r>
        <w:rPr>
          <w:rFonts w:hint="eastAsia"/>
          <w:szCs w:val="24"/>
          <w:lang w:val="en-US" w:eastAsia="zh-CN"/>
        </w:rPr>
        <w:t>G.fast</w:t>
      </w:r>
      <w:r>
        <w:rPr>
          <w:rFonts w:hint="eastAsia"/>
          <w:szCs w:val="24"/>
          <w:lang w:val="en-US" w:eastAsia="zh-CN"/>
        </w:rPr>
        <w:t>，以此做为其光纤入户战略的重要一环。</w:t>
      </w:r>
    </w:p>
    <w:bookmarkStart w:id="33" w:name="_Toc462664187"/>
    <w:bookmarkStart w:id="34" w:name="_Toc454295833"/>
    <w:bookmarkStart w:id="35" w:name="_Toc453929057"/>
    <w:bookmarkStart w:id="36" w:name="_Toc453932929"/>
    <w:bookmarkEnd w:id="28"/>
    <w:bookmarkEnd w:id="29"/>
    <w:bookmarkEnd w:id="30"/>
    <w:bookmarkEnd w:id="31"/>
    <w:bookmarkEnd w:id="32"/>
    <w:p w:rsidR="00AA1ADD" w:rsidRDefault="00AA1ADD">
      <w:pPr>
        <w:rPr>
          <w:szCs w:val="24"/>
          <w:lang w:eastAsia="zh-CN"/>
        </w:rPr>
      </w:pPr>
      <w:r>
        <w:rPr>
          <w:szCs w:val="24"/>
        </w:rPr>
        <w:fldChar w:fldCharType="begin"/>
      </w:r>
      <w:r w:rsidR="001A39F0">
        <w:rPr>
          <w:szCs w:val="24"/>
          <w:lang w:eastAsia="zh-CN"/>
        </w:rPr>
        <w:instrText>HYPERLINK "http://www.itu.int/net/pressoffice/press_releases/2014/70.aspx" \l ".V96LiFt9600"</w:instrText>
      </w:r>
      <w:r w:rsidR="001A39F0">
        <w:rPr>
          <w:szCs w:val="24"/>
        </w:rPr>
      </w:r>
      <w:r>
        <w:rPr>
          <w:szCs w:val="24"/>
        </w:rPr>
        <w:fldChar w:fldCharType="separate"/>
      </w:r>
      <w:r>
        <w:rPr>
          <w:rStyle w:val="FollowedHyperlink"/>
          <w:rFonts w:hint="eastAsia"/>
          <w:color w:val="0000FF"/>
          <w:szCs w:val="24"/>
          <w:lang w:eastAsia="zh-CN"/>
        </w:rPr>
        <w:t>新闻</w:t>
      </w:r>
      <w:r>
        <w:rPr>
          <w:rStyle w:val="FollowedHyperlink"/>
          <w:color w:val="0000FF"/>
          <w:szCs w:val="24"/>
          <w:lang w:eastAsia="zh-CN"/>
        </w:rPr>
        <w:t>稿全文</w:t>
      </w:r>
      <w:r>
        <w:rPr>
          <w:color w:val="0000FF"/>
          <w:szCs w:val="24"/>
          <w:u w:val="single"/>
          <w:lang w:eastAsia="zh-CN"/>
        </w:rPr>
        <w:fldChar w:fldCharType="end"/>
      </w:r>
    </w:p>
    <w:p w:rsidR="00AA1ADD" w:rsidRDefault="00AA1ADD" w:rsidP="00397916">
      <w:pPr>
        <w:pStyle w:val="Heading2"/>
        <w:rPr>
          <w:lang w:eastAsia="zh-CN"/>
        </w:rPr>
      </w:pPr>
      <w:bookmarkStart w:id="37" w:name="_Toc30552"/>
      <w:bookmarkStart w:id="38" w:name="_Toc465078367"/>
      <w:bookmarkStart w:id="39" w:name="_Toc465078802"/>
      <w:bookmarkStart w:id="40" w:name="_Toc465079744"/>
      <w:bookmarkStart w:id="41" w:name="_Toc465081766"/>
      <w:bookmarkStart w:id="42" w:name="_Toc465098846"/>
      <w:r>
        <w:rPr>
          <w:lang w:eastAsia="zh-CN"/>
        </w:rPr>
        <w:t>1.2</w:t>
      </w:r>
      <w:r>
        <w:rPr>
          <w:lang w:eastAsia="zh-CN"/>
        </w:rPr>
        <w:tab/>
      </w:r>
      <w:bookmarkEnd w:id="33"/>
      <w:bookmarkEnd w:id="34"/>
      <w:bookmarkEnd w:id="35"/>
      <w:bookmarkEnd w:id="36"/>
      <w:r w:rsidR="00DF1179">
        <w:rPr>
          <w:rFonts w:hint="eastAsia"/>
          <w:lang w:eastAsia="zh-CN"/>
        </w:rPr>
        <w:t>1</w:t>
      </w:r>
      <w:r>
        <w:rPr>
          <w:lang w:eastAsia="zh-CN"/>
        </w:rPr>
        <w:t>0</w:t>
      </w:r>
      <w:r>
        <w:rPr>
          <w:rFonts w:ascii="SimSun" w:hAnsi="SimSun" w:cs="SimSun" w:hint="eastAsia"/>
          <w:lang w:eastAsia="zh-CN"/>
        </w:rPr>
        <w:t>千兆比对称光纤入户：</w:t>
      </w:r>
      <w:r>
        <w:rPr>
          <w:lang w:eastAsia="zh-CN"/>
        </w:rPr>
        <w:t>XGS-PON</w:t>
      </w:r>
      <w:bookmarkEnd w:id="37"/>
      <w:bookmarkEnd w:id="38"/>
      <w:bookmarkEnd w:id="39"/>
      <w:bookmarkEnd w:id="40"/>
      <w:bookmarkEnd w:id="41"/>
      <w:bookmarkEnd w:id="42"/>
    </w:p>
    <w:p w:rsidR="00AA1ADD" w:rsidRDefault="00DF1179" w:rsidP="00DF1179">
      <w:pPr>
        <w:ind w:firstLineChars="200" w:firstLine="482"/>
        <w:rPr>
          <w:rFonts w:eastAsia="Times New Roman"/>
          <w:szCs w:val="24"/>
          <w:lang w:val="en-CA" w:eastAsia="zh-CN"/>
        </w:rPr>
      </w:pPr>
      <w:r>
        <w:rPr>
          <w:rFonts w:hint="eastAsia"/>
          <w:b/>
          <w:bCs/>
          <w:lang w:val="en-CA" w:eastAsia="zh-CN"/>
        </w:rPr>
        <w:t>新的</w:t>
      </w:r>
      <w:r w:rsidRPr="00DF1179">
        <w:rPr>
          <w:b/>
          <w:bCs/>
          <w:lang w:val="en-CA" w:eastAsia="zh-CN"/>
        </w:rPr>
        <w:t>ITU-T</w:t>
      </w:r>
      <w:r>
        <w:rPr>
          <w:rFonts w:hint="eastAsia"/>
          <w:b/>
          <w:bCs/>
          <w:lang w:val="en-CA" w:eastAsia="zh-CN"/>
        </w:rPr>
        <w:t>“</w:t>
      </w:r>
      <w:bookmarkStart w:id="43" w:name="OLE_LINK3"/>
      <w:bookmarkStart w:id="44" w:name="OLE_LINK5"/>
      <w:r w:rsidRPr="0093564F">
        <w:rPr>
          <w:b/>
          <w:bCs/>
          <w:lang w:val="en-CA" w:eastAsia="zh-CN"/>
        </w:rPr>
        <w:t>10</w:t>
      </w:r>
      <w:r>
        <w:rPr>
          <w:rFonts w:hint="eastAsia"/>
          <w:b/>
          <w:bCs/>
          <w:lang w:val="en-CA" w:eastAsia="zh-CN"/>
        </w:rPr>
        <w:t>千兆对称无源光网络</w:t>
      </w:r>
      <w:bookmarkEnd w:id="43"/>
      <w:bookmarkEnd w:id="44"/>
      <w:r>
        <w:rPr>
          <w:rFonts w:hint="eastAsia"/>
          <w:b/>
          <w:bCs/>
          <w:lang w:val="en-CA" w:eastAsia="zh-CN"/>
        </w:rPr>
        <w:t>”</w:t>
      </w:r>
      <w:r w:rsidR="00AF21A2">
        <w:rPr>
          <w:b/>
          <w:bCs/>
          <w:lang w:val="en-CA" w:eastAsia="zh-CN"/>
        </w:rPr>
        <w:t>（</w:t>
      </w:r>
      <w:r w:rsidRPr="0093564F">
        <w:rPr>
          <w:b/>
          <w:bCs/>
          <w:lang w:val="en-CA" w:eastAsia="zh-CN"/>
        </w:rPr>
        <w:t>XGS-PON</w:t>
      </w:r>
      <w:r w:rsidR="00AF21A2">
        <w:rPr>
          <w:b/>
          <w:bCs/>
          <w:lang w:val="en-CA" w:eastAsia="zh-CN"/>
        </w:rPr>
        <w:t>）</w:t>
      </w:r>
      <w:r w:rsidR="00AA1ADD">
        <w:rPr>
          <w:szCs w:val="24"/>
          <w:lang w:eastAsia="zh-CN"/>
        </w:rPr>
        <w:t>是一项关于上下游速率均为</w:t>
      </w:r>
      <w:r w:rsidR="00813759">
        <w:rPr>
          <w:szCs w:val="24"/>
          <w:lang w:eastAsia="zh-CN"/>
        </w:rPr>
        <w:br/>
      </w:r>
      <w:r w:rsidR="00AA1ADD">
        <w:rPr>
          <w:szCs w:val="24"/>
          <w:lang w:val="en-CA" w:eastAsia="zh-CN"/>
        </w:rPr>
        <w:t>10 Gbit/s</w:t>
      </w:r>
      <w:r w:rsidR="00AA1ADD">
        <w:rPr>
          <w:szCs w:val="24"/>
          <w:lang w:eastAsia="zh-CN"/>
        </w:rPr>
        <w:t>的光纤接入</w:t>
      </w:r>
      <w:r w:rsidR="00AA1ADD">
        <w:rPr>
          <w:rFonts w:hint="eastAsia"/>
          <w:szCs w:val="24"/>
          <w:lang w:val="en-CA" w:eastAsia="zh-CN"/>
        </w:rPr>
        <w:t>的新标准，尤其有助于运营商经济高效地提高向有对称服务需要的企业提供连接的能力。</w:t>
      </w:r>
    </w:p>
    <w:p w:rsidR="00AA1ADD" w:rsidRDefault="00AA1ADD">
      <w:pPr>
        <w:ind w:firstLineChars="200" w:firstLine="480"/>
        <w:rPr>
          <w:szCs w:val="24"/>
          <w:lang w:val="en-CA" w:eastAsia="zh-CN"/>
        </w:rPr>
      </w:pPr>
      <w:r>
        <w:rPr>
          <w:szCs w:val="24"/>
          <w:lang w:val="en-CA" w:eastAsia="zh-CN"/>
        </w:rPr>
        <w:t>XGS-PON</w:t>
      </w:r>
      <w:r>
        <w:rPr>
          <w:rFonts w:hint="eastAsia"/>
          <w:szCs w:val="24"/>
          <w:lang w:val="en-US" w:eastAsia="zh-CN"/>
        </w:rPr>
        <w:t>以</w:t>
      </w:r>
      <w:r>
        <w:rPr>
          <w:szCs w:val="24"/>
          <w:lang w:val="en-US" w:eastAsia="zh-CN"/>
        </w:rPr>
        <w:t>点到多点的光接入系统支持多种进入家庭和企业的宽带和窄带服务，以及移动回程和其他应用。</w:t>
      </w:r>
    </w:p>
    <w:p w:rsidR="00AA1ADD" w:rsidRDefault="00AA1ADD" w:rsidP="00AF21A2">
      <w:pPr>
        <w:ind w:firstLineChars="200" w:firstLine="480"/>
        <w:rPr>
          <w:szCs w:val="24"/>
          <w:lang w:val="en-CA" w:eastAsia="zh-CN"/>
        </w:rPr>
      </w:pPr>
      <w:r>
        <w:rPr>
          <w:szCs w:val="24"/>
          <w:lang w:val="en-US" w:eastAsia="zh-CN"/>
        </w:rPr>
        <w:t>ITU-T</w:t>
      </w:r>
      <w:r>
        <w:rPr>
          <w:szCs w:val="24"/>
          <w:lang w:val="en-US" w:eastAsia="zh-CN"/>
        </w:rPr>
        <w:t>系列的</w:t>
      </w:r>
      <w:r>
        <w:rPr>
          <w:szCs w:val="24"/>
          <w:lang w:val="en-US" w:eastAsia="zh-CN"/>
        </w:rPr>
        <w:t>10 Gbit/s PON</w:t>
      </w:r>
      <w:r>
        <w:rPr>
          <w:szCs w:val="24"/>
          <w:lang w:val="en-US" w:eastAsia="zh-CN"/>
        </w:rPr>
        <w:t>标准</w:t>
      </w:r>
      <w:r>
        <w:rPr>
          <w:rFonts w:hint="eastAsia"/>
          <w:szCs w:val="24"/>
          <w:lang w:val="en-US" w:eastAsia="zh-CN"/>
        </w:rPr>
        <w:t>目前可</w:t>
      </w:r>
      <w:r>
        <w:rPr>
          <w:szCs w:val="24"/>
          <w:lang w:val="en-US" w:eastAsia="zh-CN"/>
        </w:rPr>
        <w:t>同时提供非对称和对称宽带业务传输</w:t>
      </w:r>
      <w:r>
        <w:rPr>
          <w:rFonts w:hint="eastAsia"/>
          <w:szCs w:val="24"/>
          <w:lang w:val="en-US" w:eastAsia="zh-CN"/>
        </w:rPr>
        <w:t>，</w:t>
      </w:r>
      <w:r>
        <w:rPr>
          <w:szCs w:val="24"/>
          <w:lang w:val="en-US" w:eastAsia="zh-CN"/>
        </w:rPr>
        <w:t>使</w:t>
      </w:r>
      <w:r w:rsidR="00813759">
        <w:rPr>
          <w:szCs w:val="24"/>
          <w:lang w:val="en-US" w:eastAsia="zh-CN"/>
        </w:rPr>
        <w:br/>
      </w:r>
      <w:r>
        <w:rPr>
          <w:szCs w:val="24"/>
          <w:lang w:val="en-US" w:eastAsia="zh-CN"/>
        </w:rPr>
        <w:t>XG-PON</w:t>
      </w:r>
      <w:r>
        <w:rPr>
          <w:rFonts w:hint="eastAsia"/>
          <w:szCs w:val="24"/>
          <w:lang w:val="en-US" w:eastAsia="zh-CN"/>
        </w:rPr>
        <w:t>能够</w:t>
      </w:r>
      <w:r>
        <w:rPr>
          <w:szCs w:val="24"/>
          <w:lang w:val="en-US" w:eastAsia="zh-CN"/>
        </w:rPr>
        <w:t>支持</w:t>
      </w:r>
      <w:r>
        <w:rPr>
          <w:szCs w:val="24"/>
          <w:lang w:val="en-US" w:eastAsia="zh-CN"/>
        </w:rPr>
        <w:t>10 Gbit/s</w:t>
      </w:r>
      <w:r>
        <w:rPr>
          <w:szCs w:val="24"/>
          <w:lang w:val="en-US" w:eastAsia="zh-CN"/>
        </w:rPr>
        <w:t>的下游服务和</w:t>
      </w:r>
      <w:r>
        <w:rPr>
          <w:szCs w:val="24"/>
          <w:lang w:val="en-US" w:eastAsia="zh-CN"/>
        </w:rPr>
        <w:t>2.5 Gbit/s</w:t>
      </w:r>
      <w:r>
        <w:rPr>
          <w:szCs w:val="24"/>
          <w:lang w:val="en-US" w:eastAsia="zh-CN"/>
        </w:rPr>
        <w:t>的上游服务，还能使</w:t>
      </w:r>
      <w:r>
        <w:rPr>
          <w:szCs w:val="24"/>
          <w:lang w:val="en-CA" w:eastAsia="zh-CN"/>
        </w:rPr>
        <w:t>XGS-PON</w:t>
      </w:r>
      <w:r>
        <w:rPr>
          <w:rFonts w:hint="eastAsia"/>
          <w:szCs w:val="24"/>
          <w:lang w:val="en-US" w:eastAsia="zh-CN"/>
        </w:rPr>
        <w:t>实现</w:t>
      </w:r>
      <w:r>
        <w:rPr>
          <w:szCs w:val="24"/>
          <w:lang w:val="en-US" w:eastAsia="zh-CN"/>
        </w:rPr>
        <w:t>10 Gbit/s</w:t>
      </w:r>
      <w:r>
        <w:rPr>
          <w:szCs w:val="24"/>
          <w:lang w:val="en-US" w:eastAsia="zh-CN"/>
        </w:rPr>
        <w:t>的双向服务。</w:t>
      </w:r>
    </w:p>
    <w:p w:rsidR="00AA1ADD" w:rsidRDefault="001A39F0">
      <w:pPr>
        <w:rPr>
          <w:szCs w:val="24"/>
          <w:lang w:eastAsia="zh-CN"/>
        </w:rPr>
      </w:pPr>
      <w:hyperlink r:id="rId10" w:history="1">
        <w:r w:rsidR="00AA1ADD">
          <w:rPr>
            <w:rFonts w:hint="eastAsia"/>
            <w:color w:val="0000FF"/>
            <w:szCs w:val="24"/>
            <w:u w:val="single"/>
            <w:lang w:eastAsia="zh-CN"/>
          </w:rPr>
          <w:t>新闻</w:t>
        </w:r>
        <w:r w:rsidR="00AA1ADD">
          <w:rPr>
            <w:color w:val="0000FF"/>
            <w:szCs w:val="24"/>
            <w:u w:val="single"/>
            <w:lang w:eastAsia="zh-CN"/>
          </w:rPr>
          <w:t>稿全文</w:t>
        </w:r>
      </w:hyperlink>
    </w:p>
    <w:p w:rsidR="00AA1ADD" w:rsidRPr="001F1C37" w:rsidRDefault="00AA1ADD" w:rsidP="001F1C37">
      <w:pPr>
        <w:pStyle w:val="Heading2"/>
        <w:rPr>
          <w:lang w:eastAsia="zh-CN"/>
        </w:rPr>
      </w:pPr>
      <w:bookmarkStart w:id="45" w:name="_Toc438553936"/>
      <w:bookmarkStart w:id="46" w:name="_Toc416161325"/>
      <w:bookmarkStart w:id="47" w:name="_Toc462664188"/>
      <w:bookmarkStart w:id="48" w:name="_Toc453932930"/>
      <w:bookmarkStart w:id="49" w:name="_Toc453929058"/>
      <w:bookmarkStart w:id="50" w:name="_Toc454295834"/>
      <w:bookmarkStart w:id="51" w:name="_Toc500"/>
      <w:bookmarkStart w:id="52" w:name="_Toc465078368"/>
      <w:bookmarkStart w:id="53" w:name="_Toc465078803"/>
      <w:bookmarkStart w:id="54" w:name="_Toc465079745"/>
      <w:bookmarkStart w:id="55" w:name="_Toc465081767"/>
      <w:bookmarkStart w:id="56" w:name="_Toc465098847"/>
      <w:r w:rsidRPr="001F1C37">
        <w:rPr>
          <w:lang w:eastAsia="zh-CN"/>
        </w:rPr>
        <w:t>1.3</w:t>
      </w:r>
      <w:r w:rsidRPr="001F1C37">
        <w:rPr>
          <w:lang w:eastAsia="zh-CN"/>
        </w:rPr>
        <w:tab/>
      </w:r>
      <w:bookmarkEnd w:id="45"/>
      <w:bookmarkEnd w:id="46"/>
      <w:bookmarkEnd w:id="47"/>
      <w:bookmarkEnd w:id="48"/>
      <w:bookmarkEnd w:id="49"/>
      <w:bookmarkEnd w:id="50"/>
      <w:r w:rsidRPr="001F1C37">
        <w:rPr>
          <w:rFonts w:hint="eastAsia"/>
          <w:lang w:eastAsia="zh-CN"/>
        </w:rPr>
        <w:t>电缆</w:t>
      </w:r>
      <w:bookmarkEnd w:id="51"/>
      <w:bookmarkEnd w:id="52"/>
      <w:bookmarkEnd w:id="53"/>
      <w:bookmarkEnd w:id="54"/>
      <w:bookmarkEnd w:id="55"/>
      <w:bookmarkEnd w:id="56"/>
    </w:p>
    <w:p w:rsidR="00AA1ADD" w:rsidRPr="00C84455" w:rsidRDefault="00AA1ADD" w:rsidP="00C84455">
      <w:pPr>
        <w:pStyle w:val="Heading3"/>
        <w:rPr>
          <w:lang w:eastAsia="zh-CN"/>
        </w:rPr>
      </w:pPr>
      <w:r w:rsidRPr="00C84455">
        <w:rPr>
          <w:lang w:eastAsia="zh-CN"/>
        </w:rPr>
        <w:t>1.3.1</w:t>
      </w:r>
      <w:r w:rsidRPr="00C84455">
        <w:rPr>
          <w:lang w:eastAsia="zh-CN"/>
        </w:rPr>
        <w:tab/>
      </w:r>
      <w:r w:rsidRPr="00C84455">
        <w:rPr>
          <w:rFonts w:hint="eastAsia"/>
          <w:lang w:eastAsia="zh-CN"/>
        </w:rPr>
        <w:t>可再生条件接入系统（</w:t>
      </w:r>
      <w:r w:rsidRPr="00C84455">
        <w:rPr>
          <w:rFonts w:hint="eastAsia"/>
          <w:lang w:eastAsia="zh-CN"/>
        </w:rPr>
        <w:t>RCAS</w:t>
      </w:r>
      <w:r w:rsidRPr="00C84455">
        <w:rPr>
          <w:rFonts w:hint="eastAsia"/>
          <w:lang w:eastAsia="zh-CN"/>
        </w:rPr>
        <w:t>）</w:t>
      </w:r>
    </w:p>
    <w:p w:rsidR="00AA1ADD" w:rsidRDefault="00AA1ADD">
      <w:pPr>
        <w:ind w:firstLineChars="200" w:firstLine="480"/>
        <w:rPr>
          <w:szCs w:val="24"/>
          <w:lang w:eastAsia="zh-CN"/>
        </w:rPr>
      </w:pPr>
      <w:r>
        <w:rPr>
          <w:rFonts w:hint="eastAsia"/>
          <w:szCs w:val="24"/>
          <w:lang w:eastAsia="zh-CN"/>
        </w:rPr>
        <w:t>为限制观众对特别节目的接收，数字有线服务提供商采用条件接入系统（</w:t>
      </w:r>
      <w:r>
        <w:rPr>
          <w:rFonts w:hint="eastAsia"/>
          <w:szCs w:val="24"/>
          <w:lang w:eastAsia="zh-CN"/>
        </w:rPr>
        <w:t>CAS</w:t>
      </w:r>
      <w:r>
        <w:rPr>
          <w:rFonts w:hint="eastAsia"/>
          <w:szCs w:val="24"/>
          <w:lang w:eastAsia="zh-CN"/>
        </w:rPr>
        <w:t>）。</w:t>
      </w:r>
      <w:r>
        <w:rPr>
          <w:rFonts w:hint="eastAsia"/>
          <w:szCs w:val="24"/>
          <w:lang w:eastAsia="zh-CN"/>
        </w:rPr>
        <w:t>CAS</w:t>
      </w:r>
      <w:r>
        <w:rPr>
          <w:rFonts w:hint="eastAsia"/>
          <w:szCs w:val="24"/>
          <w:lang w:eastAsia="zh-CN"/>
        </w:rPr>
        <w:t>基于加密技术，需要开展软件升级、组件替换等维护工作。</w:t>
      </w:r>
      <w:r>
        <w:rPr>
          <w:rFonts w:hint="eastAsia"/>
          <w:szCs w:val="24"/>
          <w:lang w:eastAsia="zh-CN"/>
        </w:rPr>
        <w:t>RCAS</w:t>
      </w:r>
      <w:r>
        <w:rPr>
          <w:rFonts w:hint="eastAsia"/>
          <w:szCs w:val="24"/>
          <w:lang w:eastAsia="zh-CN"/>
        </w:rPr>
        <w:t>（远程</w:t>
      </w:r>
      <w:r>
        <w:rPr>
          <w:rFonts w:hint="eastAsia"/>
          <w:szCs w:val="24"/>
          <w:lang w:eastAsia="zh-CN"/>
        </w:rPr>
        <w:t>CAS</w:t>
      </w:r>
      <w:r>
        <w:rPr>
          <w:rFonts w:hint="eastAsia"/>
          <w:szCs w:val="24"/>
          <w:lang w:eastAsia="zh-CN"/>
        </w:rPr>
        <w:t>）是一种能够降低有线服务提供商维护工作量的新技术，通过数字有线电视双向通信信道，加密下载新的条件接入客户端软件（</w:t>
      </w:r>
      <w:r>
        <w:rPr>
          <w:rFonts w:hint="eastAsia"/>
          <w:szCs w:val="24"/>
          <w:lang w:eastAsia="zh-CN"/>
        </w:rPr>
        <w:t>CACS</w:t>
      </w:r>
      <w:r>
        <w:rPr>
          <w:rFonts w:hint="eastAsia"/>
          <w:szCs w:val="24"/>
          <w:lang w:eastAsia="zh-CN"/>
        </w:rPr>
        <w:t>），而该软件通常嵌入在机顶盒安全区内。</w:t>
      </w:r>
    </w:p>
    <w:p w:rsidR="00AA1ADD" w:rsidRDefault="00AA1ADD" w:rsidP="004E271B">
      <w:pPr>
        <w:ind w:firstLineChars="200" w:firstLine="482"/>
        <w:rPr>
          <w:szCs w:val="24"/>
          <w:lang w:eastAsia="zh-CN"/>
        </w:rPr>
      </w:pPr>
      <w:r w:rsidRPr="00DF1179">
        <w:rPr>
          <w:b/>
          <w:szCs w:val="24"/>
          <w:lang w:eastAsia="zh-CN"/>
        </w:rPr>
        <w:t>ITU-T J.1004</w:t>
      </w:r>
      <w:r w:rsidRPr="00DF1179">
        <w:rPr>
          <w:rFonts w:hint="eastAsia"/>
          <w:b/>
          <w:szCs w:val="24"/>
          <w:lang w:eastAsia="zh-CN"/>
        </w:rPr>
        <w:t>建议书</w:t>
      </w:r>
      <w:r>
        <w:rPr>
          <w:rFonts w:hint="eastAsia"/>
          <w:szCs w:val="24"/>
          <w:lang w:eastAsia="zh-CN"/>
        </w:rPr>
        <w:t>（</w:t>
      </w:r>
      <w:r>
        <w:rPr>
          <w:rFonts w:hint="eastAsia"/>
          <w:szCs w:val="24"/>
          <w:lang w:eastAsia="zh-CN"/>
        </w:rPr>
        <w:t>201</w:t>
      </w:r>
      <w:r>
        <w:rPr>
          <w:szCs w:val="24"/>
          <w:lang w:eastAsia="zh-CN"/>
        </w:rPr>
        <w:t>5</w:t>
      </w:r>
      <w:r>
        <w:rPr>
          <w:rFonts w:hint="eastAsia"/>
          <w:szCs w:val="24"/>
          <w:lang w:eastAsia="zh-CN"/>
        </w:rPr>
        <w:t>年</w:t>
      </w:r>
      <w:r>
        <w:rPr>
          <w:szCs w:val="24"/>
          <w:lang w:eastAsia="zh-CN"/>
        </w:rPr>
        <w:t>8</w:t>
      </w:r>
      <w:r>
        <w:rPr>
          <w:rFonts w:hint="eastAsia"/>
          <w:szCs w:val="24"/>
          <w:lang w:eastAsia="zh-CN"/>
        </w:rPr>
        <w:t>月）</w:t>
      </w:r>
      <w:r w:rsidRPr="004E271B">
        <w:rPr>
          <w:rFonts w:hint="eastAsia"/>
          <w:b/>
          <w:bCs/>
          <w:szCs w:val="24"/>
          <w:lang w:eastAsia="zh-CN"/>
        </w:rPr>
        <w:t>阐述了</w:t>
      </w:r>
      <w:r w:rsidRPr="004E271B">
        <w:rPr>
          <w:rFonts w:hint="eastAsia"/>
          <w:b/>
          <w:bCs/>
          <w:szCs w:val="24"/>
          <w:lang w:eastAsia="zh-CN"/>
        </w:rPr>
        <w:t>RCAS</w:t>
      </w:r>
      <w:r w:rsidRPr="004E271B">
        <w:rPr>
          <w:rFonts w:hint="eastAsia"/>
          <w:b/>
          <w:bCs/>
          <w:szCs w:val="24"/>
          <w:lang w:eastAsia="zh-CN"/>
        </w:rPr>
        <w:t>认证</w:t>
      </w:r>
      <w:r w:rsidRPr="004E271B">
        <w:rPr>
          <w:b/>
          <w:bCs/>
          <w:szCs w:val="24"/>
          <w:lang w:eastAsia="zh-CN"/>
        </w:rPr>
        <w:t>中心接口规范</w:t>
      </w:r>
      <w:r>
        <w:rPr>
          <w:szCs w:val="24"/>
          <w:lang w:eastAsia="zh-CN"/>
        </w:rPr>
        <w:t>并用来规定中央认证中心（</w:t>
      </w:r>
      <w:r>
        <w:rPr>
          <w:szCs w:val="24"/>
          <w:lang w:eastAsia="zh-CN"/>
        </w:rPr>
        <w:t>CAC</w:t>
      </w:r>
      <w:r>
        <w:rPr>
          <w:szCs w:val="24"/>
          <w:lang w:eastAsia="zh-CN"/>
        </w:rPr>
        <w:t>）</w:t>
      </w:r>
      <w:r>
        <w:rPr>
          <w:rFonts w:hint="eastAsia"/>
          <w:szCs w:val="24"/>
          <w:lang w:eastAsia="zh-CN"/>
        </w:rPr>
        <w:t>和</w:t>
      </w:r>
      <w:r>
        <w:rPr>
          <w:szCs w:val="24"/>
          <w:lang w:eastAsia="zh-CN"/>
        </w:rPr>
        <w:t>分布式</w:t>
      </w:r>
      <w:r>
        <w:rPr>
          <w:rFonts w:hint="eastAsia"/>
          <w:szCs w:val="24"/>
          <w:lang w:eastAsia="zh-CN"/>
        </w:rPr>
        <w:t>认证</w:t>
      </w:r>
      <w:r>
        <w:rPr>
          <w:szCs w:val="24"/>
          <w:lang w:eastAsia="zh-CN"/>
        </w:rPr>
        <w:t>中心（</w:t>
      </w:r>
      <w:r>
        <w:rPr>
          <w:szCs w:val="24"/>
          <w:lang w:eastAsia="zh-CN"/>
        </w:rPr>
        <w:t>DAC</w:t>
      </w:r>
      <w:r>
        <w:rPr>
          <w:rFonts w:hint="eastAsia"/>
          <w:szCs w:val="24"/>
          <w:lang w:eastAsia="zh-CN"/>
        </w:rPr>
        <w:t>）</w:t>
      </w:r>
      <w:r>
        <w:rPr>
          <w:szCs w:val="24"/>
          <w:lang w:eastAsia="zh-CN"/>
        </w:rPr>
        <w:t>在</w:t>
      </w:r>
      <w:r>
        <w:rPr>
          <w:szCs w:val="24"/>
          <w:lang w:eastAsia="zh-CN"/>
        </w:rPr>
        <w:t>RCAS</w:t>
      </w:r>
      <w:r>
        <w:rPr>
          <w:szCs w:val="24"/>
          <w:lang w:eastAsia="zh-CN"/>
        </w:rPr>
        <w:t>中的接口。</w:t>
      </w:r>
      <w:r>
        <w:rPr>
          <w:szCs w:val="24"/>
          <w:lang w:eastAsia="zh-CN"/>
        </w:rPr>
        <w:t>ITU-T J.1004</w:t>
      </w:r>
      <w:r>
        <w:rPr>
          <w:rFonts w:hint="eastAsia"/>
          <w:szCs w:val="24"/>
          <w:lang w:eastAsia="zh-CN"/>
        </w:rPr>
        <w:t>是对之前的</w:t>
      </w:r>
      <w:r>
        <w:rPr>
          <w:szCs w:val="24"/>
          <w:lang w:eastAsia="zh-CN"/>
        </w:rPr>
        <w:t>ITU-T J.1001</w:t>
      </w:r>
      <w:r>
        <w:rPr>
          <w:rFonts w:hint="eastAsia"/>
          <w:szCs w:val="24"/>
          <w:lang w:eastAsia="zh-CN"/>
        </w:rPr>
        <w:t>建议书（</w:t>
      </w:r>
      <w:r>
        <w:rPr>
          <w:rFonts w:hint="eastAsia"/>
          <w:szCs w:val="24"/>
          <w:lang w:eastAsia="zh-CN"/>
        </w:rPr>
        <w:t>RCAS</w:t>
      </w:r>
      <w:r>
        <w:rPr>
          <w:rFonts w:hint="eastAsia"/>
          <w:szCs w:val="24"/>
          <w:lang w:eastAsia="zh-CN"/>
        </w:rPr>
        <w:t>功能和安全要求）、</w:t>
      </w:r>
      <w:r>
        <w:rPr>
          <w:szCs w:val="24"/>
          <w:lang w:eastAsia="zh-CN"/>
        </w:rPr>
        <w:t>ITU-T J.1002</w:t>
      </w:r>
      <w:r>
        <w:rPr>
          <w:rFonts w:hint="eastAsia"/>
          <w:szCs w:val="24"/>
          <w:lang w:eastAsia="zh-CN"/>
        </w:rPr>
        <w:t>建议书（</w:t>
      </w:r>
      <w:r>
        <w:rPr>
          <w:rFonts w:hint="eastAsia"/>
          <w:szCs w:val="24"/>
          <w:lang w:eastAsia="zh-CN"/>
        </w:rPr>
        <w:t>RCAS</w:t>
      </w:r>
      <w:r>
        <w:rPr>
          <w:rFonts w:hint="eastAsia"/>
          <w:szCs w:val="24"/>
          <w:lang w:eastAsia="zh-CN"/>
        </w:rPr>
        <w:t>配对协议）以及</w:t>
      </w:r>
      <w:r>
        <w:rPr>
          <w:color w:val="000000"/>
          <w:szCs w:val="24"/>
          <w:lang w:eastAsia="zh-CN"/>
        </w:rPr>
        <w:t>ITU-T J.1003</w:t>
      </w:r>
      <w:r>
        <w:rPr>
          <w:color w:val="000000"/>
          <w:szCs w:val="24"/>
          <w:lang w:eastAsia="zh-CN"/>
        </w:rPr>
        <w:t>（</w:t>
      </w:r>
      <w:r>
        <w:rPr>
          <w:rFonts w:hint="eastAsia"/>
          <w:szCs w:val="24"/>
          <w:lang w:eastAsia="zh-CN"/>
        </w:rPr>
        <w:t>可再生</w:t>
      </w:r>
      <w:r>
        <w:rPr>
          <w:szCs w:val="24"/>
          <w:lang w:eastAsia="zh-CN"/>
        </w:rPr>
        <w:t>条件式接入</w:t>
      </w:r>
      <w:r>
        <w:rPr>
          <w:rFonts w:hint="eastAsia"/>
          <w:szCs w:val="24"/>
          <w:lang w:eastAsia="zh-CN"/>
        </w:rPr>
        <w:t>系统的网络协议规范</w:t>
      </w:r>
      <w:r>
        <w:rPr>
          <w:color w:val="000000"/>
          <w:szCs w:val="24"/>
          <w:lang w:eastAsia="zh-CN"/>
        </w:rPr>
        <w:t>）</w:t>
      </w:r>
      <w:r>
        <w:rPr>
          <w:rFonts w:hint="eastAsia"/>
          <w:szCs w:val="24"/>
          <w:lang w:eastAsia="zh-CN"/>
        </w:rPr>
        <w:t>的补充。</w:t>
      </w:r>
    </w:p>
    <w:p w:rsidR="00AA1ADD" w:rsidRDefault="00AA1ADD" w:rsidP="004E271B">
      <w:pPr>
        <w:ind w:firstLineChars="200" w:firstLine="482"/>
        <w:rPr>
          <w:szCs w:val="24"/>
          <w:lang w:val="en-US" w:eastAsia="zh-CN"/>
        </w:rPr>
      </w:pPr>
      <w:r>
        <w:rPr>
          <w:rFonts w:eastAsia="Times New Roman"/>
          <w:b/>
          <w:bCs/>
          <w:szCs w:val="24"/>
          <w:lang w:eastAsia="zh-CN"/>
        </w:rPr>
        <w:lastRenderedPageBreak/>
        <w:t>ITU-T J.1005</w:t>
      </w:r>
      <w:r>
        <w:rPr>
          <w:rFonts w:hint="eastAsia"/>
          <w:b/>
          <w:bCs/>
          <w:szCs w:val="24"/>
          <w:lang w:val="en-US" w:eastAsia="zh-CN"/>
        </w:rPr>
        <w:t>和</w:t>
      </w:r>
      <w:r>
        <w:rPr>
          <w:rFonts w:eastAsia="Times New Roman"/>
          <w:b/>
          <w:bCs/>
          <w:szCs w:val="24"/>
          <w:lang w:eastAsia="zh-CN"/>
        </w:rPr>
        <w:t>J.1006</w:t>
      </w:r>
      <w:r>
        <w:rPr>
          <w:rFonts w:hint="eastAsia"/>
          <w:szCs w:val="24"/>
          <w:lang w:val="en-US" w:eastAsia="zh-CN"/>
        </w:rPr>
        <w:t>规定了</w:t>
      </w:r>
      <w:r>
        <w:rPr>
          <w:rFonts w:hint="eastAsia"/>
          <w:szCs w:val="24"/>
          <w:lang w:eastAsia="zh-CN"/>
        </w:rPr>
        <w:t>有线电视多屏幕</w:t>
      </w:r>
      <w:r w:rsidRPr="004E271B">
        <w:rPr>
          <w:rFonts w:hint="eastAsia"/>
          <w:b/>
          <w:bCs/>
          <w:szCs w:val="24"/>
          <w:lang w:eastAsia="zh-CN"/>
        </w:rPr>
        <w:t>数字版权管理（</w:t>
      </w:r>
      <w:r w:rsidRPr="004E271B">
        <w:rPr>
          <w:b/>
          <w:bCs/>
          <w:szCs w:val="24"/>
          <w:lang w:eastAsia="zh-CN"/>
        </w:rPr>
        <w:t>DRM</w:t>
      </w:r>
      <w:r w:rsidRPr="004E271B">
        <w:rPr>
          <w:rFonts w:hint="eastAsia"/>
          <w:b/>
          <w:bCs/>
          <w:szCs w:val="24"/>
          <w:lang w:eastAsia="zh-CN"/>
        </w:rPr>
        <w:t>）</w:t>
      </w:r>
      <w:r w:rsidR="004E271B" w:rsidRPr="004E271B">
        <w:rPr>
          <w:rFonts w:hint="eastAsia"/>
          <w:b/>
          <w:bCs/>
          <w:szCs w:val="24"/>
          <w:lang w:eastAsia="zh-CN"/>
        </w:rPr>
        <w:t>系统</w:t>
      </w:r>
      <w:r>
        <w:rPr>
          <w:rFonts w:hint="eastAsia"/>
          <w:szCs w:val="24"/>
          <w:lang w:eastAsia="zh-CN"/>
        </w:rPr>
        <w:t>的架构</w:t>
      </w:r>
      <w:r w:rsidR="004E271B">
        <w:rPr>
          <w:rFonts w:hint="eastAsia"/>
          <w:szCs w:val="24"/>
          <w:lang w:eastAsia="zh-CN"/>
        </w:rPr>
        <w:t>、</w:t>
      </w:r>
      <w:r>
        <w:rPr>
          <w:rFonts w:hint="eastAsia"/>
          <w:szCs w:val="24"/>
          <w:lang w:eastAsia="zh-CN"/>
        </w:rPr>
        <w:t>要求</w:t>
      </w:r>
      <w:r w:rsidR="004E271B">
        <w:rPr>
          <w:rFonts w:hint="eastAsia"/>
          <w:szCs w:val="24"/>
          <w:lang w:eastAsia="zh-CN"/>
        </w:rPr>
        <w:t>和</w:t>
      </w:r>
      <w:r w:rsidR="004E271B">
        <w:rPr>
          <w:szCs w:val="24"/>
          <w:lang w:eastAsia="zh-CN"/>
        </w:rPr>
        <w:t>规范</w:t>
      </w:r>
      <w:r>
        <w:rPr>
          <w:rFonts w:hint="eastAsia"/>
          <w:szCs w:val="24"/>
          <w:lang w:eastAsia="zh-CN"/>
        </w:rPr>
        <w:t>。</w:t>
      </w:r>
      <w:r>
        <w:rPr>
          <w:rFonts w:hint="eastAsia"/>
          <w:szCs w:val="24"/>
          <w:lang w:val="en-US" w:eastAsia="zh-CN"/>
        </w:rPr>
        <w:t>经规定的结构、要求和规</w:t>
      </w:r>
      <w:r w:rsidR="004E271B">
        <w:rPr>
          <w:rFonts w:hint="eastAsia"/>
          <w:szCs w:val="24"/>
          <w:lang w:val="en-US" w:eastAsia="zh-CN"/>
        </w:rPr>
        <w:t>范</w:t>
      </w:r>
      <w:r>
        <w:rPr>
          <w:rFonts w:hint="eastAsia"/>
          <w:szCs w:val="24"/>
          <w:lang w:val="en-US" w:eastAsia="zh-CN"/>
        </w:rPr>
        <w:t>可应用于</w:t>
      </w:r>
      <w:r>
        <w:rPr>
          <w:rFonts w:hint="eastAsia"/>
          <w:szCs w:val="24"/>
          <w:lang w:val="en-US" w:eastAsia="zh-CN"/>
        </w:rPr>
        <w:t>DRM</w:t>
      </w:r>
      <w:r>
        <w:rPr>
          <w:rFonts w:hint="eastAsia"/>
          <w:szCs w:val="24"/>
          <w:lang w:val="en-US" w:eastAsia="zh-CN"/>
        </w:rPr>
        <w:t>服务，该服务包括内容提供商或有线电视运营商通过有线电视网络向终端设备（个人电脑、平板电脑、智能手机等）传输的受保护</w:t>
      </w:r>
      <w:r>
        <w:rPr>
          <w:rFonts w:hint="eastAsia"/>
          <w:szCs w:val="24"/>
          <w:lang w:val="en-US" w:eastAsia="zh-CN"/>
        </w:rPr>
        <w:t>IP</w:t>
      </w:r>
      <w:r>
        <w:rPr>
          <w:rFonts w:hint="eastAsia"/>
          <w:szCs w:val="24"/>
          <w:lang w:val="en-US" w:eastAsia="zh-CN"/>
        </w:rPr>
        <w:t>内容（</w:t>
      </w:r>
      <w:r>
        <w:rPr>
          <w:rFonts w:hint="eastAsia"/>
          <w:szCs w:val="24"/>
          <w:lang w:val="en-US" w:eastAsia="zh-CN"/>
        </w:rPr>
        <w:t>IP</w:t>
      </w:r>
      <w:r>
        <w:rPr>
          <w:rFonts w:hint="eastAsia"/>
          <w:szCs w:val="24"/>
          <w:lang w:val="en-US" w:eastAsia="zh-CN"/>
        </w:rPr>
        <w:t>视频点播、</w:t>
      </w:r>
      <w:r>
        <w:rPr>
          <w:rFonts w:hint="eastAsia"/>
          <w:szCs w:val="24"/>
          <w:lang w:val="en-US" w:eastAsia="zh-CN"/>
        </w:rPr>
        <w:t>IP</w:t>
      </w:r>
      <w:r>
        <w:rPr>
          <w:rFonts w:hint="eastAsia"/>
          <w:szCs w:val="24"/>
          <w:lang w:val="en-US" w:eastAsia="zh-CN"/>
        </w:rPr>
        <w:t>电视直播等）。</w:t>
      </w:r>
    </w:p>
    <w:p w:rsidR="00AA1ADD" w:rsidRDefault="00F044C4" w:rsidP="00F044C4">
      <w:pPr>
        <w:pStyle w:val="enumlev10"/>
        <w:rPr>
          <w:rFonts w:eastAsia="Times New Roman"/>
          <w:lang w:eastAsia="zh-CN"/>
        </w:rPr>
      </w:pPr>
      <w:r w:rsidRPr="00F044C4">
        <w:rPr>
          <w:rFonts w:eastAsia="Times New Roman"/>
          <w:lang w:eastAsia="zh-CN"/>
        </w:rPr>
        <w:t>•</w:t>
      </w:r>
      <w:r>
        <w:rPr>
          <w:rFonts w:eastAsia="Times New Roman"/>
          <w:lang w:eastAsia="zh-CN"/>
        </w:rPr>
        <w:tab/>
      </w:r>
      <w:r w:rsidR="00AA1ADD">
        <w:rPr>
          <w:rFonts w:eastAsia="Times New Roman"/>
          <w:lang w:eastAsia="zh-CN"/>
        </w:rPr>
        <w:t>ITU-T J.1005</w:t>
      </w:r>
      <w:r w:rsidR="00B5759D" w:rsidRPr="001A34C8">
        <w:rPr>
          <w:rFonts w:hint="eastAsia"/>
          <w:lang w:eastAsia="zh-CN"/>
        </w:rPr>
        <w:t>“</w:t>
      </w:r>
      <w:r w:rsidR="00AA1ADD">
        <w:rPr>
          <w:rFonts w:hint="eastAsia"/>
          <w:lang w:eastAsia="zh-CN"/>
        </w:rPr>
        <w:t>有线电视多屏幕数字版权管理（</w:t>
      </w:r>
      <w:r w:rsidR="00AA1ADD">
        <w:rPr>
          <w:rFonts w:eastAsia="Times New Roman" w:hint="eastAsia"/>
          <w:lang w:eastAsia="zh-CN"/>
        </w:rPr>
        <w:t>DRM</w:t>
      </w:r>
      <w:r w:rsidR="00AA1ADD">
        <w:rPr>
          <w:rFonts w:hint="eastAsia"/>
          <w:lang w:eastAsia="zh-CN"/>
        </w:rPr>
        <w:t>）的架构与要求</w:t>
      </w:r>
      <w:r w:rsidR="00B5759D" w:rsidRPr="00B5759D">
        <w:rPr>
          <w:rFonts w:hint="eastAsia"/>
          <w:lang w:eastAsia="zh-CN"/>
        </w:rPr>
        <w:t>”</w:t>
      </w:r>
    </w:p>
    <w:p w:rsidR="00AA1ADD" w:rsidRDefault="00F044C4" w:rsidP="00F044C4">
      <w:pPr>
        <w:pStyle w:val="enumlev10"/>
        <w:rPr>
          <w:rFonts w:eastAsia="Times New Roman"/>
          <w:lang w:eastAsia="zh-CN"/>
        </w:rPr>
      </w:pPr>
      <w:r w:rsidRPr="00F044C4">
        <w:rPr>
          <w:rFonts w:eastAsia="Times New Roman"/>
          <w:lang w:eastAsia="zh-CN"/>
        </w:rPr>
        <w:t>•</w:t>
      </w:r>
      <w:r>
        <w:rPr>
          <w:rFonts w:eastAsia="Times New Roman"/>
          <w:lang w:eastAsia="zh-CN"/>
        </w:rPr>
        <w:tab/>
      </w:r>
      <w:r w:rsidR="00AA1ADD">
        <w:rPr>
          <w:rFonts w:eastAsia="Times New Roman"/>
          <w:lang w:eastAsia="zh-CN"/>
        </w:rPr>
        <w:t>ITU-T J.1006</w:t>
      </w:r>
      <w:r w:rsidR="00B5759D" w:rsidRPr="001A34C8">
        <w:rPr>
          <w:rFonts w:hint="eastAsia"/>
          <w:lang w:eastAsia="zh-CN"/>
        </w:rPr>
        <w:t>“</w:t>
      </w:r>
      <w:r w:rsidR="00AA1ADD">
        <w:rPr>
          <w:rFonts w:hint="eastAsia"/>
          <w:lang w:eastAsia="zh-CN"/>
        </w:rPr>
        <w:t>多</w:t>
      </w:r>
      <w:r w:rsidR="00AA1ADD">
        <w:rPr>
          <w:rFonts w:hint="eastAsia"/>
          <w:lang w:val="en-US" w:eastAsia="zh-CN"/>
        </w:rPr>
        <w:t>DRM</w:t>
      </w:r>
      <w:r w:rsidR="00AA1ADD">
        <w:rPr>
          <w:rFonts w:hint="eastAsia"/>
          <w:lang w:val="en-US" w:eastAsia="zh-CN"/>
        </w:rPr>
        <w:t>环境下有线电视多屏幕系统</w:t>
      </w:r>
      <w:r w:rsidR="00AA1ADD">
        <w:rPr>
          <w:rFonts w:hint="eastAsia"/>
          <w:lang w:val="en-US" w:eastAsia="zh-CN"/>
        </w:rPr>
        <w:t>IP</w:t>
      </w:r>
      <w:r w:rsidR="00AA1ADD">
        <w:rPr>
          <w:rFonts w:hint="eastAsia"/>
          <w:lang w:val="en-US" w:eastAsia="zh-CN"/>
        </w:rPr>
        <w:t>视频点播的</w:t>
      </w:r>
      <w:r w:rsidR="00AA1ADD">
        <w:rPr>
          <w:rFonts w:hint="eastAsia"/>
          <w:lang w:val="en-US" w:eastAsia="zh-CN"/>
        </w:rPr>
        <w:t>DRM</w:t>
      </w:r>
      <w:r w:rsidR="00AA1ADD">
        <w:rPr>
          <w:rFonts w:hint="eastAsia"/>
          <w:lang w:val="en-US" w:eastAsia="zh-CN"/>
        </w:rPr>
        <w:t>规范</w:t>
      </w:r>
      <w:r w:rsidR="00B5759D" w:rsidRPr="00B5759D">
        <w:rPr>
          <w:rFonts w:hint="eastAsia"/>
          <w:lang w:eastAsia="zh-CN"/>
        </w:rPr>
        <w:t>”</w:t>
      </w:r>
    </w:p>
    <w:p w:rsidR="00AA1ADD" w:rsidRDefault="00AA1ADD" w:rsidP="003C2D23">
      <w:pPr>
        <w:ind w:firstLineChars="200" w:firstLine="482"/>
        <w:rPr>
          <w:rFonts w:eastAsia="Times New Roman"/>
          <w:szCs w:val="24"/>
          <w:lang w:val="en-US" w:eastAsia="zh-CN"/>
        </w:rPr>
      </w:pPr>
      <w:r>
        <w:rPr>
          <w:rFonts w:eastAsia="Times New Roman"/>
          <w:b/>
          <w:bCs/>
          <w:szCs w:val="24"/>
          <w:lang w:val="en-US" w:eastAsia="zh-CN"/>
        </w:rPr>
        <w:t>ITU-T J.1010</w:t>
      </w:r>
      <w:r>
        <w:rPr>
          <w:rFonts w:hint="eastAsia"/>
          <w:szCs w:val="24"/>
          <w:lang w:val="en-US" w:eastAsia="zh-CN"/>
        </w:rPr>
        <w:t>和</w:t>
      </w:r>
      <w:r>
        <w:rPr>
          <w:rFonts w:eastAsia="Times New Roman"/>
          <w:b/>
          <w:bCs/>
          <w:szCs w:val="24"/>
          <w:lang w:val="en-US" w:eastAsia="zh-CN"/>
        </w:rPr>
        <w:t>J.1011</w:t>
      </w:r>
      <w:r w:rsidRPr="006E6DB7">
        <w:rPr>
          <w:rFonts w:hint="eastAsia"/>
          <w:b/>
          <w:bCs/>
          <w:szCs w:val="24"/>
          <w:lang w:val="en-US" w:eastAsia="zh-CN"/>
        </w:rPr>
        <w:t>详述了</w:t>
      </w:r>
      <w:r w:rsidRPr="006E6DB7">
        <w:rPr>
          <w:rFonts w:ascii="SimSun" w:hAnsi="SimSun" w:cs="SimSun" w:hint="eastAsia"/>
          <w:b/>
          <w:bCs/>
          <w:szCs w:val="24"/>
          <w:lang w:val="en-US" w:eastAsia="zh-CN"/>
        </w:rPr>
        <w:t>可下载的条件接收</w:t>
      </w:r>
      <w:r w:rsidRPr="006E6DB7">
        <w:rPr>
          <w:rFonts w:eastAsia="Times New Roman"/>
          <w:b/>
          <w:bCs/>
          <w:szCs w:val="24"/>
          <w:lang w:val="en-US" w:eastAsia="zh-CN"/>
        </w:rPr>
        <w:t>/</w:t>
      </w:r>
      <w:r w:rsidRPr="006E6DB7">
        <w:rPr>
          <w:rFonts w:ascii="SimSun" w:hAnsi="SimSun" w:cs="SimSun" w:hint="eastAsia"/>
          <w:b/>
          <w:bCs/>
          <w:szCs w:val="24"/>
          <w:lang w:val="en-US" w:eastAsia="zh-CN"/>
        </w:rPr>
        <w:t>数字版权管理（</w:t>
      </w:r>
      <w:r w:rsidRPr="006E6DB7">
        <w:rPr>
          <w:rFonts w:eastAsia="Times New Roman"/>
          <w:b/>
          <w:bCs/>
          <w:szCs w:val="24"/>
          <w:lang w:val="en-US" w:eastAsia="zh-CN"/>
        </w:rPr>
        <w:t>CA/DRM</w:t>
      </w:r>
      <w:r w:rsidRPr="006E6DB7">
        <w:rPr>
          <w:rFonts w:ascii="SimSun" w:hAnsi="SimSun" w:cs="SimSun" w:hint="eastAsia"/>
          <w:b/>
          <w:bCs/>
          <w:szCs w:val="24"/>
          <w:lang w:val="en-US" w:eastAsia="zh-CN"/>
        </w:rPr>
        <w:t>）系统的架构和要求</w:t>
      </w:r>
      <w:r>
        <w:rPr>
          <w:rFonts w:ascii="SimSun" w:hAnsi="SimSun" w:cs="SimSun" w:hint="eastAsia"/>
          <w:szCs w:val="24"/>
          <w:lang w:val="en-US" w:eastAsia="zh-CN"/>
        </w:rPr>
        <w:t>，</w:t>
      </w:r>
      <w:r>
        <w:rPr>
          <w:rFonts w:ascii="SimSun" w:hAnsi="SimSun" w:cs="SimSun" w:hint="eastAsia"/>
          <w:bCs/>
          <w:szCs w:val="24"/>
          <w:lang w:val="en-US" w:eastAsia="zh-CN"/>
        </w:rPr>
        <w:t>使得可接收广播内容和宽带内</w:t>
      </w:r>
      <w:r>
        <w:rPr>
          <w:bCs/>
          <w:szCs w:val="24"/>
          <w:lang w:val="en-US" w:eastAsia="zh-CN"/>
        </w:rPr>
        <w:t>容的</w:t>
      </w:r>
      <w:r>
        <w:rPr>
          <w:rFonts w:hint="eastAsia"/>
          <w:bCs/>
          <w:szCs w:val="24"/>
          <w:lang w:val="en-US" w:eastAsia="zh-CN"/>
        </w:rPr>
        <w:t>用户端设备（</w:t>
      </w:r>
      <w:r>
        <w:rPr>
          <w:bCs/>
          <w:szCs w:val="24"/>
          <w:lang w:val="en-US" w:eastAsia="zh-CN"/>
        </w:rPr>
        <w:t>CPE</w:t>
      </w:r>
      <w:r>
        <w:rPr>
          <w:rFonts w:hint="eastAsia"/>
          <w:bCs/>
          <w:szCs w:val="24"/>
          <w:lang w:val="en-US" w:eastAsia="zh-CN"/>
        </w:rPr>
        <w:t>）在可信环境下下载</w:t>
      </w:r>
      <w:r>
        <w:rPr>
          <w:rFonts w:eastAsia="Times New Roman"/>
          <w:bCs/>
          <w:szCs w:val="24"/>
          <w:lang w:val="fr-FR" w:eastAsia="zh-CN"/>
        </w:rPr>
        <w:t>CA</w:t>
      </w:r>
      <w:r>
        <w:rPr>
          <w:rFonts w:eastAsia="Times New Roman" w:hint="eastAsia"/>
          <w:bCs/>
          <w:szCs w:val="24"/>
          <w:lang w:val="fr-FR" w:eastAsia="zh-CN"/>
        </w:rPr>
        <w:t>/</w:t>
      </w:r>
      <w:r>
        <w:rPr>
          <w:rFonts w:eastAsia="Times New Roman"/>
          <w:bCs/>
          <w:szCs w:val="24"/>
          <w:lang w:val="fr-FR" w:eastAsia="zh-CN"/>
        </w:rPr>
        <w:t>DRM</w:t>
      </w:r>
      <w:r>
        <w:rPr>
          <w:rFonts w:hint="eastAsia"/>
          <w:bCs/>
          <w:szCs w:val="24"/>
          <w:lang w:val="fr-FR" w:eastAsia="zh-CN"/>
        </w:rPr>
        <w:t>客户端程序。利用可下载的多</w:t>
      </w:r>
      <w:r>
        <w:rPr>
          <w:rFonts w:eastAsia="Times New Roman"/>
          <w:szCs w:val="24"/>
          <w:lang w:val="en-US" w:eastAsia="zh-CN"/>
        </w:rPr>
        <w:t>CA/DRM</w:t>
      </w:r>
      <w:r>
        <w:rPr>
          <w:rFonts w:hint="eastAsia"/>
          <w:szCs w:val="24"/>
          <w:lang w:val="en-US" w:eastAsia="zh-CN"/>
        </w:rPr>
        <w:t>服务，授权消费者可使用广播和宽带内容，这是受</w:t>
      </w:r>
      <w:r>
        <w:rPr>
          <w:rFonts w:hint="eastAsia"/>
          <w:szCs w:val="24"/>
          <w:lang w:val="en-US" w:eastAsia="zh-CN"/>
        </w:rPr>
        <w:t>DRM</w:t>
      </w:r>
      <w:r>
        <w:rPr>
          <w:rFonts w:hint="eastAsia"/>
          <w:szCs w:val="24"/>
          <w:lang w:val="en-US" w:eastAsia="zh-CN"/>
        </w:rPr>
        <w:t>和</w:t>
      </w:r>
      <w:r>
        <w:rPr>
          <w:rFonts w:hint="eastAsia"/>
          <w:szCs w:val="24"/>
          <w:lang w:val="en-US" w:eastAsia="zh-CN"/>
        </w:rPr>
        <w:t>/</w:t>
      </w:r>
      <w:r>
        <w:rPr>
          <w:rFonts w:hint="eastAsia"/>
          <w:szCs w:val="24"/>
          <w:lang w:val="en-US" w:eastAsia="zh-CN"/>
        </w:rPr>
        <w:t>或</w:t>
      </w:r>
      <w:r>
        <w:rPr>
          <w:rFonts w:hint="eastAsia"/>
          <w:szCs w:val="24"/>
          <w:lang w:val="en-US" w:eastAsia="zh-CN"/>
        </w:rPr>
        <w:t>CAS</w:t>
      </w:r>
      <w:r>
        <w:rPr>
          <w:rFonts w:hint="eastAsia"/>
          <w:szCs w:val="24"/>
          <w:lang w:val="en-US" w:eastAsia="zh-CN"/>
        </w:rPr>
        <w:t>控制的，但是</w:t>
      </w:r>
      <w:r>
        <w:rPr>
          <w:rFonts w:hint="eastAsia"/>
          <w:szCs w:val="24"/>
          <w:lang w:val="en-US" w:eastAsia="zh-CN"/>
        </w:rPr>
        <w:t>CPE</w:t>
      </w:r>
      <w:r>
        <w:rPr>
          <w:rFonts w:hint="eastAsia"/>
          <w:szCs w:val="24"/>
          <w:lang w:val="en-US" w:eastAsia="zh-CN"/>
        </w:rPr>
        <w:t>无与所需内容相关的</w:t>
      </w:r>
      <w:r>
        <w:rPr>
          <w:rFonts w:hint="eastAsia"/>
          <w:szCs w:val="24"/>
          <w:lang w:val="en-US" w:eastAsia="zh-CN"/>
        </w:rPr>
        <w:t>CA/DRM</w:t>
      </w:r>
      <w:r>
        <w:rPr>
          <w:rFonts w:hint="eastAsia"/>
          <w:szCs w:val="24"/>
          <w:lang w:val="en-US" w:eastAsia="zh-CN"/>
        </w:rPr>
        <w:t>客户端可供使用，因此无法将其从可信来源下载至各类用户端设备（包括机顶盒、智能电视、个人电脑、智能手机和</w:t>
      </w:r>
      <w:r>
        <w:rPr>
          <w:rFonts w:hint="eastAsia"/>
          <w:szCs w:val="24"/>
          <w:lang w:val="en-US" w:eastAsia="zh-CN"/>
        </w:rPr>
        <w:t>/</w:t>
      </w:r>
      <w:r>
        <w:rPr>
          <w:rFonts w:hint="eastAsia"/>
          <w:szCs w:val="24"/>
          <w:lang w:val="en-US" w:eastAsia="zh-CN"/>
        </w:rPr>
        <w:t>或智能平板电脑等）。关键标准包括：</w:t>
      </w:r>
    </w:p>
    <w:p w:rsidR="00AA1ADD" w:rsidRDefault="00656737" w:rsidP="00656737">
      <w:pPr>
        <w:pStyle w:val="enumlev10"/>
        <w:rPr>
          <w:rFonts w:eastAsia="Times New Roman"/>
          <w:szCs w:val="24"/>
          <w:lang w:eastAsia="zh-CN"/>
        </w:rPr>
      </w:pPr>
      <w:r w:rsidRPr="00F044C4">
        <w:rPr>
          <w:rFonts w:eastAsia="Times New Roman"/>
          <w:szCs w:val="24"/>
          <w:lang w:eastAsia="zh-CN"/>
        </w:rPr>
        <w:t>•</w:t>
      </w:r>
      <w:r>
        <w:rPr>
          <w:rFonts w:eastAsia="Times New Roman"/>
          <w:szCs w:val="24"/>
          <w:lang w:eastAsia="zh-CN"/>
        </w:rPr>
        <w:tab/>
      </w:r>
      <w:r w:rsidR="00AA1ADD">
        <w:rPr>
          <w:rFonts w:eastAsia="Times New Roman"/>
          <w:szCs w:val="24"/>
          <w:lang w:eastAsia="zh-CN"/>
        </w:rPr>
        <w:t>ITU-T J.1010</w:t>
      </w:r>
      <w:r w:rsidR="00B5759D" w:rsidRPr="001A34C8">
        <w:rPr>
          <w:rFonts w:hint="eastAsia"/>
          <w:szCs w:val="24"/>
          <w:lang w:eastAsia="zh-CN"/>
        </w:rPr>
        <w:t>“</w:t>
      </w:r>
      <w:r w:rsidR="00AA1ADD">
        <w:rPr>
          <w:rFonts w:ascii="SimSun" w:hAnsi="SimSun" w:cs="SimSun" w:hint="eastAsia"/>
          <w:bCs/>
          <w:szCs w:val="24"/>
          <w:lang w:val="en-US" w:eastAsia="zh-CN"/>
        </w:rPr>
        <w:t>用于可转换条件接收</w:t>
      </w:r>
      <w:r w:rsidR="00AA1ADD">
        <w:rPr>
          <w:rFonts w:eastAsia="Times New Roman"/>
          <w:bCs/>
          <w:szCs w:val="24"/>
          <w:lang w:val="fr-FR" w:eastAsia="zh-CN"/>
        </w:rPr>
        <w:t>/</w:t>
      </w:r>
      <w:r w:rsidR="00AA1ADD">
        <w:rPr>
          <w:rFonts w:ascii="SimSun" w:hAnsi="SimSun" w:cs="SimSun" w:hint="eastAsia"/>
          <w:bCs/>
          <w:szCs w:val="24"/>
          <w:lang w:val="en-US" w:eastAsia="zh-CN"/>
        </w:rPr>
        <w:t>数字版权管理</w:t>
      </w:r>
      <w:r w:rsidR="00AA1ADD">
        <w:rPr>
          <w:rFonts w:ascii="SimSun" w:hAnsi="SimSun" w:cs="SimSun" w:hint="eastAsia"/>
          <w:bCs/>
          <w:szCs w:val="24"/>
          <w:lang w:val="fr-FR" w:eastAsia="zh-CN"/>
        </w:rPr>
        <w:t>（</w:t>
      </w:r>
      <w:r w:rsidR="00AA1ADD">
        <w:rPr>
          <w:rFonts w:eastAsia="Times New Roman"/>
          <w:bCs/>
          <w:szCs w:val="24"/>
          <w:lang w:val="fr-FR" w:eastAsia="zh-CN"/>
        </w:rPr>
        <w:t>CA</w:t>
      </w:r>
      <w:r w:rsidR="00AA1ADD">
        <w:rPr>
          <w:rFonts w:eastAsia="Times New Roman" w:hint="eastAsia"/>
          <w:bCs/>
          <w:szCs w:val="24"/>
          <w:lang w:val="fr-FR" w:eastAsia="zh-CN"/>
        </w:rPr>
        <w:t>/</w:t>
      </w:r>
      <w:r w:rsidR="00AA1ADD">
        <w:rPr>
          <w:rFonts w:eastAsia="Times New Roman"/>
          <w:bCs/>
          <w:szCs w:val="24"/>
          <w:lang w:val="fr-FR" w:eastAsia="zh-CN"/>
        </w:rPr>
        <w:t>DRM</w:t>
      </w:r>
      <w:r w:rsidR="00AA1ADD">
        <w:rPr>
          <w:rFonts w:ascii="SimSun" w:hAnsi="SimSun" w:cs="SimSun" w:hint="eastAsia"/>
          <w:bCs/>
          <w:szCs w:val="24"/>
          <w:lang w:val="fr-FR" w:eastAsia="zh-CN"/>
        </w:rPr>
        <w:t>）</w:t>
      </w:r>
      <w:r w:rsidR="00AA1ADD">
        <w:rPr>
          <w:rFonts w:ascii="SimSun" w:hAnsi="SimSun" w:cs="SimSun" w:hint="eastAsia"/>
          <w:bCs/>
          <w:szCs w:val="24"/>
          <w:lang w:val="en-US" w:eastAsia="zh-CN"/>
        </w:rPr>
        <w:t>解决方案的嵌入式通用接口</w:t>
      </w:r>
      <w:r w:rsidR="00AA1ADD">
        <w:rPr>
          <w:rFonts w:ascii="SimSun" w:hAnsi="SimSun" w:cs="SimSun" w:hint="eastAsia"/>
          <w:bCs/>
          <w:szCs w:val="24"/>
          <w:lang w:val="fr-FR" w:eastAsia="zh-CN"/>
        </w:rPr>
        <w:t>（</w:t>
      </w:r>
      <w:r w:rsidR="00AA1ADD">
        <w:rPr>
          <w:rFonts w:eastAsia="Times New Roman"/>
          <w:bCs/>
          <w:szCs w:val="24"/>
          <w:lang w:val="fr-FR" w:eastAsia="zh-CN"/>
        </w:rPr>
        <w:t>ECI</w:t>
      </w:r>
      <w:r w:rsidR="00AA1ADD">
        <w:rPr>
          <w:rFonts w:ascii="SimSun" w:hAnsi="SimSun" w:cs="SimSun" w:hint="eastAsia"/>
          <w:bCs/>
          <w:szCs w:val="24"/>
          <w:lang w:val="fr-FR" w:eastAsia="zh-CN"/>
        </w:rPr>
        <w:t>）；</w:t>
      </w:r>
      <w:r w:rsidR="00AA1ADD">
        <w:rPr>
          <w:rFonts w:ascii="SimSun" w:hAnsi="SimSun" w:cs="SimSun" w:hint="eastAsia"/>
          <w:szCs w:val="24"/>
          <w:lang w:val="fr-FR" w:eastAsia="zh-CN"/>
        </w:rPr>
        <w:t>使用案例和要求</w:t>
      </w:r>
      <w:r w:rsidR="00B5759D" w:rsidRPr="00B5759D">
        <w:rPr>
          <w:rFonts w:hint="eastAsia"/>
          <w:szCs w:val="24"/>
          <w:lang w:eastAsia="zh-CN"/>
        </w:rPr>
        <w:t>”</w:t>
      </w:r>
    </w:p>
    <w:p w:rsidR="00AA1ADD" w:rsidRDefault="00656737" w:rsidP="00656737">
      <w:pPr>
        <w:pStyle w:val="enumlev10"/>
        <w:rPr>
          <w:rFonts w:eastAsia="Times New Roman"/>
          <w:szCs w:val="24"/>
          <w:lang w:eastAsia="zh-CN"/>
        </w:rPr>
      </w:pPr>
      <w:r w:rsidRPr="00F044C4">
        <w:rPr>
          <w:rFonts w:eastAsia="Times New Roman"/>
          <w:szCs w:val="24"/>
          <w:lang w:eastAsia="zh-CN"/>
        </w:rPr>
        <w:t>•</w:t>
      </w:r>
      <w:r>
        <w:rPr>
          <w:rFonts w:eastAsia="Times New Roman"/>
          <w:szCs w:val="24"/>
          <w:lang w:eastAsia="zh-CN"/>
        </w:rPr>
        <w:tab/>
      </w:r>
      <w:r w:rsidR="00AA1ADD">
        <w:rPr>
          <w:rFonts w:eastAsia="Times New Roman"/>
          <w:szCs w:val="24"/>
          <w:lang w:eastAsia="zh-CN"/>
        </w:rPr>
        <w:t>ITU-T J.1011</w:t>
      </w:r>
      <w:r w:rsidR="00B5759D" w:rsidRPr="001A34C8">
        <w:rPr>
          <w:rFonts w:hint="eastAsia"/>
          <w:szCs w:val="24"/>
          <w:lang w:eastAsia="zh-CN"/>
        </w:rPr>
        <w:t>“</w:t>
      </w:r>
      <w:r w:rsidR="00AA1ADD">
        <w:rPr>
          <w:rFonts w:ascii="SimSun" w:hAnsi="SimSun" w:cs="SimSun" w:hint="eastAsia"/>
          <w:bCs/>
          <w:szCs w:val="24"/>
          <w:lang w:val="en-US" w:eastAsia="zh-CN"/>
        </w:rPr>
        <w:t>用于可转换的条件接收</w:t>
      </w:r>
      <w:r w:rsidR="00AA1ADD">
        <w:rPr>
          <w:rFonts w:eastAsia="Times New Roman"/>
          <w:bCs/>
          <w:szCs w:val="24"/>
          <w:lang w:val="en-US" w:eastAsia="zh-CN"/>
        </w:rPr>
        <w:t>/</w:t>
      </w:r>
      <w:r w:rsidR="00AA1ADD">
        <w:rPr>
          <w:rFonts w:ascii="SimSun" w:hAnsi="SimSun" w:cs="SimSun" w:hint="eastAsia"/>
          <w:bCs/>
          <w:szCs w:val="24"/>
          <w:lang w:val="en-US" w:eastAsia="zh-CN"/>
        </w:rPr>
        <w:t>数字版权管理（</w:t>
      </w:r>
      <w:r w:rsidR="00AA1ADD">
        <w:rPr>
          <w:rFonts w:eastAsia="Times New Roman"/>
          <w:bCs/>
          <w:szCs w:val="24"/>
          <w:lang w:val="en-US" w:eastAsia="zh-CN"/>
        </w:rPr>
        <w:t>CA/DRM</w:t>
      </w:r>
      <w:r w:rsidR="00AA1ADD">
        <w:rPr>
          <w:rFonts w:ascii="SimSun" w:hAnsi="SimSun" w:cs="SimSun" w:hint="eastAsia"/>
          <w:bCs/>
          <w:szCs w:val="24"/>
          <w:lang w:val="en-US" w:eastAsia="zh-CN"/>
        </w:rPr>
        <w:t>）</w:t>
      </w:r>
      <w:r w:rsidR="00AA1ADD">
        <w:rPr>
          <w:rFonts w:ascii="SimSun" w:hAnsi="SimSun" w:cs="SimSun" w:hint="eastAsia"/>
          <w:szCs w:val="24"/>
          <w:lang w:val="fr-FR" w:eastAsia="zh-CN"/>
        </w:rPr>
        <w:t>解决方案的嵌入式通用接口</w:t>
      </w:r>
      <w:r w:rsidR="00AA1ADD">
        <w:rPr>
          <w:rFonts w:ascii="SimSun" w:hAnsi="SimSun" w:cs="SimSun" w:hint="eastAsia"/>
          <w:bCs/>
          <w:szCs w:val="24"/>
          <w:lang w:val="en-US" w:eastAsia="zh-CN"/>
        </w:rPr>
        <w:t>（</w:t>
      </w:r>
      <w:r w:rsidR="00AA1ADD">
        <w:rPr>
          <w:rFonts w:eastAsia="Times New Roman"/>
          <w:bCs/>
          <w:szCs w:val="24"/>
          <w:lang w:val="en-US" w:eastAsia="zh-CN"/>
        </w:rPr>
        <w:t>ECI</w:t>
      </w:r>
      <w:r w:rsidR="00AA1ADD">
        <w:rPr>
          <w:rFonts w:ascii="SimSun" w:hAnsi="SimSun" w:cs="SimSun" w:hint="eastAsia"/>
          <w:bCs/>
          <w:szCs w:val="24"/>
          <w:lang w:val="en-US" w:eastAsia="zh-CN"/>
        </w:rPr>
        <w:t>）；架构、定义与综述</w:t>
      </w:r>
      <w:r w:rsidR="00B5759D" w:rsidRPr="00B5759D">
        <w:rPr>
          <w:rFonts w:hint="eastAsia"/>
          <w:szCs w:val="24"/>
          <w:lang w:eastAsia="zh-CN"/>
        </w:rPr>
        <w:t>”</w:t>
      </w:r>
    </w:p>
    <w:p w:rsidR="00AA1ADD" w:rsidRDefault="00AA1ADD" w:rsidP="00426A12">
      <w:pPr>
        <w:pStyle w:val="Heading3"/>
        <w:rPr>
          <w:rFonts w:eastAsia="Times New Roman"/>
          <w:lang w:eastAsia="zh-CN"/>
        </w:rPr>
      </w:pPr>
      <w:r>
        <w:rPr>
          <w:rFonts w:eastAsia="Times New Roman"/>
          <w:lang w:eastAsia="zh-CN"/>
        </w:rPr>
        <w:t>1.3.2</w:t>
      </w:r>
      <w:r>
        <w:rPr>
          <w:rFonts w:eastAsia="Times New Roman"/>
          <w:lang w:eastAsia="zh-CN"/>
        </w:rPr>
        <w:tab/>
      </w:r>
      <w:r>
        <w:rPr>
          <w:rFonts w:hint="eastAsia"/>
          <w:lang w:eastAsia="zh-CN"/>
        </w:rPr>
        <w:t>建筑物同轴网络高速传输</w:t>
      </w:r>
    </w:p>
    <w:p w:rsidR="00AA1ADD" w:rsidRPr="00B5759D" w:rsidRDefault="00AA1ADD" w:rsidP="00B5759D">
      <w:pPr>
        <w:ind w:firstLineChars="200" w:firstLine="468"/>
        <w:jc w:val="both"/>
        <w:rPr>
          <w:spacing w:val="-6"/>
          <w:szCs w:val="24"/>
          <w:lang w:eastAsia="zh-CN"/>
        </w:rPr>
      </w:pPr>
      <w:r w:rsidRPr="00B5759D">
        <w:rPr>
          <w:rFonts w:hint="eastAsia"/>
          <w:spacing w:val="-6"/>
          <w:szCs w:val="24"/>
          <w:lang w:eastAsia="zh-CN"/>
        </w:rPr>
        <w:t>高速同轴网络传输（</w:t>
      </w:r>
      <w:r w:rsidRPr="00B5759D">
        <w:rPr>
          <w:spacing w:val="-6"/>
          <w:szCs w:val="24"/>
          <w:lang w:eastAsia="zh-CN"/>
        </w:rPr>
        <w:t>HiNoC</w:t>
      </w:r>
      <w:r w:rsidRPr="00B5759D">
        <w:rPr>
          <w:rFonts w:hint="eastAsia"/>
          <w:spacing w:val="-6"/>
          <w:szCs w:val="24"/>
          <w:lang w:eastAsia="zh-CN"/>
        </w:rPr>
        <w:t>）系高速数据传输。高速同轴网络传输（</w:t>
      </w:r>
      <w:r w:rsidRPr="00B5759D">
        <w:rPr>
          <w:spacing w:val="-6"/>
          <w:szCs w:val="24"/>
          <w:lang w:eastAsia="zh-CN"/>
        </w:rPr>
        <w:t>HiNoC</w:t>
      </w:r>
      <w:r w:rsidRPr="00B5759D">
        <w:rPr>
          <w:rFonts w:hint="eastAsia"/>
          <w:spacing w:val="-6"/>
          <w:szCs w:val="24"/>
          <w:lang w:eastAsia="zh-CN"/>
        </w:rPr>
        <w:t>）是用来在光纤到楼（</w:t>
      </w:r>
      <w:r w:rsidRPr="00B5759D">
        <w:rPr>
          <w:rFonts w:hint="eastAsia"/>
          <w:spacing w:val="-6"/>
          <w:szCs w:val="24"/>
          <w:lang w:eastAsia="zh-CN"/>
        </w:rPr>
        <w:t>FTTB</w:t>
      </w:r>
      <w:r w:rsidRPr="00B5759D">
        <w:rPr>
          <w:rFonts w:hint="eastAsia"/>
          <w:spacing w:val="-6"/>
          <w:szCs w:val="24"/>
          <w:lang w:eastAsia="zh-CN"/>
        </w:rPr>
        <w:t>）和同轴电缆架构基础上进行高速数据传输的技术。该技术利用“最后</w:t>
      </w:r>
      <w:r w:rsidRPr="00B5759D">
        <w:rPr>
          <w:rFonts w:hint="eastAsia"/>
          <w:spacing w:val="-6"/>
          <w:szCs w:val="24"/>
          <w:lang w:eastAsia="zh-CN"/>
        </w:rPr>
        <w:t>100</w:t>
      </w:r>
      <w:r w:rsidRPr="00B5759D">
        <w:rPr>
          <w:rFonts w:hint="eastAsia"/>
          <w:spacing w:val="-6"/>
          <w:szCs w:val="24"/>
          <w:lang w:eastAsia="zh-CN"/>
        </w:rPr>
        <w:t>米”</w:t>
      </w:r>
      <w:r w:rsidRPr="00B5759D">
        <w:rPr>
          <w:rFonts w:hint="eastAsia"/>
          <w:spacing w:val="-2"/>
          <w:szCs w:val="24"/>
          <w:lang w:eastAsia="zh-CN"/>
        </w:rPr>
        <w:t>同轴网络的未指配频谱提供宽带业务，并提高了有线多系统运营商（</w:t>
      </w:r>
      <w:r w:rsidRPr="00B5759D">
        <w:rPr>
          <w:rFonts w:hint="eastAsia"/>
          <w:spacing w:val="-2"/>
          <w:szCs w:val="24"/>
          <w:lang w:eastAsia="zh-CN"/>
        </w:rPr>
        <w:t>MSO</w:t>
      </w:r>
      <w:r w:rsidRPr="00B5759D">
        <w:rPr>
          <w:rFonts w:hint="eastAsia"/>
          <w:spacing w:val="-2"/>
          <w:szCs w:val="24"/>
          <w:lang w:eastAsia="zh-CN"/>
        </w:rPr>
        <w:t>）的频谱效率。</w:t>
      </w:r>
    </w:p>
    <w:p w:rsidR="00AA1ADD" w:rsidRDefault="00AA1ADD">
      <w:pPr>
        <w:ind w:firstLineChars="200" w:firstLine="480"/>
        <w:rPr>
          <w:szCs w:val="24"/>
          <w:lang w:eastAsia="zh-CN"/>
        </w:rPr>
      </w:pPr>
      <w:r>
        <w:rPr>
          <w:szCs w:val="24"/>
          <w:lang w:eastAsia="zh-CN"/>
        </w:rPr>
        <w:t>HiNoC</w:t>
      </w:r>
      <w:r>
        <w:rPr>
          <w:rFonts w:hint="eastAsia"/>
          <w:szCs w:val="24"/>
          <w:lang w:eastAsia="zh-CN"/>
        </w:rPr>
        <w:t>支持包括</w:t>
      </w:r>
      <w:r>
        <w:rPr>
          <w:szCs w:val="24"/>
          <w:lang w:eastAsia="zh-CN"/>
        </w:rPr>
        <w:t>SD/HD TV</w:t>
      </w:r>
      <w:r>
        <w:rPr>
          <w:rFonts w:hint="eastAsia"/>
          <w:szCs w:val="24"/>
          <w:lang w:eastAsia="zh-CN"/>
        </w:rPr>
        <w:t>、</w:t>
      </w:r>
      <w:r>
        <w:rPr>
          <w:szCs w:val="24"/>
          <w:lang w:eastAsia="zh-CN"/>
        </w:rPr>
        <w:t>3DTV</w:t>
      </w:r>
      <w:r>
        <w:rPr>
          <w:rFonts w:hint="eastAsia"/>
          <w:szCs w:val="24"/>
          <w:lang w:eastAsia="zh-CN"/>
        </w:rPr>
        <w:t>、</w:t>
      </w:r>
      <w:r>
        <w:rPr>
          <w:szCs w:val="24"/>
          <w:lang w:eastAsia="zh-CN"/>
        </w:rPr>
        <w:t>UHDTV</w:t>
      </w:r>
      <w:r>
        <w:rPr>
          <w:rFonts w:hint="eastAsia"/>
          <w:szCs w:val="24"/>
          <w:lang w:eastAsia="zh-CN"/>
        </w:rPr>
        <w:t>、交互业务、</w:t>
      </w:r>
      <w:r>
        <w:rPr>
          <w:rFonts w:hint="eastAsia"/>
          <w:szCs w:val="24"/>
          <w:lang w:eastAsia="zh-CN"/>
        </w:rPr>
        <w:t>VoIP</w:t>
      </w:r>
      <w:r>
        <w:rPr>
          <w:rFonts w:hint="eastAsia"/>
          <w:szCs w:val="24"/>
          <w:lang w:eastAsia="zh-CN"/>
        </w:rPr>
        <w:t>和互联网接入在内的所有</w:t>
      </w:r>
      <w:r>
        <w:rPr>
          <w:rFonts w:hint="eastAsia"/>
          <w:szCs w:val="24"/>
          <w:lang w:eastAsia="zh-CN"/>
        </w:rPr>
        <w:t>IP</w:t>
      </w:r>
      <w:r>
        <w:rPr>
          <w:rFonts w:hint="eastAsia"/>
          <w:szCs w:val="24"/>
          <w:lang w:eastAsia="zh-CN"/>
        </w:rPr>
        <w:t>业务。此外，该技术还能够与现有宽带业务并存。</w:t>
      </w:r>
    </w:p>
    <w:p w:rsidR="00AA1ADD" w:rsidRDefault="00AA1ADD" w:rsidP="00ED4EBB">
      <w:pPr>
        <w:pStyle w:val="Headingb"/>
        <w:rPr>
          <w:rFonts w:eastAsia="Times New Roman"/>
          <w:lang w:eastAsia="zh-CN"/>
        </w:rPr>
      </w:pPr>
      <w:r>
        <w:rPr>
          <w:rFonts w:eastAsia="Times New Roman"/>
          <w:lang w:eastAsia="zh-CN"/>
        </w:rPr>
        <w:t>ITU-T J.196.1</w:t>
      </w:r>
      <w:r>
        <w:rPr>
          <w:rFonts w:hint="eastAsia"/>
          <w:lang w:eastAsia="zh-CN"/>
        </w:rPr>
        <w:t>、</w:t>
      </w:r>
      <w:r>
        <w:rPr>
          <w:rFonts w:eastAsia="Times New Roman"/>
          <w:lang w:eastAsia="zh-CN"/>
        </w:rPr>
        <w:t>J.196.2</w:t>
      </w:r>
      <w:r>
        <w:rPr>
          <w:rFonts w:hint="eastAsia"/>
          <w:lang w:eastAsia="zh-CN"/>
        </w:rPr>
        <w:t>和</w:t>
      </w:r>
      <w:r>
        <w:rPr>
          <w:rFonts w:eastAsia="Times New Roman"/>
          <w:lang w:eastAsia="zh-CN"/>
        </w:rPr>
        <w:t>J.196.3</w:t>
      </w:r>
      <w:r>
        <w:rPr>
          <w:rFonts w:hint="eastAsia"/>
          <w:lang w:eastAsia="zh-CN"/>
        </w:rPr>
        <w:t>规定了第二代高速同轴网络传输（</w:t>
      </w:r>
      <w:r>
        <w:rPr>
          <w:rFonts w:eastAsia="Times New Roman"/>
          <w:lang w:eastAsia="zh-CN"/>
        </w:rPr>
        <w:t>HiNoC2</w:t>
      </w:r>
      <w:r>
        <w:rPr>
          <w:rFonts w:hint="eastAsia"/>
          <w:lang w:eastAsia="zh-CN"/>
        </w:rPr>
        <w:t>），支持</w:t>
      </w:r>
      <w:r>
        <w:rPr>
          <w:rFonts w:hint="eastAsia"/>
          <w:lang w:val="en-US" w:eastAsia="zh-CN"/>
        </w:rPr>
        <w:t>1</w:t>
      </w:r>
      <w:r w:rsidR="00DF1179" w:rsidRPr="00DF1179">
        <w:rPr>
          <w:lang w:eastAsia="zh-CN"/>
        </w:rPr>
        <w:t xml:space="preserve"> </w:t>
      </w:r>
      <w:r w:rsidR="00DF1179" w:rsidRPr="008944AD">
        <w:rPr>
          <w:lang w:eastAsia="zh-CN"/>
        </w:rPr>
        <w:t>Gbit/s</w:t>
      </w:r>
      <w:r>
        <w:rPr>
          <w:rFonts w:hint="eastAsia"/>
          <w:lang w:val="en-US" w:eastAsia="zh-CN"/>
        </w:rPr>
        <w:t>的同轴网络数据传输：</w:t>
      </w:r>
    </w:p>
    <w:p w:rsidR="00AA1ADD" w:rsidRDefault="00F87814" w:rsidP="00F87814">
      <w:pPr>
        <w:pStyle w:val="enumlev10"/>
        <w:rPr>
          <w:lang w:eastAsia="zh-CN"/>
        </w:rPr>
      </w:pPr>
      <w:r w:rsidRPr="00F044C4">
        <w:rPr>
          <w:lang w:eastAsia="zh-CN"/>
        </w:rPr>
        <w:t>•</w:t>
      </w:r>
      <w:r>
        <w:rPr>
          <w:lang w:eastAsia="zh-CN"/>
        </w:rPr>
        <w:tab/>
      </w:r>
      <w:r w:rsidR="00AA1ADD">
        <w:rPr>
          <w:lang w:eastAsia="zh-CN"/>
        </w:rPr>
        <w:t>ITU-T J.196.1</w:t>
      </w:r>
      <w:r w:rsidR="00B5759D" w:rsidRPr="001A34C8">
        <w:rPr>
          <w:rFonts w:hint="eastAsia"/>
          <w:lang w:eastAsia="zh-CN"/>
        </w:rPr>
        <w:t>“</w:t>
      </w:r>
      <w:r w:rsidR="00AA1ADD">
        <w:rPr>
          <w:rFonts w:ascii="SimSun" w:hAnsi="SimSun" w:cs="SimSun" w:hint="eastAsia"/>
          <w:lang w:eastAsia="zh-CN"/>
        </w:rPr>
        <w:t>二代高速同轴网络传输（</w:t>
      </w:r>
      <w:r w:rsidR="00AA1ADD">
        <w:rPr>
          <w:lang w:eastAsia="zh-CN"/>
        </w:rPr>
        <w:t>HiNoC</w:t>
      </w:r>
      <w:r w:rsidR="00AA1ADD">
        <w:rPr>
          <w:rFonts w:ascii="SimSun" w:hAnsi="SimSun" w:cs="SimSun" w:hint="eastAsia"/>
          <w:lang w:eastAsia="zh-CN"/>
        </w:rPr>
        <w:t>）的功能要求</w:t>
      </w:r>
      <w:r w:rsidR="00B5759D" w:rsidRPr="00B5759D">
        <w:rPr>
          <w:rFonts w:hint="eastAsia"/>
          <w:lang w:eastAsia="zh-CN"/>
        </w:rPr>
        <w:t>”</w:t>
      </w:r>
    </w:p>
    <w:p w:rsidR="00AA1ADD" w:rsidRDefault="00F87814" w:rsidP="00F87814">
      <w:pPr>
        <w:pStyle w:val="enumlev10"/>
        <w:rPr>
          <w:lang w:eastAsia="zh-CN"/>
        </w:rPr>
      </w:pPr>
      <w:r w:rsidRPr="00F044C4">
        <w:rPr>
          <w:lang w:eastAsia="zh-CN"/>
        </w:rPr>
        <w:t>•</w:t>
      </w:r>
      <w:r>
        <w:rPr>
          <w:lang w:eastAsia="zh-CN"/>
        </w:rPr>
        <w:tab/>
      </w:r>
      <w:r w:rsidR="00AA1ADD">
        <w:rPr>
          <w:lang w:eastAsia="zh-CN"/>
        </w:rPr>
        <w:t>ITU-T J.196.2</w:t>
      </w:r>
      <w:r w:rsidR="00B5759D" w:rsidRPr="001A34C8">
        <w:rPr>
          <w:rFonts w:hint="eastAsia"/>
          <w:lang w:eastAsia="zh-CN"/>
        </w:rPr>
        <w:t>“</w:t>
      </w:r>
      <w:r w:rsidR="00AA1ADD">
        <w:rPr>
          <w:rFonts w:ascii="SimSun" w:hAnsi="SimSun" w:cs="SimSun" w:hint="eastAsia"/>
          <w:lang w:eastAsia="zh-CN"/>
        </w:rPr>
        <w:t>二代高速同轴网络传输（</w:t>
      </w:r>
      <w:r w:rsidR="00AA1ADD">
        <w:rPr>
          <w:lang w:eastAsia="zh-CN"/>
        </w:rPr>
        <w:t>HiNoC</w:t>
      </w:r>
      <w:r w:rsidR="00AA1ADD">
        <w:rPr>
          <w:rFonts w:ascii="SimSun" w:hAnsi="SimSun" w:cs="SimSun" w:hint="eastAsia"/>
          <w:lang w:eastAsia="zh-CN"/>
        </w:rPr>
        <w:t>）的物理层规范</w:t>
      </w:r>
      <w:r w:rsidR="00B5759D">
        <w:rPr>
          <w:rFonts w:ascii="SimSun" w:hAnsi="SimSun" w:cs="SimSun" w:hint="eastAsia"/>
          <w:lang w:eastAsia="zh-CN"/>
        </w:rPr>
        <w:t>”</w:t>
      </w:r>
    </w:p>
    <w:p w:rsidR="00AA1ADD" w:rsidRPr="00B5759D" w:rsidRDefault="00F87814" w:rsidP="00F87814">
      <w:pPr>
        <w:pStyle w:val="enumlev10"/>
        <w:rPr>
          <w:lang w:eastAsia="zh-CN"/>
        </w:rPr>
      </w:pPr>
      <w:r w:rsidRPr="00F044C4">
        <w:rPr>
          <w:lang w:eastAsia="zh-CN"/>
        </w:rPr>
        <w:t>•</w:t>
      </w:r>
      <w:r>
        <w:rPr>
          <w:lang w:eastAsia="zh-CN"/>
        </w:rPr>
        <w:tab/>
      </w:r>
      <w:r w:rsidR="00AA1ADD" w:rsidRPr="00B5759D">
        <w:rPr>
          <w:lang w:eastAsia="zh-CN"/>
        </w:rPr>
        <w:t>ITU-T J.196.3</w:t>
      </w:r>
      <w:r w:rsidR="00B5759D" w:rsidRPr="001A34C8">
        <w:rPr>
          <w:rFonts w:hint="eastAsia"/>
          <w:lang w:eastAsia="zh-CN"/>
        </w:rPr>
        <w:t>“</w:t>
      </w:r>
      <w:r w:rsidR="00AA1ADD" w:rsidRPr="00B5759D">
        <w:rPr>
          <w:rFonts w:hint="eastAsia"/>
          <w:lang w:eastAsia="zh-CN"/>
        </w:rPr>
        <w:t>二代</w:t>
      </w:r>
      <w:r w:rsidR="00AA1ADD" w:rsidRPr="00B5759D">
        <w:rPr>
          <w:rFonts w:ascii="SimSun" w:hAnsi="SimSun" w:cs="SimSun" w:hint="eastAsia"/>
          <w:lang w:eastAsia="zh-CN"/>
        </w:rPr>
        <w:t>高速同轴网络传输（</w:t>
      </w:r>
      <w:r w:rsidR="00AA1ADD" w:rsidRPr="00B5759D">
        <w:rPr>
          <w:lang w:eastAsia="zh-CN"/>
        </w:rPr>
        <w:t>HiNoC</w:t>
      </w:r>
      <w:r w:rsidR="00AA1ADD" w:rsidRPr="00B5759D">
        <w:rPr>
          <w:rFonts w:ascii="SimSun" w:hAnsi="SimSun" w:cs="SimSun" w:hint="eastAsia"/>
          <w:lang w:eastAsia="zh-CN"/>
        </w:rPr>
        <w:t>）的媒体接入控制</w:t>
      </w:r>
      <w:r w:rsidR="00AA1ADD" w:rsidRPr="00B5759D">
        <w:rPr>
          <w:lang w:eastAsia="zh-CN"/>
        </w:rPr>
        <w:t>（</w:t>
      </w:r>
      <w:r w:rsidR="00AA1ADD" w:rsidRPr="00B5759D">
        <w:rPr>
          <w:lang w:val="en-US" w:eastAsia="zh-CN"/>
        </w:rPr>
        <w:t>MAC</w:t>
      </w:r>
      <w:r w:rsidR="00AA1ADD" w:rsidRPr="00B5759D">
        <w:rPr>
          <w:lang w:eastAsia="zh-CN"/>
        </w:rPr>
        <w:t>）</w:t>
      </w:r>
      <w:r w:rsidR="00AA1ADD" w:rsidRPr="00B5759D">
        <w:rPr>
          <w:rFonts w:ascii="SimSun" w:hAnsi="SimSun" w:cs="SimSun" w:hint="eastAsia"/>
          <w:lang w:eastAsia="zh-CN"/>
        </w:rPr>
        <w:t>层规范</w:t>
      </w:r>
      <w:r w:rsidR="00B5759D" w:rsidRPr="001A34C8">
        <w:rPr>
          <w:rFonts w:hint="eastAsia"/>
          <w:lang w:eastAsia="zh-CN"/>
        </w:rPr>
        <w:t>”</w:t>
      </w:r>
    </w:p>
    <w:p w:rsidR="00AA1ADD" w:rsidRDefault="00AA1ADD" w:rsidP="00397916">
      <w:pPr>
        <w:pStyle w:val="Heading2"/>
        <w:rPr>
          <w:rFonts w:eastAsia="Times New Roman"/>
          <w:lang w:eastAsia="zh-CN"/>
        </w:rPr>
      </w:pPr>
      <w:bookmarkStart w:id="57" w:name="_Toc416161326"/>
      <w:bookmarkStart w:id="58" w:name="_Toc462664189"/>
      <w:bookmarkStart w:id="59" w:name="_Toc453932933"/>
      <w:bookmarkStart w:id="60" w:name="_Toc438553937"/>
      <w:bookmarkStart w:id="61" w:name="_Toc454295837"/>
      <w:bookmarkStart w:id="62" w:name="_Toc453929061"/>
      <w:bookmarkStart w:id="63" w:name="_Toc23382"/>
      <w:bookmarkStart w:id="64" w:name="_Toc465078369"/>
      <w:bookmarkStart w:id="65" w:name="_Toc465078804"/>
      <w:bookmarkStart w:id="66" w:name="_Toc465079746"/>
      <w:bookmarkStart w:id="67" w:name="_Toc465081768"/>
      <w:bookmarkStart w:id="68" w:name="_Toc465098848"/>
      <w:r>
        <w:rPr>
          <w:rFonts w:eastAsia="Times New Roman"/>
          <w:lang w:eastAsia="zh-CN"/>
        </w:rPr>
        <w:t>1.4</w:t>
      </w:r>
      <w:r>
        <w:rPr>
          <w:rFonts w:eastAsia="Times New Roman"/>
          <w:lang w:eastAsia="zh-CN"/>
        </w:rPr>
        <w:tab/>
      </w:r>
      <w:bookmarkEnd w:id="57"/>
      <w:bookmarkEnd w:id="58"/>
      <w:bookmarkEnd w:id="59"/>
      <w:bookmarkEnd w:id="60"/>
      <w:bookmarkEnd w:id="61"/>
      <w:bookmarkEnd w:id="62"/>
      <w:r>
        <w:rPr>
          <w:rFonts w:hint="eastAsia"/>
          <w:lang w:eastAsia="zh-CN"/>
        </w:rPr>
        <w:t>用于家庭网络和智能电网的电力线通信（</w:t>
      </w:r>
      <w:r>
        <w:rPr>
          <w:rFonts w:eastAsia="Times New Roman" w:hint="eastAsia"/>
          <w:lang w:eastAsia="zh-CN"/>
        </w:rPr>
        <w:t>PLC</w:t>
      </w:r>
      <w:r>
        <w:rPr>
          <w:rFonts w:hint="eastAsia"/>
          <w:lang w:eastAsia="zh-CN"/>
        </w:rPr>
        <w:t>）</w:t>
      </w:r>
      <w:bookmarkEnd w:id="63"/>
      <w:bookmarkEnd w:id="64"/>
      <w:bookmarkEnd w:id="65"/>
      <w:bookmarkEnd w:id="66"/>
      <w:bookmarkEnd w:id="67"/>
      <w:bookmarkEnd w:id="68"/>
    </w:p>
    <w:p w:rsidR="00AA1ADD" w:rsidRDefault="00CB2B0C" w:rsidP="00DB1177">
      <w:pPr>
        <w:ind w:firstLineChars="200" w:firstLine="480"/>
        <w:rPr>
          <w:rFonts w:eastAsia="Times New Roman"/>
          <w:lang w:eastAsia="zh-CN"/>
        </w:rPr>
      </w:pPr>
      <w:r>
        <w:rPr>
          <w:rFonts w:eastAsia="Times New Roman"/>
          <w:noProof/>
          <w:lang w:eastAsia="zh-CN"/>
        </w:rPr>
        <mc:AlternateContent>
          <mc:Choice Requires="wps">
            <w:drawing>
              <wp:anchor distT="91440" distB="91440" distL="114300" distR="114300" simplePos="0" relativeHeight="251638784" behindDoc="0" locked="0" layoutInCell="1" allowOverlap="1" wp14:anchorId="16FAC555" wp14:editId="2D71174F">
                <wp:simplePos x="0" y="0"/>
                <wp:positionH relativeFrom="page">
                  <wp:align>center</wp:align>
                </wp:positionH>
                <wp:positionV relativeFrom="paragraph">
                  <wp:posOffset>274320</wp:posOffset>
                </wp:positionV>
                <wp:extent cx="3578225" cy="1064895"/>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064895"/>
                        </a:xfrm>
                        <a:prstGeom prst="rect">
                          <a:avLst/>
                        </a:prstGeom>
                        <a:noFill/>
                        <a:ln w="9525">
                          <a:noFill/>
                          <a:miter lim="800000"/>
                        </a:ln>
                      </wps:spPr>
                      <wps:txbx>
                        <w:txbxContent>
                          <w:p w:rsidR="001A39F0" w:rsidRPr="0075776F" w:rsidRDefault="001A39F0">
                            <w:pPr>
                              <w:pBdr>
                                <w:top w:val="single" w:sz="24" w:space="8" w:color="4F81BD"/>
                                <w:bottom w:val="single" w:sz="24" w:space="8" w:color="4F81BD"/>
                              </w:pBdr>
                              <w:rPr>
                                <w:rFonts w:eastAsia="STKaiti"/>
                                <w:iCs/>
                                <w:color w:val="4F81BD"/>
                                <w:lang w:eastAsia="zh-CN"/>
                              </w:rPr>
                            </w:pPr>
                            <w:r w:rsidRPr="0075776F">
                              <w:rPr>
                                <w:rFonts w:eastAsia="STKaiti"/>
                                <w:iCs/>
                                <w:color w:val="4F81BD"/>
                                <w:lang w:eastAsia="zh-CN"/>
                              </w:rPr>
                              <w:t>ITU-T</w:t>
                            </w:r>
                            <w:r w:rsidRPr="0075776F">
                              <w:rPr>
                                <w:rFonts w:eastAsia="STKaiti"/>
                                <w:iCs/>
                                <w:color w:val="4F81BD"/>
                                <w:lang w:eastAsia="zh-CN"/>
                              </w:rPr>
                              <w:t>在优化有线基础设施通信能力方面的经验，使得该组成为国际电联智能电网工作的当然发祥地。</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6FAC555" id="_x0000_s1027" type="#_x0000_t202" style="position:absolute;left:0;text-align:left;margin-left:0;margin-top:21.6pt;width:281.75pt;height:83.85pt;z-index:25163878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" filled="f" stroked="f">
                <v:textbox style="mso-fit-shape-to-text:t">
                  <w:txbxContent>
                    <w:p w:rsidR="001A39F0" w:rsidRPr="0075776F" w:rsidRDefault="001A39F0">
                      <w:pPr>
                        <w:pBdr>
                          <w:top w:val="single" w:sz="24" w:space="8" w:color="4F81BD"/>
                          <w:bottom w:val="single" w:sz="24" w:space="8" w:color="4F81BD"/>
                        </w:pBdr>
                        <w:rPr>
                          <w:rFonts w:eastAsia="STKaiti"/>
                          <w:iCs/>
                          <w:color w:val="4F81BD"/>
                          <w:lang w:eastAsia="zh-CN"/>
                        </w:rPr>
                      </w:pPr>
                      <w:r w:rsidRPr="0075776F">
                        <w:rPr>
                          <w:rFonts w:eastAsia="STKaiti"/>
                          <w:iCs/>
                          <w:color w:val="4F81BD"/>
                          <w:lang w:eastAsia="zh-CN"/>
                        </w:rPr>
                        <w:t>ITU-T</w:t>
                      </w:r>
                      <w:r w:rsidRPr="0075776F">
                        <w:rPr>
                          <w:rFonts w:eastAsia="STKaiti"/>
                          <w:iCs/>
                          <w:color w:val="4F81BD"/>
                          <w:lang w:eastAsia="zh-CN"/>
                        </w:rPr>
                        <w:t>在优化有线基础设施通信能力方面的经验，使得该组成为国际电联智能电网工作的当然发祥地。</w:t>
                      </w:r>
                    </w:p>
                  </w:txbxContent>
                </v:textbox>
                <w10:wrap type="topAndBottom" anchorx="page"/>
              </v:shape>
            </w:pict>
          </mc:Fallback>
        </mc:AlternateContent>
      </w:r>
      <w:r w:rsidR="00DF1179">
        <w:rPr>
          <w:rFonts w:hint="eastAsia"/>
          <w:lang w:eastAsia="zh-CN"/>
        </w:rPr>
        <w:t>国际电联成员</w:t>
      </w:r>
      <w:r w:rsidR="00AA1ADD">
        <w:rPr>
          <w:rFonts w:hint="eastAsia"/>
          <w:lang w:eastAsia="zh-CN"/>
        </w:rPr>
        <w:t>制定了一系列以正交频分复用（</w:t>
      </w:r>
      <w:r w:rsidR="00AA1ADD">
        <w:rPr>
          <w:rFonts w:eastAsia="Times New Roman"/>
          <w:lang w:eastAsia="zh-CN"/>
        </w:rPr>
        <w:t>OFDM</w:t>
      </w:r>
      <w:r w:rsidR="00AA1ADD">
        <w:rPr>
          <w:rFonts w:hint="eastAsia"/>
          <w:lang w:eastAsia="zh-CN"/>
        </w:rPr>
        <w:t>）为基础的窄带电力线通信（</w:t>
      </w:r>
      <w:r w:rsidR="00AA1ADD">
        <w:rPr>
          <w:rFonts w:eastAsia="Times New Roman"/>
          <w:lang w:eastAsia="zh-CN"/>
        </w:rPr>
        <w:t>NB-PLC</w:t>
      </w:r>
      <w:r w:rsidR="00AA1ADD">
        <w:rPr>
          <w:rFonts w:hint="eastAsia"/>
          <w:lang w:eastAsia="zh-CN"/>
        </w:rPr>
        <w:t>）标准，</w:t>
      </w:r>
      <w:r w:rsidR="00AA1ADD" w:rsidRPr="00DB1177">
        <w:rPr>
          <w:rFonts w:hint="eastAsia"/>
          <w:lang w:eastAsia="zh-CN"/>
        </w:rPr>
        <w:t>这些标准重复使用电网作为通信媒介</w:t>
      </w:r>
      <w:r w:rsidR="00AA1ADD">
        <w:rPr>
          <w:rFonts w:hint="eastAsia"/>
          <w:lang w:eastAsia="zh-CN"/>
        </w:rPr>
        <w:t>，主要用于监测、分析和控制电力供应</w:t>
      </w:r>
      <w:r w:rsidR="00AA1ADD">
        <w:rPr>
          <w:rFonts w:eastAsia="Times New Roman"/>
          <w:lang w:eastAsia="zh-CN"/>
        </w:rPr>
        <w:t>/</w:t>
      </w:r>
      <w:r w:rsidR="00AA1ADD">
        <w:rPr>
          <w:rFonts w:hint="eastAsia"/>
          <w:lang w:eastAsia="zh-CN"/>
        </w:rPr>
        <w:t>使用。</w:t>
      </w:r>
    </w:p>
    <w:p w:rsidR="00AA1ADD" w:rsidRPr="00DB1177" w:rsidRDefault="00AA1ADD" w:rsidP="00DB1177">
      <w:pPr>
        <w:ind w:firstLineChars="200" w:firstLine="480"/>
        <w:rPr>
          <w:lang w:eastAsia="zh-CN"/>
        </w:rPr>
      </w:pPr>
      <w:r w:rsidRPr="00DB1177">
        <w:rPr>
          <w:rFonts w:hint="eastAsia"/>
          <w:lang w:eastAsia="zh-CN"/>
        </w:rPr>
        <w:lastRenderedPageBreak/>
        <w:t>这项工作的基础是</w:t>
      </w:r>
      <w:r w:rsidRPr="00DB1177">
        <w:rPr>
          <w:lang w:eastAsia="zh-CN"/>
        </w:rPr>
        <w:t>G.hn</w:t>
      </w:r>
      <w:r w:rsidRPr="00DB1177">
        <w:rPr>
          <w:rFonts w:hint="eastAsia"/>
          <w:lang w:eastAsia="zh-CN"/>
        </w:rPr>
        <w:t>（</w:t>
      </w:r>
      <w:r w:rsidRPr="00DB1177">
        <w:rPr>
          <w:lang w:eastAsia="zh-CN"/>
        </w:rPr>
        <w:t>ITU-T G.996x</w:t>
      </w:r>
      <w:r w:rsidRPr="00DB1177">
        <w:rPr>
          <w:rFonts w:hint="eastAsia"/>
          <w:lang w:eastAsia="zh-CN"/>
        </w:rPr>
        <w:t>系列），通过电话布线、同轴电缆和电力线布线提供宽带家庭网络。</w:t>
      </w:r>
    </w:p>
    <w:p w:rsidR="00AA1ADD" w:rsidRDefault="00AA1ADD" w:rsidP="00B8287B">
      <w:pPr>
        <w:pStyle w:val="Heading3"/>
        <w:rPr>
          <w:lang w:eastAsia="zh-CN"/>
        </w:rPr>
      </w:pPr>
      <w:r>
        <w:rPr>
          <w:lang w:eastAsia="zh-CN"/>
        </w:rPr>
        <w:t>1.4.1</w:t>
      </w:r>
      <w:r>
        <w:rPr>
          <w:lang w:eastAsia="zh-CN"/>
        </w:rPr>
        <w:tab/>
      </w:r>
      <w:r>
        <w:rPr>
          <w:rFonts w:ascii="SimSun" w:hAnsi="SimSun" w:cs="SimSun" w:hint="eastAsia"/>
          <w:lang w:eastAsia="zh-CN"/>
        </w:rPr>
        <w:t>智能电网窄带</w:t>
      </w:r>
      <w:r>
        <w:rPr>
          <w:rFonts w:hint="eastAsia"/>
          <w:lang w:eastAsia="zh-CN"/>
        </w:rPr>
        <w:t>PLC</w:t>
      </w:r>
    </w:p>
    <w:p w:rsidR="00AA1ADD" w:rsidRPr="00002A86" w:rsidRDefault="00AA1ADD" w:rsidP="00002A86">
      <w:pPr>
        <w:ind w:firstLineChars="200" w:firstLine="480"/>
        <w:rPr>
          <w:lang w:eastAsia="zh-CN"/>
        </w:rPr>
      </w:pPr>
      <w:r w:rsidRPr="00002A86">
        <w:rPr>
          <w:rFonts w:hint="eastAsia"/>
          <w:lang w:eastAsia="zh-CN"/>
        </w:rPr>
        <w:t>ITU-T</w:t>
      </w:r>
      <w:r w:rsidRPr="00002A86">
        <w:rPr>
          <w:rFonts w:hint="eastAsia"/>
          <w:lang w:eastAsia="zh-CN"/>
        </w:rPr>
        <w:t>第</w:t>
      </w:r>
      <w:r w:rsidRPr="00002A86">
        <w:rPr>
          <w:rFonts w:hint="eastAsia"/>
          <w:lang w:eastAsia="zh-CN"/>
        </w:rPr>
        <w:t>15</w:t>
      </w:r>
      <w:r w:rsidRPr="00002A86">
        <w:rPr>
          <w:rFonts w:hint="eastAsia"/>
          <w:lang w:eastAsia="zh-CN"/>
        </w:rPr>
        <w:t>研究组批准了有关</w:t>
      </w:r>
      <w:r w:rsidRPr="00002A86">
        <w:rPr>
          <w:rFonts w:hint="eastAsia"/>
          <w:lang w:eastAsia="zh-CN"/>
        </w:rPr>
        <w:t>G3-PLC</w:t>
      </w:r>
      <w:r w:rsidRPr="00002A86">
        <w:rPr>
          <w:rFonts w:hint="eastAsia"/>
          <w:lang w:eastAsia="zh-CN"/>
        </w:rPr>
        <w:t>网络窄带正交频分多址电力线通信收发器的</w:t>
      </w:r>
      <w:r w:rsidRPr="00002A86">
        <w:rPr>
          <w:lang w:eastAsia="zh-CN"/>
        </w:rPr>
        <w:t>ITU-T G.990</w:t>
      </w:r>
      <w:r w:rsidRPr="00002A86">
        <w:rPr>
          <w:rFonts w:hint="eastAsia"/>
          <w:lang w:eastAsia="zh-CN"/>
        </w:rPr>
        <w:t>建议书修正案</w:t>
      </w:r>
      <w:r w:rsidRPr="00002A86">
        <w:rPr>
          <w:rFonts w:hint="eastAsia"/>
          <w:lang w:eastAsia="zh-CN"/>
        </w:rPr>
        <w:t>1</w:t>
      </w:r>
      <w:r w:rsidRPr="00002A86">
        <w:rPr>
          <w:rFonts w:hint="eastAsia"/>
          <w:lang w:eastAsia="zh-CN"/>
        </w:rPr>
        <w:t>。</w:t>
      </w:r>
    </w:p>
    <w:p w:rsidR="00AA1ADD" w:rsidRPr="00002A86" w:rsidRDefault="00AA1ADD" w:rsidP="00002A86">
      <w:pPr>
        <w:ind w:firstLineChars="200" w:firstLine="480"/>
        <w:rPr>
          <w:lang w:eastAsia="zh-CN"/>
        </w:rPr>
      </w:pPr>
      <w:r w:rsidRPr="00002A86">
        <w:rPr>
          <w:lang w:eastAsia="zh-CN"/>
        </w:rPr>
        <w:t>ITU-T G.9901/02/03/04</w:t>
      </w:r>
      <w:r w:rsidRPr="00002A86">
        <w:rPr>
          <w:rFonts w:hint="eastAsia"/>
          <w:lang w:eastAsia="zh-CN"/>
        </w:rPr>
        <w:t>建议书对基于</w:t>
      </w:r>
      <w:r w:rsidRPr="00002A86">
        <w:rPr>
          <w:rFonts w:hint="eastAsia"/>
          <w:lang w:eastAsia="zh-CN"/>
        </w:rPr>
        <w:t>OFDM</w:t>
      </w:r>
      <w:r w:rsidRPr="00002A86">
        <w:rPr>
          <w:rFonts w:hint="eastAsia"/>
          <w:lang w:eastAsia="zh-CN"/>
        </w:rPr>
        <w:t>技术的窄带电力线通信（</w:t>
      </w:r>
      <w:r w:rsidRPr="00002A86">
        <w:rPr>
          <w:rFonts w:hint="eastAsia"/>
          <w:lang w:eastAsia="zh-CN"/>
        </w:rPr>
        <w:t>NB-PLC</w:t>
      </w:r>
      <w:r w:rsidRPr="00002A86">
        <w:rPr>
          <w:rFonts w:hint="eastAsia"/>
          <w:lang w:eastAsia="zh-CN"/>
        </w:rPr>
        <w:t>）收发器进行了规定。</w:t>
      </w:r>
    </w:p>
    <w:p w:rsidR="00AA1ADD" w:rsidRDefault="00AA1ADD" w:rsidP="00B8287B">
      <w:pPr>
        <w:pStyle w:val="Heading3"/>
        <w:rPr>
          <w:rFonts w:eastAsia="Times New Roman"/>
          <w:lang w:eastAsia="zh-CN"/>
        </w:rPr>
      </w:pPr>
      <w:r>
        <w:rPr>
          <w:rFonts w:eastAsia="Times New Roman"/>
          <w:lang w:eastAsia="zh-CN"/>
        </w:rPr>
        <w:t>1.4.2</w:t>
      </w:r>
      <w:r>
        <w:rPr>
          <w:rFonts w:eastAsia="Times New Roman"/>
          <w:lang w:eastAsia="zh-CN"/>
        </w:rPr>
        <w:tab/>
      </w:r>
      <w:r>
        <w:rPr>
          <w:rFonts w:hint="eastAsia"/>
          <w:lang w:eastAsia="zh-CN"/>
        </w:rPr>
        <w:t>家庭网络的宽带电力线通信</w:t>
      </w:r>
    </w:p>
    <w:p w:rsidR="00AA1ADD" w:rsidRPr="00E34C10" w:rsidRDefault="00AA1ADD" w:rsidP="00E34C10">
      <w:pPr>
        <w:ind w:firstLineChars="200" w:firstLine="480"/>
        <w:rPr>
          <w:lang w:eastAsia="zh-CN"/>
        </w:rPr>
      </w:pPr>
      <w:r w:rsidRPr="00E34C10">
        <w:rPr>
          <w:rFonts w:hint="eastAsia"/>
          <w:lang w:eastAsia="zh-CN"/>
        </w:rPr>
        <w:t>国际电联成员批准了</w:t>
      </w:r>
      <w:r w:rsidRPr="00E34C10">
        <w:rPr>
          <w:rFonts w:hint="eastAsia"/>
          <w:lang w:eastAsia="zh-CN"/>
        </w:rPr>
        <w:t>ITU-T G.9979</w:t>
      </w:r>
      <w:r w:rsidRPr="00E34C10">
        <w:rPr>
          <w:rFonts w:hint="eastAsia"/>
          <w:lang w:eastAsia="zh-CN"/>
        </w:rPr>
        <w:t>建议书修正</w:t>
      </w:r>
      <w:r w:rsidRPr="00E34C10">
        <w:rPr>
          <w:rFonts w:hint="eastAsia"/>
          <w:lang w:eastAsia="zh-CN"/>
        </w:rPr>
        <w:t>1</w:t>
      </w:r>
      <w:r w:rsidRPr="00E34C10">
        <w:rPr>
          <w:rFonts w:hint="eastAsia"/>
          <w:lang w:eastAsia="zh-CN"/>
        </w:rPr>
        <w:t>（通过落实</w:t>
      </w:r>
      <w:r w:rsidRPr="00E34C10">
        <w:rPr>
          <w:lang w:eastAsia="zh-CN"/>
        </w:rPr>
        <w:t>IEEE 1905.1a-2014</w:t>
      </w:r>
      <w:r w:rsidRPr="00E34C10">
        <w:rPr>
          <w:rFonts w:hint="eastAsia"/>
          <w:lang w:eastAsia="zh-CN"/>
        </w:rPr>
        <w:t>标准中的通用机制收纳适用的</w:t>
      </w:r>
      <w:r w:rsidRPr="00E34C10">
        <w:rPr>
          <w:lang w:eastAsia="zh-CN"/>
        </w:rPr>
        <w:t>ITU-T</w:t>
      </w:r>
      <w:r w:rsidRPr="00E34C10">
        <w:rPr>
          <w:lang w:eastAsia="zh-CN"/>
        </w:rPr>
        <w:t>建议书</w:t>
      </w:r>
      <w:r w:rsidRPr="00E34C10">
        <w:rPr>
          <w:rFonts w:hint="eastAsia"/>
          <w:lang w:eastAsia="zh-CN"/>
        </w:rPr>
        <w:t>）。该建议书利用</w:t>
      </w:r>
      <w:r w:rsidRPr="00E34C10">
        <w:rPr>
          <w:lang w:eastAsia="zh-CN"/>
        </w:rPr>
        <w:t>IEEE 1905.1a-2014</w:t>
      </w:r>
      <w:r w:rsidRPr="00E34C10">
        <w:rPr>
          <w:rFonts w:hint="eastAsia"/>
          <w:lang w:eastAsia="zh-CN"/>
        </w:rPr>
        <w:t>标准规定的通用扩展机制，收纳了</w:t>
      </w:r>
      <w:r w:rsidRPr="00E34C10">
        <w:rPr>
          <w:rFonts w:hint="eastAsia"/>
          <w:lang w:eastAsia="zh-CN"/>
        </w:rPr>
        <w:t>ITU-T G.9960/61/62/63/64</w:t>
      </w:r>
      <w:r w:rsidRPr="00E34C10">
        <w:rPr>
          <w:rFonts w:hint="eastAsia"/>
          <w:lang w:eastAsia="zh-CN"/>
        </w:rPr>
        <w:t>系列建议书（统一高速有线家庭网络收发器）和</w:t>
      </w:r>
      <w:r w:rsidRPr="00E34C10">
        <w:rPr>
          <w:rFonts w:hint="eastAsia"/>
          <w:lang w:eastAsia="zh-CN"/>
        </w:rPr>
        <w:t>ITU-T G.9954</w:t>
      </w:r>
      <w:r w:rsidRPr="00E34C10">
        <w:rPr>
          <w:rFonts w:hint="eastAsia"/>
          <w:lang w:eastAsia="zh-CN"/>
        </w:rPr>
        <w:t>建议书（家庭网络收发器</w:t>
      </w:r>
      <w:r w:rsidRPr="00E34C10">
        <w:rPr>
          <w:rFonts w:hint="eastAsia"/>
          <w:lang w:eastAsia="zh-CN"/>
        </w:rPr>
        <w:t xml:space="preserve"> </w:t>
      </w:r>
      <w:r w:rsidRPr="00E34C10">
        <w:rPr>
          <w:lang w:eastAsia="zh-CN"/>
        </w:rPr>
        <w:t>–</w:t>
      </w:r>
      <w:r w:rsidRPr="00E34C10">
        <w:rPr>
          <w:rFonts w:hint="eastAsia"/>
          <w:lang w:eastAsia="zh-CN"/>
        </w:rPr>
        <w:t xml:space="preserve"> </w:t>
      </w:r>
      <w:r w:rsidRPr="00E34C10">
        <w:rPr>
          <w:rFonts w:hint="eastAsia"/>
          <w:lang w:eastAsia="zh-CN"/>
        </w:rPr>
        <w:t>增强型物理、媒体接入和链路层规范），作为</w:t>
      </w:r>
      <w:r w:rsidRPr="00E34C10">
        <w:rPr>
          <w:rFonts w:hint="eastAsia"/>
          <w:lang w:eastAsia="zh-CN"/>
        </w:rPr>
        <w:t>IEEE 1905</w:t>
      </w:r>
      <w:r w:rsidRPr="00E34C10">
        <w:rPr>
          <w:rFonts w:hint="eastAsia"/>
          <w:lang w:eastAsia="zh-CN"/>
        </w:rPr>
        <w:t>抽象层下的受支持网络技术。</w:t>
      </w:r>
    </w:p>
    <w:p w:rsidR="00AA1ADD" w:rsidRPr="00E34C10" w:rsidRDefault="00AA1ADD" w:rsidP="00E34C10">
      <w:pPr>
        <w:ind w:firstLineChars="200" w:firstLine="480"/>
        <w:rPr>
          <w:lang w:eastAsia="zh-CN"/>
        </w:rPr>
      </w:pPr>
      <w:r w:rsidRPr="00E34C10">
        <w:rPr>
          <w:rFonts w:hint="eastAsia"/>
          <w:lang w:eastAsia="zh-CN"/>
        </w:rPr>
        <w:t>经更新的</w:t>
      </w:r>
      <w:r w:rsidRPr="00E34C10">
        <w:rPr>
          <w:rFonts w:hint="eastAsia"/>
          <w:lang w:eastAsia="zh-CN"/>
        </w:rPr>
        <w:t>ITU-T G.9960/61/62/63/64</w:t>
      </w:r>
      <w:r w:rsidRPr="00E34C10">
        <w:rPr>
          <w:rFonts w:hint="eastAsia"/>
          <w:lang w:eastAsia="zh-CN"/>
        </w:rPr>
        <w:t>系列建议书（统一高速有线家庭网络收发器）增加了用于电话线基带的</w:t>
      </w:r>
      <w:r w:rsidRPr="00E34C10">
        <w:rPr>
          <w:lang w:eastAsia="zh-CN"/>
        </w:rPr>
        <w:t>200 MHz</w:t>
      </w:r>
      <w:r w:rsidRPr="00E34C10">
        <w:rPr>
          <w:lang w:eastAsia="zh-CN"/>
        </w:rPr>
        <w:t>频段规划</w:t>
      </w:r>
      <w:r w:rsidRPr="00E34C10">
        <w:rPr>
          <w:rFonts w:hint="eastAsia"/>
          <w:lang w:eastAsia="zh-CN"/>
        </w:rPr>
        <w:t>、</w:t>
      </w:r>
      <w:r w:rsidRPr="00E34C10">
        <w:rPr>
          <w:lang w:eastAsia="zh-CN"/>
        </w:rPr>
        <w:t>纵向转换损耗规范以及</w:t>
      </w:r>
      <w:r w:rsidRPr="00E34C10">
        <w:rPr>
          <w:rFonts w:hint="eastAsia"/>
          <w:lang w:eastAsia="zh-CN"/>
        </w:rPr>
        <w:t>强化</w:t>
      </w:r>
      <w:r w:rsidRPr="00E34C10">
        <w:rPr>
          <w:lang w:eastAsia="zh-CN"/>
        </w:rPr>
        <w:t>的</w:t>
      </w:r>
      <w:r w:rsidRPr="00E34C10">
        <w:rPr>
          <w:lang w:eastAsia="zh-CN"/>
        </w:rPr>
        <w:t>PSD</w:t>
      </w:r>
      <w:r w:rsidRPr="00E34C10">
        <w:rPr>
          <w:lang w:eastAsia="zh-CN"/>
        </w:rPr>
        <w:t>场颗粒度</w:t>
      </w:r>
      <w:r w:rsidRPr="00E34C10">
        <w:rPr>
          <w:rFonts w:hint="eastAsia"/>
          <w:lang w:eastAsia="zh-CN"/>
        </w:rPr>
        <w:t>。</w:t>
      </w:r>
    </w:p>
    <w:p w:rsidR="00AA1ADD" w:rsidRDefault="00AA1ADD" w:rsidP="003C6004">
      <w:pPr>
        <w:pStyle w:val="Heading3"/>
        <w:rPr>
          <w:lang w:eastAsia="zh-CN"/>
        </w:rPr>
      </w:pPr>
      <w:r>
        <w:rPr>
          <w:lang w:eastAsia="zh-CN"/>
        </w:rPr>
        <w:t>1.4.3</w:t>
      </w:r>
      <w:r>
        <w:rPr>
          <w:lang w:eastAsia="zh-CN"/>
        </w:rPr>
        <w:tab/>
      </w:r>
      <w:r>
        <w:rPr>
          <w:rFonts w:ascii="SimSun" w:hAnsi="SimSun" w:cs="SimSun" w:hint="eastAsia"/>
          <w:lang w:eastAsia="zh-CN"/>
        </w:rPr>
        <w:t>与</w:t>
      </w:r>
      <w:r>
        <w:rPr>
          <w:rFonts w:hint="eastAsia"/>
          <w:lang w:eastAsia="zh-CN"/>
        </w:rPr>
        <w:t>DSL</w:t>
      </w:r>
      <w:r>
        <w:rPr>
          <w:rFonts w:ascii="SimSun" w:hAnsi="SimSun" w:cs="SimSun" w:hint="eastAsia"/>
          <w:lang w:eastAsia="zh-CN"/>
        </w:rPr>
        <w:t>的共存</w:t>
      </w:r>
    </w:p>
    <w:p w:rsidR="00AA1ADD" w:rsidRPr="003C6004" w:rsidRDefault="00AA1ADD" w:rsidP="003C6004">
      <w:pPr>
        <w:ind w:firstLineChars="200" w:firstLine="482"/>
        <w:rPr>
          <w:lang w:eastAsia="zh-CN"/>
        </w:rPr>
      </w:pPr>
      <w:r w:rsidRPr="00D9757C">
        <w:rPr>
          <w:rFonts w:hint="eastAsia"/>
          <w:b/>
          <w:lang w:eastAsia="zh-CN"/>
        </w:rPr>
        <w:t>ITU-T G.9977</w:t>
      </w:r>
      <w:r w:rsidRPr="00D9757C">
        <w:rPr>
          <w:rFonts w:hint="eastAsia"/>
          <w:b/>
          <w:lang w:eastAsia="zh-CN"/>
        </w:rPr>
        <w:t>建议书</w:t>
      </w:r>
      <w:r w:rsidR="00D9757C" w:rsidRPr="00D9757C">
        <w:rPr>
          <w:rFonts w:hint="eastAsia"/>
          <w:b/>
          <w:lang w:eastAsia="zh-CN"/>
        </w:rPr>
        <w:t>“有关缓解</w:t>
      </w:r>
      <w:r w:rsidR="00D9757C" w:rsidRPr="00D9757C">
        <w:rPr>
          <w:rFonts w:hint="eastAsia"/>
          <w:b/>
          <w:lang w:eastAsia="zh-CN"/>
        </w:rPr>
        <w:t>DSL</w:t>
      </w:r>
      <w:r w:rsidR="00D9757C" w:rsidRPr="00D9757C">
        <w:rPr>
          <w:rFonts w:hint="eastAsia"/>
          <w:b/>
          <w:lang w:eastAsia="zh-CN"/>
        </w:rPr>
        <w:t>与</w:t>
      </w:r>
      <w:r w:rsidR="00D9757C" w:rsidRPr="00D9757C">
        <w:rPr>
          <w:rFonts w:hint="eastAsia"/>
          <w:b/>
          <w:lang w:eastAsia="zh-CN"/>
        </w:rPr>
        <w:t>PLC</w:t>
      </w:r>
      <w:r w:rsidR="00D9757C" w:rsidRPr="00D9757C">
        <w:rPr>
          <w:rFonts w:hint="eastAsia"/>
          <w:b/>
          <w:lang w:eastAsia="zh-CN"/>
        </w:rPr>
        <w:t>之间干扰”</w:t>
      </w:r>
      <w:r>
        <w:rPr>
          <w:rFonts w:hint="eastAsia"/>
          <w:lang w:eastAsia="zh-CN"/>
        </w:rPr>
        <w:t>。其中阐述了缓解家庭电力线通信装置对</w:t>
      </w:r>
      <w:r>
        <w:rPr>
          <w:rFonts w:hint="eastAsia"/>
          <w:lang w:eastAsia="zh-CN"/>
        </w:rPr>
        <w:t>xDSL</w:t>
      </w:r>
      <w:r>
        <w:rPr>
          <w:rFonts w:hint="eastAsia"/>
          <w:lang w:eastAsia="zh-CN"/>
        </w:rPr>
        <w:t>网络终端造成干扰（按照</w:t>
      </w:r>
      <w:r>
        <w:rPr>
          <w:rFonts w:hint="eastAsia"/>
          <w:lang w:eastAsia="zh-CN"/>
        </w:rPr>
        <w:t>ITU-T G.993.2</w:t>
      </w:r>
      <w:r>
        <w:rPr>
          <w:rFonts w:hint="eastAsia"/>
          <w:lang w:eastAsia="zh-CN"/>
        </w:rPr>
        <w:t>和</w:t>
      </w:r>
      <w:r>
        <w:rPr>
          <w:rFonts w:hint="eastAsia"/>
          <w:lang w:eastAsia="zh-CN"/>
        </w:rPr>
        <w:t>ITU-T G.9701</w:t>
      </w:r>
      <w:r>
        <w:rPr>
          <w:rFonts w:hint="eastAsia"/>
          <w:lang w:eastAsia="zh-CN"/>
        </w:rPr>
        <w:t>等</w:t>
      </w:r>
      <w:r>
        <w:rPr>
          <w:lang w:eastAsia="zh-CN"/>
        </w:rPr>
        <w:t>ITU-T</w:t>
      </w:r>
      <w:r>
        <w:rPr>
          <w:lang w:eastAsia="zh-CN"/>
        </w:rPr>
        <w:t>建议书部署</w:t>
      </w:r>
      <w:r>
        <w:rPr>
          <w:rFonts w:hint="eastAsia"/>
          <w:lang w:eastAsia="zh-CN"/>
        </w:rPr>
        <w:t>收发器）的机制功能，还论述了各种家庭网络类型和</w:t>
      </w:r>
      <w:r>
        <w:rPr>
          <w:lang w:eastAsia="zh-CN"/>
        </w:rPr>
        <w:t>布线拓扑</w:t>
      </w:r>
      <w:r>
        <w:rPr>
          <w:rFonts w:hint="eastAsia"/>
          <w:lang w:eastAsia="zh-CN"/>
        </w:rPr>
        <w:t>。</w:t>
      </w:r>
    </w:p>
    <w:p w:rsidR="00AA1ADD" w:rsidRDefault="00AA1ADD" w:rsidP="00397916">
      <w:pPr>
        <w:pStyle w:val="Heading2"/>
        <w:rPr>
          <w:rFonts w:eastAsia="Times New Roman"/>
          <w:lang w:eastAsia="zh-CN"/>
        </w:rPr>
      </w:pPr>
      <w:bookmarkStart w:id="69" w:name="_Toc416161327"/>
      <w:bookmarkStart w:id="70" w:name="_Toc454295840"/>
      <w:bookmarkStart w:id="71" w:name="_Toc453932936"/>
      <w:bookmarkStart w:id="72" w:name="_Toc462664190"/>
      <w:bookmarkStart w:id="73" w:name="_Toc438553938"/>
      <w:bookmarkStart w:id="74" w:name="_Toc453929064"/>
      <w:bookmarkStart w:id="75" w:name="_Toc25922"/>
      <w:bookmarkStart w:id="76" w:name="_Toc465078370"/>
      <w:bookmarkStart w:id="77" w:name="_Toc465078805"/>
      <w:bookmarkStart w:id="78" w:name="_Toc465079747"/>
      <w:bookmarkStart w:id="79" w:name="_Toc465081769"/>
      <w:bookmarkStart w:id="80" w:name="_Toc465098849"/>
      <w:r>
        <w:rPr>
          <w:rFonts w:eastAsia="Times New Roman"/>
          <w:lang w:eastAsia="zh-CN"/>
        </w:rPr>
        <w:t>2</w:t>
      </w:r>
      <w:r>
        <w:rPr>
          <w:rFonts w:eastAsia="Times New Roman"/>
          <w:lang w:eastAsia="zh-CN"/>
        </w:rPr>
        <w:tab/>
      </w:r>
      <w:bookmarkEnd w:id="69"/>
      <w:bookmarkEnd w:id="70"/>
      <w:bookmarkEnd w:id="71"/>
      <w:bookmarkEnd w:id="72"/>
      <w:bookmarkEnd w:id="73"/>
      <w:bookmarkEnd w:id="74"/>
      <w:r>
        <w:rPr>
          <w:rFonts w:hint="eastAsia"/>
          <w:lang w:val="en-US" w:eastAsia="zh-CN"/>
        </w:rPr>
        <w:t>超高速网络</w:t>
      </w:r>
      <w:bookmarkEnd w:id="75"/>
      <w:bookmarkEnd w:id="76"/>
      <w:bookmarkEnd w:id="77"/>
      <w:bookmarkEnd w:id="78"/>
      <w:bookmarkEnd w:id="79"/>
      <w:bookmarkEnd w:id="80"/>
    </w:p>
    <w:p w:rsidR="00AA1ADD" w:rsidRDefault="00F95632" w:rsidP="005A75B8">
      <w:pPr>
        <w:ind w:firstLineChars="200" w:firstLine="480"/>
        <w:rPr>
          <w:lang w:val="en-US" w:eastAsia="zh-CN"/>
        </w:rPr>
      </w:pPr>
      <w:r w:rsidRPr="005A75B8">
        <w:rPr>
          <w:noProof/>
          <w:lang w:eastAsia="zh-CN"/>
        </w:rPr>
        <mc:AlternateContent>
          <mc:Choice Requires="wps">
            <w:drawing>
              <wp:anchor distT="91440" distB="91440" distL="114300" distR="114300" simplePos="0" relativeHeight="251677696" behindDoc="0" locked="0" layoutInCell="1" allowOverlap="1" wp14:anchorId="66980BD6" wp14:editId="720AFE49">
                <wp:simplePos x="0" y="0"/>
                <wp:positionH relativeFrom="page">
                  <wp:posOffset>1714500</wp:posOffset>
                </wp:positionH>
                <wp:positionV relativeFrom="paragraph">
                  <wp:posOffset>335915</wp:posOffset>
                </wp:positionV>
                <wp:extent cx="3576955" cy="1314450"/>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1314450"/>
                        </a:xfrm>
                        <a:prstGeom prst="rect">
                          <a:avLst/>
                        </a:prstGeom>
                        <a:noFill/>
                        <a:ln w="9525">
                          <a:noFill/>
                          <a:miter lim="800000"/>
                          <a:headEnd/>
                          <a:tailEnd/>
                        </a:ln>
                      </wps:spPr>
                      <wps:txbx>
                        <w:txbxContent>
                          <w:p w:rsidR="001A39F0" w:rsidRPr="00433370" w:rsidRDefault="001A39F0" w:rsidP="00B5759D">
                            <w:pPr>
                              <w:pBdr>
                                <w:top w:val="single" w:sz="24" w:space="8" w:color="4F81BD"/>
                                <w:bottom w:val="single" w:sz="24" w:space="8" w:color="4F81BD"/>
                              </w:pBdr>
                              <w:rPr>
                                <w:rFonts w:eastAsia="STKaiti"/>
                                <w:i/>
                                <w:iCs/>
                                <w:color w:val="4F81BD"/>
                                <w:lang w:val="en-US" w:eastAsia="zh-CN"/>
                              </w:rPr>
                            </w:pPr>
                            <w:r w:rsidRPr="00433370">
                              <w:rPr>
                                <w:rFonts w:eastAsia="STKaiti"/>
                                <w:b/>
                                <w:bCs/>
                                <w:iCs/>
                                <w:color w:val="4F81BD"/>
                                <w:lang w:val="en-US" w:eastAsia="zh-CN"/>
                              </w:rPr>
                              <w:t>ITU-T</w:t>
                            </w:r>
                            <w:r w:rsidRPr="00433370">
                              <w:rPr>
                                <w:rFonts w:eastAsia="STKaiti"/>
                                <w:b/>
                                <w:bCs/>
                                <w:iCs/>
                                <w:color w:val="4F81BD"/>
                                <w:lang w:val="en-US" w:eastAsia="zh-CN"/>
                              </w:rPr>
                              <w:t>第</w:t>
                            </w:r>
                            <w:r w:rsidRPr="00433370">
                              <w:rPr>
                                <w:rFonts w:eastAsia="STKaiti"/>
                                <w:b/>
                                <w:bCs/>
                                <w:iCs/>
                                <w:color w:val="4F81BD"/>
                                <w:lang w:val="en-US" w:eastAsia="zh-CN"/>
                              </w:rPr>
                              <w:t>9</w:t>
                            </w:r>
                            <w:r w:rsidRPr="00433370">
                              <w:rPr>
                                <w:rFonts w:eastAsia="STKaiti"/>
                                <w:b/>
                                <w:bCs/>
                                <w:iCs/>
                                <w:color w:val="4F81BD"/>
                                <w:lang w:val="en-US" w:eastAsia="zh-CN"/>
                              </w:rPr>
                              <w:t>和第</w:t>
                            </w:r>
                            <w:r w:rsidRPr="00433370">
                              <w:rPr>
                                <w:rFonts w:eastAsia="STKaiti"/>
                                <w:b/>
                                <w:bCs/>
                                <w:iCs/>
                                <w:color w:val="4F81BD"/>
                                <w:lang w:val="en-US" w:eastAsia="zh-CN"/>
                              </w:rPr>
                              <w:t>15</w:t>
                            </w:r>
                            <w:r w:rsidRPr="00433370">
                              <w:rPr>
                                <w:rFonts w:eastAsia="STKaiti"/>
                                <w:b/>
                                <w:bCs/>
                                <w:iCs/>
                                <w:color w:val="4F81BD"/>
                                <w:lang w:val="en-US" w:eastAsia="zh-CN"/>
                              </w:rPr>
                              <w:t>研究组制定的标准阐明了塑造全球高速通信基础设施的技术规范</w:t>
                            </w:r>
                          </w:p>
                          <w:p w:rsidR="001A39F0" w:rsidRPr="00043DC7" w:rsidRDefault="001A39F0" w:rsidP="00B5759D">
                            <w:pPr>
                              <w:pBdr>
                                <w:top w:val="single" w:sz="24" w:space="8" w:color="4F81BD"/>
                                <w:bottom w:val="single" w:sz="24" w:space="8" w:color="4F81BD"/>
                              </w:pBdr>
                              <w:rPr>
                                <w:rFonts w:ascii="STKaiti" w:eastAsia="KaiTi_GB2312" w:hAnsi="STKaiti"/>
                                <w:iCs/>
                                <w:color w:val="4F81BD"/>
                                <w:lang w:val="en-US" w:eastAsia="zh-CN"/>
                              </w:rPr>
                            </w:pPr>
                            <w:r w:rsidRPr="00433370">
                              <w:rPr>
                                <w:rFonts w:eastAsia="STKaiti"/>
                                <w:iCs/>
                                <w:color w:val="4F81BD"/>
                                <w:lang w:val="en-US" w:eastAsia="zh-CN"/>
                              </w:rPr>
                              <w:t>该组的标准定义了高速传输网络的技术和架构，使得全球长距离信息交换成为可能</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6980BD6" id="_x0000_s1028" type="#_x0000_t202" style="position:absolute;left:0;text-align:left;margin-left:135pt;margin-top:26.45pt;width:281.65pt;height:103.5pt;z-index:25167769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" filled="f" stroked="f">
                <v:textbox style="mso-fit-shape-to-text:t">
                  <w:txbxContent>
                    <w:p w:rsidR="001A39F0" w:rsidRPr="00433370" w:rsidRDefault="001A39F0" w:rsidP="00B5759D">
                      <w:pPr>
                        <w:pBdr>
                          <w:top w:val="single" w:sz="24" w:space="8" w:color="4F81BD"/>
                          <w:bottom w:val="single" w:sz="24" w:space="8" w:color="4F81BD"/>
                        </w:pBdr>
                        <w:rPr>
                          <w:rFonts w:eastAsia="STKaiti"/>
                          <w:i/>
                          <w:iCs/>
                          <w:color w:val="4F81BD"/>
                          <w:lang w:val="en-US" w:eastAsia="zh-CN"/>
                        </w:rPr>
                      </w:pPr>
                      <w:r w:rsidRPr="00433370">
                        <w:rPr>
                          <w:rFonts w:eastAsia="STKaiti"/>
                          <w:b/>
                          <w:bCs/>
                          <w:iCs/>
                          <w:color w:val="4F81BD"/>
                          <w:lang w:val="en-US" w:eastAsia="zh-CN"/>
                        </w:rPr>
                        <w:t>ITU-T</w:t>
                      </w:r>
                      <w:r w:rsidRPr="00433370">
                        <w:rPr>
                          <w:rFonts w:eastAsia="STKaiti"/>
                          <w:b/>
                          <w:bCs/>
                          <w:iCs/>
                          <w:color w:val="4F81BD"/>
                          <w:lang w:val="en-US" w:eastAsia="zh-CN"/>
                        </w:rPr>
                        <w:t>第</w:t>
                      </w:r>
                      <w:r w:rsidRPr="00433370">
                        <w:rPr>
                          <w:rFonts w:eastAsia="STKaiti"/>
                          <w:b/>
                          <w:bCs/>
                          <w:iCs/>
                          <w:color w:val="4F81BD"/>
                          <w:lang w:val="en-US" w:eastAsia="zh-CN"/>
                        </w:rPr>
                        <w:t>9</w:t>
                      </w:r>
                      <w:r w:rsidRPr="00433370">
                        <w:rPr>
                          <w:rFonts w:eastAsia="STKaiti"/>
                          <w:b/>
                          <w:bCs/>
                          <w:iCs/>
                          <w:color w:val="4F81BD"/>
                          <w:lang w:val="en-US" w:eastAsia="zh-CN"/>
                        </w:rPr>
                        <w:t>和第</w:t>
                      </w:r>
                      <w:r w:rsidRPr="00433370">
                        <w:rPr>
                          <w:rFonts w:eastAsia="STKaiti"/>
                          <w:b/>
                          <w:bCs/>
                          <w:iCs/>
                          <w:color w:val="4F81BD"/>
                          <w:lang w:val="en-US" w:eastAsia="zh-CN"/>
                        </w:rPr>
                        <w:t>15</w:t>
                      </w:r>
                      <w:r w:rsidRPr="00433370">
                        <w:rPr>
                          <w:rFonts w:eastAsia="STKaiti"/>
                          <w:b/>
                          <w:bCs/>
                          <w:iCs/>
                          <w:color w:val="4F81BD"/>
                          <w:lang w:val="en-US" w:eastAsia="zh-CN"/>
                        </w:rPr>
                        <w:t>研究组制定的标准阐明了塑造全球高速通信基础设施的技术规范</w:t>
                      </w:r>
                    </w:p>
                    <w:p w:rsidR="001A39F0" w:rsidRPr="00043DC7" w:rsidRDefault="001A39F0" w:rsidP="00B5759D">
                      <w:pPr>
                        <w:pBdr>
                          <w:top w:val="single" w:sz="24" w:space="8" w:color="4F81BD"/>
                          <w:bottom w:val="single" w:sz="24" w:space="8" w:color="4F81BD"/>
                        </w:pBdr>
                        <w:rPr>
                          <w:rFonts w:ascii="STKaiti" w:eastAsia="KaiTi_GB2312" w:hAnsi="STKaiti"/>
                          <w:iCs/>
                          <w:color w:val="4F81BD"/>
                          <w:lang w:val="en-US" w:eastAsia="zh-CN"/>
                        </w:rPr>
                      </w:pPr>
                      <w:r w:rsidRPr="00433370">
                        <w:rPr>
                          <w:rFonts w:eastAsia="STKaiti"/>
                          <w:iCs/>
                          <w:color w:val="4F81BD"/>
                          <w:lang w:val="en-US" w:eastAsia="zh-CN"/>
                        </w:rPr>
                        <w:t>该组的标准定义了高速传输网络的技术和架构，使得全球长距离信息交换成为可能</w:t>
                      </w:r>
                    </w:p>
                  </w:txbxContent>
                </v:textbox>
                <w10:wrap type="topAndBottom" anchorx="page"/>
              </v:shape>
            </w:pict>
          </mc:Fallback>
        </mc:AlternateContent>
      </w:r>
      <w:r w:rsidR="00D9757C" w:rsidRPr="005A75B8">
        <w:rPr>
          <w:rFonts w:hint="eastAsia"/>
          <w:lang w:eastAsia="zh-CN"/>
        </w:rPr>
        <w:t>国际电联</w:t>
      </w:r>
      <w:r w:rsidR="00AA1ADD" w:rsidRPr="005A75B8">
        <w:rPr>
          <w:rFonts w:hint="eastAsia"/>
          <w:lang w:eastAsia="zh-CN"/>
        </w:rPr>
        <w:t>成员在多个高速传输网络技术前沿不断取得巨大进步</w:t>
      </w:r>
      <w:r w:rsidR="00AA1ADD">
        <w:rPr>
          <w:rFonts w:hint="eastAsia"/>
          <w:lang w:val="en-US" w:eastAsia="zh-CN"/>
        </w:rPr>
        <w:t>，取得进步的领域包括光传输网络（</w:t>
      </w:r>
      <w:r w:rsidR="00AA1ADD">
        <w:rPr>
          <w:rFonts w:hint="eastAsia"/>
          <w:lang w:val="en-US" w:eastAsia="zh-CN"/>
        </w:rPr>
        <w:t>OTN</w:t>
      </w:r>
      <w:r w:rsidR="00AA1ADD">
        <w:rPr>
          <w:rFonts w:hint="eastAsia"/>
          <w:lang w:val="en-US" w:eastAsia="zh-CN"/>
        </w:rPr>
        <w:t>）和</w:t>
      </w:r>
      <w:r w:rsidR="00AA1ADD">
        <w:rPr>
          <w:rFonts w:ascii="SimSun" w:hAnsi="SimSun" w:cs="SimSun" w:hint="eastAsia"/>
          <w:bCs/>
          <w:lang w:eastAsia="zh-CN"/>
        </w:rPr>
        <w:t>同轴</w:t>
      </w:r>
      <w:r w:rsidR="00AA1ADD">
        <w:rPr>
          <w:rFonts w:ascii="SimSun" w:hAnsi="SimSun" w:cs="SimSun" w:hint="eastAsia"/>
          <w:bCs/>
          <w:lang w:val="en-US" w:eastAsia="zh-CN"/>
        </w:rPr>
        <w:t>电缆，从而为移动无线网络成功运营提供了必要的中枢网络。</w:t>
      </w:r>
    </w:p>
    <w:p w:rsidR="00AA1ADD" w:rsidRPr="005A75B8" w:rsidRDefault="003E09F9" w:rsidP="005A75B8">
      <w:pPr>
        <w:ind w:firstLineChars="200" w:firstLine="480"/>
        <w:rPr>
          <w:lang w:eastAsia="zh-CN"/>
        </w:rPr>
      </w:pPr>
      <w:r>
        <w:rPr>
          <w:rFonts w:hint="eastAsia"/>
          <w:lang w:val="en-US" w:eastAsia="zh-CN"/>
        </w:rPr>
        <w:t>国际电联</w:t>
      </w:r>
      <w:r w:rsidR="00AA1ADD">
        <w:rPr>
          <w:rFonts w:hint="eastAsia"/>
          <w:lang w:val="en-US" w:eastAsia="zh-CN"/>
        </w:rPr>
        <w:t>为用于</w:t>
      </w:r>
      <w:r w:rsidR="00AA1ADD" w:rsidRPr="00150E3B">
        <w:rPr>
          <w:rFonts w:hint="eastAsia"/>
          <w:b/>
          <w:lang w:val="en-US" w:eastAsia="zh-CN"/>
        </w:rPr>
        <w:t>传输、接入和家用的网络、技术和基础设施</w:t>
      </w:r>
      <w:r w:rsidR="00AA1ADD">
        <w:rPr>
          <w:rFonts w:hint="eastAsia"/>
          <w:lang w:val="en-US" w:eastAsia="zh-CN"/>
        </w:rPr>
        <w:t>制定了相关标准，该等标准化成果详见</w:t>
      </w:r>
      <w:r w:rsidR="00AA1ADD">
        <w:rPr>
          <w:rFonts w:hint="eastAsia"/>
          <w:lang w:val="en-US" w:eastAsia="zh-CN"/>
        </w:rPr>
        <w:t>ITU-T</w:t>
      </w:r>
      <w:r w:rsidR="00BC2DF8">
        <w:rPr>
          <w:rFonts w:hint="eastAsia"/>
          <w:lang w:val="en-US" w:eastAsia="zh-CN"/>
        </w:rPr>
        <w:t>第</w:t>
      </w:r>
      <w:r w:rsidR="00BC2DF8">
        <w:rPr>
          <w:rFonts w:hint="eastAsia"/>
          <w:lang w:val="en-US" w:eastAsia="zh-CN"/>
        </w:rPr>
        <w:t>15</w:t>
      </w:r>
      <w:r w:rsidR="00AA1ADD">
        <w:rPr>
          <w:rFonts w:hint="eastAsia"/>
          <w:lang w:val="en-US" w:eastAsia="zh-CN"/>
        </w:rPr>
        <w:t>研究组各次会议的执行摘要：</w:t>
      </w:r>
    </w:p>
    <w:p w:rsidR="00AA1ADD" w:rsidRDefault="00355C44" w:rsidP="00A31BF5">
      <w:pPr>
        <w:pStyle w:val="enumlev10"/>
        <w:rPr>
          <w:rFonts w:eastAsia="Times New Roman"/>
        </w:rPr>
      </w:pPr>
      <w:r>
        <w:t>•</w:t>
      </w:r>
      <w:r>
        <w:tab/>
      </w:r>
      <w:hyperlink r:id="rId11" w:history="1">
        <w:hyperlink r:id="rId12" w:history="1">
          <w:r w:rsidR="00AA1ADD">
            <w:rPr>
              <w:rFonts w:hint="eastAsia"/>
              <w:color w:val="0000FF"/>
              <w:u w:val="single"/>
              <w:lang w:eastAsia="zh-CN"/>
            </w:rPr>
            <w:t>执行摘要</w:t>
          </w:r>
          <w:r w:rsidR="00A74269">
            <w:rPr>
              <w:rFonts w:eastAsiaTheme="minorEastAsia" w:hint="eastAsia"/>
              <w:color w:val="0000FF"/>
              <w:u w:val="single"/>
              <w:lang w:eastAsia="zh-CN"/>
            </w:rPr>
            <w:t>，</w:t>
          </w:r>
          <w:r w:rsidR="00AA1ADD">
            <w:rPr>
              <w:rFonts w:eastAsia="Times New Roman"/>
              <w:color w:val="0000FF"/>
              <w:u w:val="single"/>
            </w:rPr>
            <w:t>2016</w:t>
          </w:r>
        </w:hyperlink>
        <w:r w:rsidR="00AA1ADD">
          <w:rPr>
            <w:rFonts w:hint="eastAsia"/>
            <w:color w:val="0000FF"/>
            <w:u w:val="single"/>
            <w:lang w:val="en-US" w:eastAsia="zh-CN"/>
          </w:rPr>
          <w:t>年</w:t>
        </w:r>
        <w:r w:rsidR="00AA1ADD">
          <w:rPr>
            <w:rFonts w:hint="eastAsia"/>
            <w:color w:val="0000FF"/>
            <w:u w:val="single"/>
            <w:lang w:val="en-US" w:eastAsia="zh-CN"/>
          </w:rPr>
          <w:t>9</w:t>
        </w:r>
        <w:r w:rsidR="00AA1ADD">
          <w:rPr>
            <w:rFonts w:hint="eastAsia"/>
            <w:color w:val="0000FF"/>
            <w:u w:val="single"/>
            <w:lang w:val="en-US" w:eastAsia="zh-CN"/>
          </w:rPr>
          <w:t>月</w:t>
        </w:r>
        <w:r w:rsidR="00AA1ADD">
          <w:rPr>
            <w:rFonts w:hint="eastAsia"/>
            <w:color w:val="0000FF"/>
            <w:u w:val="single"/>
            <w:lang w:val="en-US" w:eastAsia="zh-CN"/>
          </w:rPr>
          <w:t>19-30</w:t>
        </w:r>
        <w:r w:rsidR="00AA1ADD">
          <w:rPr>
            <w:rFonts w:hint="eastAsia"/>
            <w:color w:val="0000FF"/>
            <w:u w:val="single"/>
            <w:lang w:val="en-US" w:eastAsia="zh-CN"/>
          </w:rPr>
          <w:t>日</w:t>
        </w:r>
      </w:hyperlink>
    </w:p>
    <w:p w:rsidR="00AA1ADD" w:rsidRDefault="00355C44" w:rsidP="00A74269">
      <w:pPr>
        <w:pStyle w:val="enumlev10"/>
        <w:rPr>
          <w:rFonts w:eastAsia="Times New Roman"/>
        </w:rPr>
      </w:pPr>
      <w:r>
        <w:t>•</w:t>
      </w:r>
      <w:r>
        <w:tab/>
      </w:r>
      <w:hyperlink r:id="rId13" w:history="1">
        <w:hyperlink r:id="rId14" w:history="1">
          <w:r w:rsidR="00AA1ADD">
            <w:rPr>
              <w:rFonts w:hint="eastAsia"/>
              <w:color w:val="0000FF"/>
              <w:szCs w:val="24"/>
              <w:u w:val="single"/>
              <w:lang w:eastAsia="zh-CN"/>
            </w:rPr>
            <w:t>执行摘要</w:t>
          </w:r>
          <w:r w:rsidR="00A74269" w:rsidRPr="00A74269">
            <w:rPr>
              <w:rFonts w:ascii="SimSun" w:hAnsi="SimSun" w:cs="SimSun" w:hint="eastAsia"/>
              <w:color w:val="0000FF"/>
              <w:szCs w:val="24"/>
              <w:u w:val="single"/>
            </w:rPr>
            <w:t>，</w:t>
          </w:r>
          <w:r w:rsidR="00AA1ADD">
            <w:rPr>
              <w:rFonts w:eastAsia="Times New Roman"/>
              <w:color w:val="0000FF"/>
              <w:szCs w:val="24"/>
              <w:u w:val="single"/>
            </w:rPr>
            <w:t>2016</w:t>
          </w:r>
        </w:hyperlink>
        <w:r w:rsidR="00AA1ADD">
          <w:rPr>
            <w:rFonts w:hint="eastAsia"/>
            <w:color w:val="0000FF"/>
            <w:szCs w:val="24"/>
            <w:u w:val="single"/>
            <w:lang w:val="en-US" w:eastAsia="zh-CN"/>
          </w:rPr>
          <w:t>年</w:t>
        </w:r>
        <w:r w:rsidR="00AA1ADD">
          <w:rPr>
            <w:rFonts w:hint="eastAsia"/>
            <w:color w:val="0000FF"/>
            <w:szCs w:val="24"/>
            <w:u w:val="single"/>
            <w:lang w:val="en-US" w:eastAsia="zh-CN"/>
          </w:rPr>
          <w:t>2</w:t>
        </w:r>
        <w:r w:rsidR="00AA1ADD">
          <w:rPr>
            <w:rFonts w:hint="eastAsia"/>
            <w:color w:val="0000FF"/>
            <w:szCs w:val="24"/>
            <w:u w:val="single"/>
            <w:lang w:val="en-US" w:eastAsia="zh-CN"/>
          </w:rPr>
          <w:t>月</w:t>
        </w:r>
        <w:r w:rsidR="00AA1ADD">
          <w:rPr>
            <w:rFonts w:hint="eastAsia"/>
            <w:color w:val="0000FF"/>
            <w:szCs w:val="24"/>
            <w:u w:val="single"/>
            <w:lang w:val="en-US" w:eastAsia="zh-CN"/>
          </w:rPr>
          <w:t>15-26</w:t>
        </w:r>
        <w:r w:rsidR="00AA1ADD">
          <w:rPr>
            <w:rFonts w:hint="eastAsia"/>
            <w:color w:val="0000FF"/>
            <w:szCs w:val="24"/>
            <w:u w:val="single"/>
            <w:lang w:val="en-US" w:eastAsia="zh-CN"/>
          </w:rPr>
          <w:t>日</w:t>
        </w:r>
      </w:hyperlink>
    </w:p>
    <w:p w:rsidR="00AA1ADD" w:rsidRDefault="00355C44" w:rsidP="00A74269">
      <w:pPr>
        <w:pStyle w:val="enumlev10"/>
        <w:rPr>
          <w:rFonts w:eastAsia="Times New Roman"/>
        </w:rPr>
      </w:pPr>
      <w:r>
        <w:t>•</w:t>
      </w:r>
      <w:r>
        <w:tab/>
      </w:r>
      <w:hyperlink r:id="rId15" w:history="1">
        <w:hyperlink r:id="rId16" w:history="1">
          <w:r w:rsidR="00AA1ADD">
            <w:rPr>
              <w:rFonts w:hint="eastAsia"/>
              <w:color w:val="0000FF"/>
              <w:szCs w:val="24"/>
              <w:u w:val="single"/>
              <w:lang w:eastAsia="zh-CN"/>
            </w:rPr>
            <w:t>执行摘要</w:t>
          </w:r>
          <w:r w:rsidR="00A74269" w:rsidRPr="00A74269">
            <w:rPr>
              <w:rFonts w:ascii="SimSun" w:hAnsi="SimSun" w:cs="SimSun" w:hint="eastAsia"/>
              <w:color w:val="0000FF"/>
              <w:szCs w:val="24"/>
              <w:u w:val="single"/>
            </w:rPr>
            <w:t>，</w:t>
          </w:r>
          <w:r w:rsidR="00AA1ADD">
            <w:rPr>
              <w:rFonts w:eastAsia="Times New Roman"/>
              <w:color w:val="0000FF"/>
              <w:szCs w:val="24"/>
              <w:u w:val="single"/>
            </w:rPr>
            <w:t>2015</w:t>
          </w:r>
        </w:hyperlink>
        <w:r w:rsidR="00AA1ADD">
          <w:rPr>
            <w:rFonts w:hint="eastAsia"/>
            <w:color w:val="0000FF"/>
            <w:szCs w:val="24"/>
            <w:u w:val="single"/>
            <w:lang w:val="en-US" w:eastAsia="zh-CN"/>
          </w:rPr>
          <w:t>年</w:t>
        </w:r>
        <w:r w:rsidR="00AA1ADD">
          <w:rPr>
            <w:rFonts w:hint="eastAsia"/>
            <w:color w:val="0000FF"/>
            <w:szCs w:val="24"/>
            <w:u w:val="single"/>
            <w:lang w:val="en-US" w:eastAsia="zh-CN"/>
          </w:rPr>
          <w:t>6</w:t>
        </w:r>
        <w:r w:rsidR="00AA1ADD">
          <w:rPr>
            <w:rFonts w:hint="eastAsia"/>
            <w:color w:val="0000FF"/>
            <w:szCs w:val="24"/>
            <w:u w:val="single"/>
            <w:lang w:val="en-US" w:eastAsia="zh-CN"/>
          </w:rPr>
          <w:t>月</w:t>
        </w:r>
        <w:r w:rsidR="00AA1ADD">
          <w:rPr>
            <w:rFonts w:hint="eastAsia"/>
            <w:color w:val="0000FF"/>
            <w:szCs w:val="24"/>
            <w:u w:val="single"/>
            <w:lang w:val="en-US" w:eastAsia="zh-CN"/>
          </w:rPr>
          <w:t>22</w:t>
        </w:r>
        <w:r w:rsidR="00AA1ADD">
          <w:rPr>
            <w:rFonts w:hint="eastAsia"/>
            <w:color w:val="0000FF"/>
            <w:szCs w:val="24"/>
            <w:u w:val="single"/>
            <w:lang w:val="en-US" w:eastAsia="zh-CN"/>
          </w:rPr>
          <w:t>日</w:t>
        </w:r>
        <w:r w:rsidR="00AA1ADD">
          <w:rPr>
            <w:rFonts w:hint="eastAsia"/>
            <w:color w:val="0000FF"/>
            <w:szCs w:val="24"/>
            <w:u w:val="single"/>
            <w:lang w:val="en-US" w:eastAsia="zh-CN"/>
          </w:rPr>
          <w:t>-7</w:t>
        </w:r>
        <w:r w:rsidR="00AA1ADD">
          <w:rPr>
            <w:rFonts w:hint="eastAsia"/>
            <w:color w:val="0000FF"/>
            <w:szCs w:val="24"/>
            <w:u w:val="single"/>
            <w:lang w:val="en-US" w:eastAsia="zh-CN"/>
          </w:rPr>
          <w:t>月</w:t>
        </w:r>
        <w:r w:rsidR="00AA1ADD">
          <w:rPr>
            <w:rFonts w:hint="eastAsia"/>
            <w:color w:val="0000FF"/>
            <w:szCs w:val="24"/>
            <w:u w:val="single"/>
            <w:lang w:val="en-US" w:eastAsia="zh-CN"/>
          </w:rPr>
          <w:t>3</w:t>
        </w:r>
        <w:r w:rsidR="00AA1ADD">
          <w:rPr>
            <w:rFonts w:hint="eastAsia"/>
            <w:color w:val="0000FF"/>
            <w:szCs w:val="24"/>
            <w:u w:val="single"/>
            <w:lang w:val="en-US" w:eastAsia="zh-CN"/>
          </w:rPr>
          <w:t>日</w:t>
        </w:r>
      </w:hyperlink>
    </w:p>
    <w:p w:rsidR="00AA1ADD" w:rsidRDefault="00355C44" w:rsidP="00A74269">
      <w:pPr>
        <w:pStyle w:val="enumlev10"/>
        <w:rPr>
          <w:rFonts w:eastAsia="Times New Roman"/>
        </w:rPr>
      </w:pPr>
      <w:r>
        <w:t>•</w:t>
      </w:r>
      <w:r>
        <w:tab/>
      </w:r>
      <w:hyperlink r:id="rId17" w:history="1">
        <w:hyperlink r:id="rId18" w:history="1">
          <w:r w:rsidR="00AA1ADD">
            <w:rPr>
              <w:rFonts w:hint="eastAsia"/>
              <w:color w:val="0000FF"/>
              <w:szCs w:val="24"/>
              <w:u w:val="single"/>
              <w:lang w:eastAsia="zh-CN"/>
            </w:rPr>
            <w:t>执行摘要</w:t>
          </w:r>
          <w:r w:rsidR="00A74269" w:rsidRPr="00A74269">
            <w:rPr>
              <w:rFonts w:ascii="SimSun" w:hAnsi="SimSun" w:cs="SimSun" w:hint="eastAsia"/>
              <w:color w:val="0000FF"/>
              <w:szCs w:val="24"/>
              <w:u w:val="single"/>
            </w:rPr>
            <w:t>，</w:t>
          </w:r>
          <w:r w:rsidR="00AA1ADD">
            <w:rPr>
              <w:rFonts w:eastAsia="Times New Roman"/>
              <w:color w:val="0000FF"/>
              <w:szCs w:val="24"/>
              <w:u w:val="single"/>
            </w:rPr>
            <w:t>2014</w:t>
          </w:r>
        </w:hyperlink>
        <w:r w:rsidR="00AA1ADD">
          <w:rPr>
            <w:rFonts w:hint="eastAsia"/>
            <w:color w:val="0000FF"/>
            <w:szCs w:val="24"/>
            <w:u w:val="single"/>
            <w:lang w:val="en-US" w:eastAsia="zh-CN"/>
          </w:rPr>
          <w:t>年</w:t>
        </w:r>
        <w:r w:rsidR="00AA1ADD">
          <w:rPr>
            <w:rFonts w:hint="eastAsia"/>
            <w:color w:val="0000FF"/>
            <w:szCs w:val="24"/>
            <w:u w:val="single"/>
            <w:lang w:val="en-US" w:eastAsia="zh-CN"/>
          </w:rPr>
          <w:t>11</w:t>
        </w:r>
        <w:r w:rsidR="00AA1ADD">
          <w:rPr>
            <w:rFonts w:hint="eastAsia"/>
            <w:color w:val="0000FF"/>
            <w:szCs w:val="24"/>
            <w:u w:val="single"/>
            <w:lang w:val="en-US" w:eastAsia="zh-CN"/>
          </w:rPr>
          <w:t>月</w:t>
        </w:r>
        <w:r w:rsidR="00AA1ADD">
          <w:rPr>
            <w:rFonts w:hint="eastAsia"/>
            <w:color w:val="0000FF"/>
            <w:szCs w:val="24"/>
            <w:u w:val="single"/>
            <w:lang w:val="en-US" w:eastAsia="zh-CN"/>
          </w:rPr>
          <w:t>24</w:t>
        </w:r>
        <w:r w:rsidR="00AA1ADD">
          <w:rPr>
            <w:rFonts w:hint="eastAsia"/>
            <w:color w:val="0000FF"/>
            <w:szCs w:val="24"/>
            <w:u w:val="single"/>
            <w:lang w:val="en-US" w:eastAsia="zh-CN"/>
          </w:rPr>
          <w:t>日</w:t>
        </w:r>
        <w:r w:rsidR="00AA1ADD">
          <w:rPr>
            <w:rFonts w:hint="eastAsia"/>
            <w:color w:val="0000FF"/>
            <w:szCs w:val="24"/>
            <w:u w:val="single"/>
            <w:lang w:val="en-US" w:eastAsia="zh-CN"/>
          </w:rPr>
          <w:t>-12</w:t>
        </w:r>
        <w:r w:rsidR="00AA1ADD">
          <w:rPr>
            <w:rFonts w:hint="eastAsia"/>
            <w:color w:val="0000FF"/>
            <w:szCs w:val="24"/>
            <w:u w:val="single"/>
            <w:lang w:val="en-US" w:eastAsia="zh-CN"/>
          </w:rPr>
          <w:t>月</w:t>
        </w:r>
        <w:r w:rsidR="00AA1ADD">
          <w:rPr>
            <w:rFonts w:hint="eastAsia"/>
            <w:color w:val="0000FF"/>
            <w:szCs w:val="24"/>
            <w:u w:val="single"/>
            <w:lang w:val="en-US" w:eastAsia="zh-CN"/>
          </w:rPr>
          <w:t>5</w:t>
        </w:r>
        <w:r w:rsidR="00AA1ADD">
          <w:rPr>
            <w:rFonts w:hint="eastAsia"/>
            <w:color w:val="0000FF"/>
            <w:szCs w:val="24"/>
            <w:u w:val="single"/>
            <w:lang w:val="en-US" w:eastAsia="zh-CN"/>
          </w:rPr>
          <w:t>日</w:t>
        </w:r>
      </w:hyperlink>
    </w:p>
    <w:p w:rsidR="00AA1ADD" w:rsidRDefault="00355C44" w:rsidP="00A74269">
      <w:pPr>
        <w:pStyle w:val="enumlev10"/>
        <w:rPr>
          <w:rFonts w:eastAsia="Times New Roman"/>
        </w:rPr>
      </w:pPr>
      <w:r>
        <w:t>•</w:t>
      </w:r>
      <w:r>
        <w:tab/>
      </w:r>
      <w:hyperlink r:id="rId19" w:history="1">
        <w:hyperlink r:id="rId20" w:history="1">
          <w:r w:rsidR="00AA1ADD">
            <w:rPr>
              <w:rFonts w:hint="eastAsia"/>
              <w:color w:val="0000FF"/>
              <w:szCs w:val="24"/>
              <w:u w:val="single"/>
              <w:lang w:eastAsia="zh-CN"/>
            </w:rPr>
            <w:t>执行摘要</w:t>
          </w:r>
          <w:r w:rsidR="00A74269" w:rsidRPr="00A74269">
            <w:rPr>
              <w:rFonts w:ascii="SimSun" w:hAnsi="SimSun" w:cs="SimSun" w:hint="eastAsia"/>
              <w:color w:val="0000FF"/>
              <w:szCs w:val="24"/>
              <w:u w:val="single"/>
            </w:rPr>
            <w:t>，</w:t>
          </w:r>
          <w:r w:rsidR="00AA1ADD">
            <w:rPr>
              <w:rFonts w:eastAsia="Times New Roman"/>
              <w:color w:val="0000FF"/>
              <w:szCs w:val="24"/>
              <w:u w:val="single"/>
            </w:rPr>
            <w:t>2014</w:t>
          </w:r>
        </w:hyperlink>
        <w:r w:rsidR="00AA1ADD">
          <w:rPr>
            <w:rFonts w:hint="eastAsia"/>
            <w:color w:val="0000FF"/>
            <w:szCs w:val="24"/>
            <w:u w:val="single"/>
            <w:lang w:val="en-US" w:eastAsia="zh-CN"/>
          </w:rPr>
          <w:t>年</w:t>
        </w:r>
        <w:r w:rsidR="00AA1ADD">
          <w:rPr>
            <w:rFonts w:hint="eastAsia"/>
            <w:color w:val="0000FF"/>
            <w:szCs w:val="24"/>
            <w:u w:val="single"/>
            <w:lang w:val="en-US" w:eastAsia="zh-CN"/>
          </w:rPr>
          <w:t>3</w:t>
        </w:r>
        <w:r w:rsidR="00AA1ADD">
          <w:rPr>
            <w:rFonts w:hint="eastAsia"/>
            <w:color w:val="0000FF"/>
            <w:szCs w:val="24"/>
            <w:u w:val="single"/>
            <w:lang w:val="en-US" w:eastAsia="zh-CN"/>
          </w:rPr>
          <w:t>月</w:t>
        </w:r>
        <w:r w:rsidR="00AA1ADD">
          <w:rPr>
            <w:rFonts w:hint="eastAsia"/>
            <w:color w:val="0000FF"/>
            <w:szCs w:val="24"/>
            <w:u w:val="single"/>
            <w:lang w:val="en-US" w:eastAsia="zh-CN"/>
          </w:rPr>
          <w:t>24</w:t>
        </w:r>
        <w:r w:rsidR="00AA1ADD">
          <w:rPr>
            <w:rFonts w:hint="eastAsia"/>
            <w:color w:val="0000FF"/>
            <w:szCs w:val="24"/>
            <w:u w:val="single"/>
            <w:lang w:val="en-US" w:eastAsia="zh-CN"/>
          </w:rPr>
          <w:t>日</w:t>
        </w:r>
        <w:r w:rsidR="00AA1ADD">
          <w:rPr>
            <w:rFonts w:hint="eastAsia"/>
            <w:color w:val="0000FF"/>
            <w:szCs w:val="24"/>
            <w:u w:val="single"/>
            <w:lang w:val="en-US" w:eastAsia="zh-CN"/>
          </w:rPr>
          <w:t>-4</w:t>
        </w:r>
        <w:r w:rsidR="00AA1ADD">
          <w:rPr>
            <w:rFonts w:hint="eastAsia"/>
            <w:color w:val="0000FF"/>
            <w:szCs w:val="24"/>
            <w:u w:val="single"/>
            <w:lang w:val="en-US" w:eastAsia="zh-CN"/>
          </w:rPr>
          <w:t>月</w:t>
        </w:r>
        <w:r w:rsidR="00AA1ADD">
          <w:rPr>
            <w:rFonts w:hint="eastAsia"/>
            <w:color w:val="0000FF"/>
            <w:szCs w:val="24"/>
            <w:u w:val="single"/>
            <w:lang w:val="en-US" w:eastAsia="zh-CN"/>
          </w:rPr>
          <w:t>4</w:t>
        </w:r>
        <w:r w:rsidR="00AA1ADD">
          <w:rPr>
            <w:rFonts w:hint="eastAsia"/>
            <w:color w:val="0000FF"/>
            <w:szCs w:val="24"/>
            <w:u w:val="single"/>
            <w:lang w:val="en-US" w:eastAsia="zh-CN"/>
          </w:rPr>
          <w:t>日</w:t>
        </w:r>
      </w:hyperlink>
    </w:p>
    <w:p w:rsidR="00AA1ADD" w:rsidRDefault="00355C44" w:rsidP="00A74269">
      <w:pPr>
        <w:pStyle w:val="enumlev10"/>
        <w:rPr>
          <w:rFonts w:eastAsia="Times New Roman"/>
          <w:lang w:eastAsia="zh-CN"/>
        </w:rPr>
      </w:pPr>
      <w:r>
        <w:rPr>
          <w:lang w:eastAsia="zh-CN"/>
        </w:rPr>
        <w:lastRenderedPageBreak/>
        <w:t>•</w:t>
      </w:r>
      <w:r>
        <w:rPr>
          <w:lang w:eastAsia="zh-CN"/>
        </w:rPr>
        <w:tab/>
      </w:r>
      <w:hyperlink r:id="rId21" w:history="1">
        <w:hyperlink r:id="rId22" w:history="1">
          <w:r w:rsidR="00AA1ADD">
            <w:rPr>
              <w:rFonts w:hint="eastAsia"/>
              <w:color w:val="0000FF"/>
              <w:szCs w:val="24"/>
              <w:u w:val="single"/>
              <w:lang w:eastAsia="zh-CN"/>
            </w:rPr>
            <w:t>执行摘要</w:t>
          </w:r>
          <w:r w:rsidR="00A74269" w:rsidRPr="00A74269">
            <w:rPr>
              <w:rFonts w:ascii="SimSun" w:hAnsi="SimSun" w:cs="SimSun" w:hint="eastAsia"/>
              <w:color w:val="0000FF"/>
              <w:szCs w:val="24"/>
              <w:u w:val="single"/>
              <w:lang w:eastAsia="zh-CN"/>
            </w:rPr>
            <w:t>，</w:t>
          </w:r>
          <w:r w:rsidR="00AA1ADD">
            <w:rPr>
              <w:rFonts w:eastAsia="Times New Roman"/>
              <w:color w:val="0000FF"/>
              <w:szCs w:val="24"/>
              <w:u w:val="single"/>
              <w:lang w:eastAsia="zh-CN"/>
            </w:rPr>
            <w:t>2013</w:t>
          </w:r>
        </w:hyperlink>
        <w:r w:rsidR="00AA1ADD">
          <w:rPr>
            <w:rFonts w:hint="eastAsia"/>
            <w:color w:val="0000FF"/>
            <w:szCs w:val="24"/>
            <w:u w:val="single"/>
            <w:lang w:val="en-US" w:eastAsia="zh-CN"/>
          </w:rPr>
          <w:t>年</w:t>
        </w:r>
        <w:r w:rsidR="00AA1ADD">
          <w:rPr>
            <w:rFonts w:hint="eastAsia"/>
            <w:color w:val="0000FF"/>
            <w:szCs w:val="24"/>
            <w:u w:val="single"/>
            <w:lang w:val="en-US" w:eastAsia="zh-CN"/>
          </w:rPr>
          <w:t>7</w:t>
        </w:r>
        <w:r w:rsidR="00AA1ADD">
          <w:rPr>
            <w:rFonts w:hint="eastAsia"/>
            <w:color w:val="0000FF"/>
            <w:szCs w:val="24"/>
            <w:u w:val="single"/>
            <w:lang w:val="en-US" w:eastAsia="zh-CN"/>
          </w:rPr>
          <w:t>月</w:t>
        </w:r>
        <w:r w:rsidR="00AA1ADD">
          <w:rPr>
            <w:rFonts w:hint="eastAsia"/>
            <w:color w:val="0000FF"/>
            <w:szCs w:val="24"/>
            <w:u w:val="single"/>
            <w:lang w:val="en-US" w:eastAsia="zh-CN"/>
          </w:rPr>
          <w:t>1-12</w:t>
        </w:r>
        <w:r w:rsidR="00AA1ADD">
          <w:rPr>
            <w:rFonts w:hint="eastAsia"/>
            <w:color w:val="0000FF"/>
            <w:szCs w:val="24"/>
            <w:u w:val="single"/>
            <w:lang w:val="en-US" w:eastAsia="zh-CN"/>
          </w:rPr>
          <w:t>日和</w:t>
        </w:r>
        <w:r w:rsidR="00AA1ADD">
          <w:rPr>
            <w:rFonts w:hint="eastAsia"/>
            <w:color w:val="0000FF"/>
            <w:szCs w:val="24"/>
            <w:u w:val="single"/>
            <w:lang w:val="en-US" w:eastAsia="zh-CN"/>
          </w:rPr>
          <w:t>12</w:t>
        </w:r>
        <w:r w:rsidR="00AA1ADD">
          <w:rPr>
            <w:rFonts w:hint="eastAsia"/>
            <w:color w:val="0000FF"/>
            <w:szCs w:val="24"/>
            <w:u w:val="single"/>
            <w:lang w:val="en-US" w:eastAsia="zh-CN"/>
          </w:rPr>
          <w:t>月</w:t>
        </w:r>
        <w:r w:rsidR="00AA1ADD">
          <w:rPr>
            <w:rFonts w:hint="eastAsia"/>
            <w:color w:val="0000FF"/>
            <w:szCs w:val="24"/>
            <w:u w:val="single"/>
            <w:lang w:val="en-US" w:eastAsia="zh-CN"/>
          </w:rPr>
          <w:t>6</w:t>
        </w:r>
        <w:r w:rsidR="00AA1ADD">
          <w:rPr>
            <w:rFonts w:hint="eastAsia"/>
            <w:color w:val="0000FF"/>
            <w:szCs w:val="24"/>
            <w:u w:val="single"/>
            <w:lang w:val="en-US" w:eastAsia="zh-CN"/>
          </w:rPr>
          <w:t>日</w:t>
        </w:r>
      </w:hyperlink>
    </w:p>
    <w:p w:rsidR="00AA1ADD" w:rsidRDefault="00355C44" w:rsidP="00A74269">
      <w:pPr>
        <w:pStyle w:val="enumlev10"/>
        <w:rPr>
          <w:rFonts w:eastAsia="Times New Roman"/>
          <w:lang w:eastAsia="zh-CN"/>
        </w:rPr>
      </w:pPr>
      <w:r>
        <w:rPr>
          <w:lang w:eastAsia="zh-CN"/>
        </w:rPr>
        <w:t>•</w:t>
      </w:r>
      <w:r>
        <w:rPr>
          <w:lang w:eastAsia="zh-CN"/>
        </w:rPr>
        <w:tab/>
      </w:r>
      <w:hyperlink r:id="rId23" w:history="1">
        <w:hyperlink r:id="rId24" w:history="1">
          <w:r w:rsidR="00AA1ADD">
            <w:rPr>
              <w:rFonts w:hint="eastAsia"/>
              <w:color w:val="0000FF"/>
              <w:szCs w:val="24"/>
              <w:u w:val="single"/>
              <w:lang w:eastAsia="zh-CN"/>
            </w:rPr>
            <w:t>执行摘要</w:t>
          </w:r>
          <w:r w:rsidR="00A74269" w:rsidRPr="00A74269">
            <w:rPr>
              <w:rFonts w:ascii="SimSun" w:hAnsi="SimSun" w:cs="SimSun" w:hint="eastAsia"/>
              <w:color w:val="0000FF"/>
              <w:szCs w:val="24"/>
              <w:u w:val="single"/>
              <w:lang w:eastAsia="zh-CN"/>
            </w:rPr>
            <w:t>，</w:t>
          </w:r>
          <w:r w:rsidR="00AA1ADD">
            <w:rPr>
              <w:rFonts w:eastAsia="Times New Roman"/>
              <w:color w:val="0000FF"/>
              <w:szCs w:val="24"/>
              <w:u w:val="single"/>
              <w:lang w:eastAsia="zh-CN"/>
            </w:rPr>
            <w:t>2013</w:t>
          </w:r>
        </w:hyperlink>
        <w:r w:rsidR="00AA1ADD">
          <w:rPr>
            <w:rFonts w:hint="eastAsia"/>
            <w:color w:val="0000FF"/>
            <w:szCs w:val="24"/>
            <w:u w:val="single"/>
            <w:lang w:val="en-US" w:eastAsia="zh-CN"/>
          </w:rPr>
          <w:t>年</w:t>
        </w:r>
        <w:r w:rsidR="00AA1ADD">
          <w:rPr>
            <w:rFonts w:hint="eastAsia"/>
            <w:color w:val="0000FF"/>
            <w:szCs w:val="24"/>
            <w:u w:val="single"/>
            <w:lang w:val="en-US" w:eastAsia="zh-CN"/>
          </w:rPr>
          <w:t>2</w:t>
        </w:r>
        <w:r w:rsidR="00AA1ADD">
          <w:rPr>
            <w:rFonts w:hint="eastAsia"/>
            <w:color w:val="0000FF"/>
            <w:szCs w:val="24"/>
            <w:u w:val="single"/>
            <w:lang w:val="en-US" w:eastAsia="zh-CN"/>
          </w:rPr>
          <w:t>月</w:t>
        </w:r>
        <w:r w:rsidR="00AA1ADD">
          <w:rPr>
            <w:rFonts w:hint="eastAsia"/>
            <w:color w:val="0000FF"/>
            <w:szCs w:val="24"/>
            <w:u w:val="single"/>
            <w:lang w:val="en-US" w:eastAsia="zh-CN"/>
          </w:rPr>
          <w:t>1</w:t>
        </w:r>
        <w:r w:rsidR="00AA1ADD">
          <w:rPr>
            <w:rFonts w:hint="eastAsia"/>
            <w:color w:val="0000FF"/>
            <w:szCs w:val="24"/>
            <w:u w:val="single"/>
            <w:lang w:val="en-US" w:eastAsia="zh-CN"/>
          </w:rPr>
          <w:t>日</w:t>
        </w:r>
      </w:hyperlink>
    </w:p>
    <w:p w:rsidR="00AA1ADD" w:rsidRDefault="00AA1ADD" w:rsidP="000D43A2">
      <w:pPr>
        <w:pStyle w:val="Heading2"/>
        <w:rPr>
          <w:rFonts w:eastAsia="Times New Roman"/>
          <w:lang w:eastAsia="zh-CN"/>
        </w:rPr>
      </w:pPr>
      <w:bookmarkStart w:id="81" w:name="_Toc453932938"/>
      <w:bookmarkStart w:id="82" w:name="_Toc462664191"/>
      <w:bookmarkStart w:id="83" w:name="_Toc454295842"/>
      <w:bookmarkStart w:id="84" w:name="_Toc438553940"/>
      <w:bookmarkStart w:id="85" w:name="_Toc453929066"/>
      <w:bookmarkStart w:id="86" w:name="_Toc16440"/>
      <w:bookmarkStart w:id="87" w:name="_Toc465079748"/>
      <w:bookmarkStart w:id="88" w:name="_Toc465081770"/>
      <w:bookmarkStart w:id="89" w:name="_Toc465098850"/>
      <w:r>
        <w:rPr>
          <w:rFonts w:eastAsia="Times New Roman"/>
          <w:lang w:eastAsia="zh-CN"/>
        </w:rPr>
        <w:t>2.1</w:t>
      </w:r>
      <w:r>
        <w:rPr>
          <w:rFonts w:eastAsia="Times New Roman"/>
          <w:lang w:eastAsia="zh-CN"/>
        </w:rPr>
        <w:tab/>
      </w:r>
      <w:bookmarkEnd w:id="81"/>
      <w:bookmarkEnd w:id="82"/>
      <w:bookmarkEnd w:id="83"/>
      <w:bookmarkEnd w:id="84"/>
      <w:bookmarkEnd w:id="85"/>
      <w:r>
        <w:rPr>
          <w:rFonts w:hint="eastAsia"/>
          <w:lang w:val="en-US" w:eastAsia="zh-CN"/>
        </w:rPr>
        <w:t>超高速光纤网络：超过</w:t>
      </w:r>
      <w:r>
        <w:rPr>
          <w:rFonts w:hint="eastAsia"/>
          <w:lang w:val="en-US" w:eastAsia="zh-CN"/>
        </w:rPr>
        <w:t>100G</w:t>
      </w:r>
      <w:r>
        <w:rPr>
          <w:rFonts w:hint="eastAsia"/>
          <w:lang w:val="en-US" w:eastAsia="zh-CN"/>
        </w:rPr>
        <w:t>的光传输网络（</w:t>
      </w:r>
      <w:r>
        <w:rPr>
          <w:rFonts w:hint="eastAsia"/>
          <w:lang w:val="en-US" w:eastAsia="zh-CN"/>
        </w:rPr>
        <w:t>OTN</w:t>
      </w:r>
      <w:r>
        <w:rPr>
          <w:rFonts w:hint="eastAsia"/>
          <w:lang w:val="en-US" w:eastAsia="zh-CN"/>
        </w:rPr>
        <w:t>）</w:t>
      </w:r>
      <w:bookmarkEnd w:id="86"/>
      <w:bookmarkEnd w:id="87"/>
      <w:bookmarkEnd w:id="88"/>
      <w:bookmarkEnd w:id="89"/>
    </w:p>
    <w:p w:rsidR="00AA1ADD" w:rsidRPr="004959C1" w:rsidRDefault="00AA1ADD" w:rsidP="004959C1">
      <w:pPr>
        <w:ind w:firstLineChars="200" w:firstLine="480"/>
        <w:rPr>
          <w:lang w:eastAsia="zh-CN"/>
        </w:rPr>
      </w:pPr>
      <w:r w:rsidRPr="004959C1">
        <w:rPr>
          <w:lang w:eastAsia="zh-CN"/>
        </w:rPr>
        <w:t>研究组的二月会议</w:t>
      </w:r>
      <w:r w:rsidRPr="004959C1">
        <w:rPr>
          <w:rFonts w:hint="eastAsia"/>
          <w:lang w:eastAsia="zh-CN"/>
        </w:rPr>
        <w:t>完成</w:t>
      </w:r>
      <w:r w:rsidRPr="004959C1">
        <w:rPr>
          <w:lang w:eastAsia="zh-CN"/>
        </w:rPr>
        <w:t>了对第五版</w:t>
      </w:r>
      <w:r w:rsidRPr="004959C1">
        <w:rPr>
          <w:lang w:eastAsia="zh-CN"/>
        </w:rPr>
        <w:t xml:space="preserve">ITU-T </w:t>
      </w:r>
      <w:r w:rsidRPr="004959C1">
        <w:rPr>
          <w:rFonts w:hint="eastAsia"/>
          <w:lang w:eastAsia="zh-CN"/>
        </w:rPr>
        <w:t>G</w:t>
      </w:r>
      <w:r w:rsidRPr="004959C1">
        <w:rPr>
          <w:lang w:eastAsia="zh-CN"/>
        </w:rPr>
        <w:t>.709/</w:t>
      </w:r>
      <w:r w:rsidRPr="004959C1">
        <w:rPr>
          <w:rFonts w:hint="eastAsia"/>
          <w:lang w:eastAsia="zh-CN"/>
        </w:rPr>
        <w:t>Y</w:t>
      </w:r>
      <w:r w:rsidRPr="004959C1">
        <w:rPr>
          <w:lang w:eastAsia="zh-CN"/>
        </w:rPr>
        <w:t>.1331</w:t>
      </w:r>
      <w:r w:rsidRPr="004959C1">
        <w:rPr>
          <w:lang w:eastAsia="zh-CN"/>
        </w:rPr>
        <w:t>建议书</w:t>
      </w:r>
      <w:r w:rsidR="00D25FEC" w:rsidRPr="00D25FEC">
        <w:rPr>
          <w:rFonts w:ascii="SimSun" w:hAnsi="SimSun" w:hint="eastAsia"/>
          <w:lang w:eastAsia="zh-CN"/>
        </w:rPr>
        <w:t>“</w:t>
      </w:r>
      <w:r w:rsidRPr="004959C1">
        <w:rPr>
          <w:lang w:eastAsia="zh-CN"/>
        </w:rPr>
        <w:t>光传送网络接口</w:t>
      </w:r>
      <w:r w:rsidR="00D25FEC" w:rsidRPr="00D25FEC">
        <w:rPr>
          <w:rFonts w:ascii="SimSun" w:hAnsi="SimSun" w:hint="eastAsia"/>
          <w:lang w:eastAsia="zh-CN"/>
        </w:rPr>
        <w:t>”</w:t>
      </w:r>
      <w:r w:rsidRPr="004959C1">
        <w:rPr>
          <w:lang w:eastAsia="zh-CN"/>
        </w:rPr>
        <w:t>的第一阶段</w:t>
      </w:r>
      <w:r w:rsidRPr="004959C1">
        <w:rPr>
          <w:rFonts w:hint="eastAsia"/>
          <w:lang w:eastAsia="zh-CN"/>
        </w:rPr>
        <w:t>审批</w:t>
      </w:r>
      <w:r w:rsidR="00D25FEC">
        <w:rPr>
          <w:lang w:eastAsia="zh-CN"/>
        </w:rPr>
        <w:t>（</w:t>
      </w:r>
      <w:r w:rsidR="00D25FEC" w:rsidRPr="00D25FEC">
        <w:rPr>
          <w:rFonts w:ascii="SimSun" w:hAnsi="SimSun"/>
          <w:lang w:eastAsia="zh-CN"/>
        </w:rPr>
        <w:t>“</w:t>
      </w:r>
      <w:r w:rsidRPr="004959C1">
        <w:rPr>
          <w:lang w:eastAsia="zh-CN"/>
        </w:rPr>
        <w:t>同意</w:t>
      </w:r>
      <w:r w:rsidR="00D25FEC" w:rsidRPr="00D25FEC">
        <w:rPr>
          <w:rFonts w:ascii="SimSun" w:hAnsi="SimSun"/>
          <w:lang w:eastAsia="zh-CN"/>
        </w:rPr>
        <w:t>”</w:t>
      </w:r>
      <w:r w:rsidR="00D25FEC">
        <w:rPr>
          <w:lang w:eastAsia="zh-CN"/>
        </w:rPr>
        <w:t>）</w:t>
      </w:r>
      <w:r w:rsidRPr="004959C1">
        <w:rPr>
          <w:lang w:eastAsia="zh-CN"/>
        </w:rPr>
        <w:t>，</w:t>
      </w:r>
      <w:r w:rsidRPr="004959C1">
        <w:rPr>
          <w:rFonts w:hint="eastAsia"/>
          <w:lang w:eastAsia="zh-CN"/>
        </w:rPr>
        <w:t>这预示</w:t>
      </w:r>
      <w:r w:rsidRPr="004959C1">
        <w:rPr>
          <w:lang w:eastAsia="zh-CN"/>
        </w:rPr>
        <w:t>实现光传输速率</w:t>
      </w:r>
      <w:r w:rsidRPr="004959C1">
        <w:rPr>
          <w:rFonts w:hint="eastAsia"/>
          <w:lang w:eastAsia="zh-CN"/>
        </w:rPr>
        <w:t>超</w:t>
      </w:r>
      <w:r w:rsidRPr="004959C1">
        <w:rPr>
          <w:lang w:eastAsia="zh-CN"/>
        </w:rPr>
        <w:t>100 Gbit/s</w:t>
      </w:r>
      <w:r w:rsidRPr="004959C1">
        <w:rPr>
          <w:rFonts w:hint="eastAsia"/>
          <w:lang w:eastAsia="zh-CN"/>
        </w:rPr>
        <w:t>的三年进程暂告结束。对经修订的</w:t>
      </w:r>
      <w:r w:rsidRPr="004959C1">
        <w:rPr>
          <w:lang w:eastAsia="zh-CN"/>
        </w:rPr>
        <w:t>ITU-T G.709/Y.1331</w:t>
      </w:r>
      <w:r w:rsidRPr="004959C1">
        <w:rPr>
          <w:lang w:eastAsia="zh-CN"/>
        </w:rPr>
        <w:t>建议书的认可</w:t>
      </w:r>
      <w:r w:rsidRPr="004959C1">
        <w:rPr>
          <w:rFonts w:hint="eastAsia"/>
          <w:lang w:eastAsia="zh-CN"/>
        </w:rPr>
        <w:t>，</w:t>
      </w:r>
      <w:r w:rsidRPr="004959C1">
        <w:rPr>
          <w:lang w:eastAsia="zh-CN"/>
        </w:rPr>
        <w:t>标志着下一代光传输基本要素</w:t>
      </w:r>
      <w:r w:rsidRPr="004959C1">
        <w:rPr>
          <w:rFonts w:hint="eastAsia"/>
          <w:lang w:eastAsia="zh-CN"/>
        </w:rPr>
        <w:t>部署到位</w:t>
      </w:r>
      <w:r w:rsidRPr="004959C1">
        <w:rPr>
          <w:lang w:eastAsia="zh-CN"/>
        </w:rPr>
        <w:t>，</w:t>
      </w:r>
      <w:r w:rsidRPr="004959C1">
        <w:rPr>
          <w:rFonts w:hint="eastAsia"/>
          <w:lang w:eastAsia="zh-CN"/>
        </w:rPr>
        <w:t>满足了</w:t>
      </w:r>
      <w:r w:rsidRPr="004959C1">
        <w:rPr>
          <w:lang w:eastAsia="zh-CN"/>
        </w:rPr>
        <w:t>行业以城</w:t>
      </w:r>
      <w:r w:rsidRPr="004959C1">
        <w:rPr>
          <w:rFonts w:hint="eastAsia"/>
          <w:lang w:eastAsia="zh-CN"/>
        </w:rPr>
        <w:t>市</w:t>
      </w:r>
      <w:r w:rsidRPr="004959C1">
        <w:rPr>
          <w:lang w:eastAsia="zh-CN"/>
        </w:rPr>
        <w:t>和长途</w:t>
      </w:r>
      <w:r w:rsidRPr="004959C1">
        <w:rPr>
          <w:rFonts w:hint="eastAsia"/>
          <w:lang w:eastAsia="zh-CN"/>
        </w:rPr>
        <w:t>传</w:t>
      </w:r>
      <w:r w:rsidRPr="004959C1">
        <w:rPr>
          <w:lang w:eastAsia="zh-CN"/>
        </w:rPr>
        <w:t>输网络</w:t>
      </w:r>
      <w:r w:rsidRPr="004959C1">
        <w:rPr>
          <w:rFonts w:hint="eastAsia"/>
          <w:lang w:eastAsia="zh-CN"/>
        </w:rPr>
        <w:t>扩容</w:t>
      </w:r>
      <w:r w:rsidRPr="004959C1">
        <w:rPr>
          <w:lang w:eastAsia="zh-CN"/>
        </w:rPr>
        <w:t>，</w:t>
      </w:r>
      <w:r w:rsidRPr="004959C1">
        <w:rPr>
          <w:rFonts w:hint="eastAsia"/>
          <w:lang w:eastAsia="zh-CN"/>
        </w:rPr>
        <w:t>支持日益</w:t>
      </w:r>
      <w:r w:rsidRPr="004959C1">
        <w:rPr>
          <w:lang w:eastAsia="zh-CN"/>
        </w:rPr>
        <w:t>增长的视频和数据流量的需求。</w:t>
      </w:r>
    </w:p>
    <w:p w:rsidR="00AA1ADD" w:rsidRPr="004959C1" w:rsidRDefault="00AA1ADD" w:rsidP="004959C1">
      <w:pPr>
        <w:ind w:firstLineChars="200" w:firstLine="480"/>
        <w:rPr>
          <w:lang w:eastAsia="zh-CN"/>
        </w:rPr>
      </w:pPr>
      <w:r w:rsidRPr="004959C1">
        <w:rPr>
          <w:lang w:eastAsia="zh-CN"/>
        </w:rPr>
        <w:t>经修订的</w:t>
      </w:r>
      <w:r w:rsidRPr="004959C1">
        <w:rPr>
          <w:lang w:eastAsia="zh-CN"/>
        </w:rPr>
        <w:t>ITU-T G.709/Y.1331</w:t>
      </w:r>
      <w:r w:rsidRPr="004959C1">
        <w:rPr>
          <w:lang w:eastAsia="zh-CN"/>
        </w:rPr>
        <w:t>建议书</w:t>
      </w:r>
      <w:r w:rsidRPr="004959C1">
        <w:rPr>
          <w:rFonts w:hint="eastAsia"/>
          <w:lang w:eastAsia="zh-CN"/>
        </w:rPr>
        <w:t>，</w:t>
      </w:r>
      <w:r w:rsidRPr="004959C1">
        <w:rPr>
          <w:lang w:eastAsia="zh-CN"/>
        </w:rPr>
        <w:t>利用设计用于</w:t>
      </w:r>
      <w:r w:rsidRPr="004959C1">
        <w:rPr>
          <w:lang w:eastAsia="zh-CN"/>
        </w:rPr>
        <w:t>100G</w:t>
      </w:r>
      <w:r w:rsidRPr="004959C1">
        <w:rPr>
          <w:lang w:eastAsia="zh-CN"/>
        </w:rPr>
        <w:t>以上线路端和客户端接口的新的</w:t>
      </w:r>
      <w:r w:rsidRPr="004959C1">
        <w:rPr>
          <w:rFonts w:hint="eastAsia"/>
          <w:lang w:eastAsia="zh-CN"/>
        </w:rPr>
        <w:t>和</w:t>
      </w:r>
      <w:r w:rsidRPr="004959C1">
        <w:rPr>
          <w:lang w:eastAsia="zh-CN"/>
        </w:rPr>
        <w:t>灵活的</w:t>
      </w:r>
      <w:r w:rsidRPr="004959C1">
        <w:rPr>
          <w:lang w:eastAsia="zh-CN"/>
        </w:rPr>
        <w:t>n x 100G</w:t>
      </w:r>
      <w:r w:rsidRPr="004959C1">
        <w:rPr>
          <w:lang w:eastAsia="zh-CN"/>
        </w:rPr>
        <w:t>帧格式</w:t>
      </w:r>
      <w:r w:rsidR="00D25FEC">
        <w:rPr>
          <w:lang w:eastAsia="zh-CN"/>
        </w:rPr>
        <w:t>（</w:t>
      </w:r>
      <w:r w:rsidRPr="004959C1">
        <w:rPr>
          <w:lang w:eastAsia="zh-CN"/>
        </w:rPr>
        <w:t>OTUCn</w:t>
      </w:r>
      <w:r w:rsidR="00D25FEC">
        <w:rPr>
          <w:lang w:eastAsia="zh-CN"/>
        </w:rPr>
        <w:t>）</w:t>
      </w:r>
      <w:r w:rsidRPr="004959C1">
        <w:rPr>
          <w:rFonts w:hint="eastAsia"/>
          <w:lang w:eastAsia="zh-CN"/>
        </w:rPr>
        <w:t>，</w:t>
      </w:r>
      <w:r w:rsidRPr="004959C1">
        <w:rPr>
          <w:lang w:eastAsia="zh-CN"/>
        </w:rPr>
        <w:t>对</w:t>
      </w:r>
      <w:r w:rsidRPr="004959C1">
        <w:rPr>
          <w:lang w:eastAsia="zh-CN"/>
        </w:rPr>
        <w:t>OTN</w:t>
      </w:r>
      <w:r w:rsidRPr="004959C1">
        <w:rPr>
          <w:lang w:eastAsia="zh-CN"/>
        </w:rPr>
        <w:t>进</w:t>
      </w:r>
      <w:r w:rsidRPr="004959C1">
        <w:rPr>
          <w:rFonts w:hint="eastAsia"/>
          <w:lang w:eastAsia="zh-CN"/>
        </w:rPr>
        <w:t>行</w:t>
      </w:r>
      <w:r w:rsidRPr="004959C1">
        <w:rPr>
          <w:lang w:eastAsia="zh-CN"/>
        </w:rPr>
        <w:t>扩展</w:t>
      </w:r>
      <w:r w:rsidRPr="004959C1">
        <w:rPr>
          <w:rFonts w:hint="eastAsia"/>
          <w:lang w:eastAsia="zh-CN"/>
        </w:rPr>
        <w:t>。</w:t>
      </w:r>
    </w:p>
    <w:p w:rsidR="00AA1ADD" w:rsidRPr="004959C1" w:rsidRDefault="00AA1ADD" w:rsidP="004959C1">
      <w:pPr>
        <w:ind w:firstLineChars="200" w:firstLine="480"/>
        <w:rPr>
          <w:lang w:eastAsia="zh-CN"/>
        </w:rPr>
      </w:pPr>
      <w:r w:rsidRPr="004959C1">
        <w:rPr>
          <w:lang w:eastAsia="zh-CN"/>
        </w:rPr>
        <w:t>OTUCn</w:t>
      </w:r>
      <w:r w:rsidRPr="004959C1">
        <w:rPr>
          <w:lang w:eastAsia="zh-CN"/>
        </w:rPr>
        <w:t>格式可用于高达</w:t>
      </w:r>
      <w:r w:rsidRPr="004959C1">
        <w:rPr>
          <w:lang w:eastAsia="zh-CN"/>
        </w:rPr>
        <w:t>25.6 Tbit/s</w:t>
      </w:r>
      <w:r w:rsidRPr="004959C1">
        <w:rPr>
          <w:lang w:eastAsia="zh-CN"/>
        </w:rPr>
        <w:t>的线路</w:t>
      </w:r>
      <w:r w:rsidRPr="004959C1">
        <w:rPr>
          <w:rFonts w:hint="eastAsia"/>
          <w:lang w:eastAsia="zh-CN"/>
        </w:rPr>
        <w:t>端</w:t>
      </w:r>
      <w:r w:rsidRPr="004959C1">
        <w:rPr>
          <w:lang w:eastAsia="zh-CN"/>
        </w:rPr>
        <w:t>接口，</w:t>
      </w:r>
      <w:r w:rsidRPr="004959C1">
        <w:rPr>
          <w:rFonts w:hint="eastAsia"/>
          <w:lang w:eastAsia="zh-CN"/>
        </w:rPr>
        <w:t>使</w:t>
      </w:r>
      <w:r w:rsidRPr="004959C1">
        <w:rPr>
          <w:lang w:eastAsia="zh-CN"/>
        </w:rPr>
        <w:t>系统供应商能够在未来</w:t>
      </w:r>
      <w:r w:rsidRPr="004959C1">
        <w:rPr>
          <w:lang w:eastAsia="zh-CN"/>
        </w:rPr>
        <w:t>15</w:t>
      </w:r>
      <w:r w:rsidRPr="004959C1">
        <w:rPr>
          <w:lang w:eastAsia="zh-CN"/>
        </w:rPr>
        <w:t>到</w:t>
      </w:r>
      <w:r w:rsidRPr="004959C1">
        <w:rPr>
          <w:lang w:eastAsia="zh-CN"/>
        </w:rPr>
        <w:t>20</w:t>
      </w:r>
      <w:r w:rsidRPr="004959C1">
        <w:rPr>
          <w:lang w:eastAsia="zh-CN"/>
        </w:rPr>
        <w:t>年间</w:t>
      </w:r>
      <w:r w:rsidR="003F5781">
        <w:rPr>
          <w:rFonts w:hint="eastAsia"/>
          <w:lang w:eastAsia="zh-CN"/>
        </w:rPr>
        <w:t>，</w:t>
      </w:r>
      <w:r w:rsidRPr="004959C1">
        <w:rPr>
          <w:rFonts w:hint="eastAsia"/>
          <w:lang w:eastAsia="zh-CN"/>
        </w:rPr>
        <w:t>根据</w:t>
      </w:r>
      <w:r w:rsidRPr="004959C1">
        <w:rPr>
          <w:lang w:eastAsia="zh-CN"/>
        </w:rPr>
        <w:t>市场需求和技术可用性</w:t>
      </w:r>
      <w:r w:rsidRPr="004959C1">
        <w:rPr>
          <w:rFonts w:hint="eastAsia"/>
          <w:lang w:eastAsia="zh-CN"/>
        </w:rPr>
        <w:t>，不受</w:t>
      </w:r>
      <w:r w:rsidRPr="004959C1">
        <w:rPr>
          <w:lang w:eastAsia="zh-CN"/>
        </w:rPr>
        <w:t>标准化进</w:t>
      </w:r>
      <w:r w:rsidRPr="004959C1">
        <w:rPr>
          <w:rFonts w:hint="eastAsia"/>
          <w:lang w:eastAsia="zh-CN"/>
        </w:rPr>
        <w:t>度影响地</w:t>
      </w:r>
      <w:r w:rsidRPr="004959C1">
        <w:rPr>
          <w:lang w:eastAsia="zh-CN"/>
        </w:rPr>
        <w:t>按自</w:t>
      </w:r>
      <w:r w:rsidRPr="004959C1">
        <w:rPr>
          <w:rFonts w:hint="eastAsia"/>
          <w:lang w:eastAsia="zh-CN"/>
        </w:rPr>
        <w:t>定</w:t>
      </w:r>
      <w:r w:rsidRPr="004959C1">
        <w:rPr>
          <w:lang w:eastAsia="zh-CN"/>
        </w:rPr>
        <w:t>进度开发更高速率的</w:t>
      </w:r>
      <w:r w:rsidRPr="004959C1">
        <w:rPr>
          <w:lang w:eastAsia="zh-CN"/>
        </w:rPr>
        <w:t>OTUCn</w:t>
      </w:r>
      <w:r w:rsidRPr="004959C1">
        <w:rPr>
          <w:lang w:eastAsia="zh-CN"/>
        </w:rPr>
        <w:t>线路端接口。</w:t>
      </w:r>
    </w:p>
    <w:p w:rsidR="00AA1ADD" w:rsidRDefault="001A39F0">
      <w:pPr>
        <w:rPr>
          <w:rFonts w:eastAsia="MS Mincho"/>
          <w:color w:val="0000FF"/>
          <w:szCs w:val="24"/>
          <w:u w:val="single"/>
        </w:rPr>
      </w:pPr>
      <w:hyperlink r:id="rId25" w:history="1">
        <w:r w:rsidR="00AA1ADD">
          <w:rPr>
            <w:rFonts w:hint="eastAsia"/>
            <w:color w:val="0000FF"/>
            <w:szCs w:val="24"/>
            <w:u w:val="single"/>
            <w:lang w:eastAsia="zh-CN"/>
          </w:rPr>
          <w:t>新闻稿</w:t>
        </w:r>
        <w:r w:rsidR="00AA1ADD">
          <w:rPr>
            <w:color w:val="0000FF"/>
            <w:szCs w:val="24"/>
            <w:u w:val="single"/>
            <w:lang w:eastAsia="zh-CN"/>
          </w:rPr>
          <w:t>全文</w:t>
        </w:r>
      </w:hyperlink>
    </w:p>
    <w:p w:rsidR="00AA1ADD" w:rsidRDefault="00AA1ADD" w:rsidP="000D43A2">
      <w:pPr>
        <w:pStyle w:val="Heading2"/>
      </w:pPr>
      <w:bookmarkStart w:id="90" w:name="_Toc21591"/>
      <w:bookmarkStart w:id="91" w:name="_Toc465079749"/>
      <w:bookmarkStart w:id="92" w:name="_Toc465081771"/>
      <w:bookmarkStart w:id="93" w:name="_Toc465098851"/>
      <w:r>
        <w:t>2.2</w:t>
      </w:r>
      <w:r>
        <w:tab/>
      </w:r>
      <w:r>
        <w:rPr>
          <w:rFonts w:hint="eastAsia"/>
          <w:lang w:val="en-US" w:eastAsia="zh-CN"/>
        </w:rPr>
        <w:t>超高速接入</w:t>
      </w:r>
      <w:r>
        <w:t>NG-PON2</w:t>
      </w:r>
      <w:bookmarkEnd w:id="90"/>
      <w:bookmarkEnd w:id="91"/>
      <w:bookmarkEnd w:id="92"/>
      <w:bookmarkEnd w:id="93"/>
    </w:p>
    <w:p w:rsidR="00AA1ADD" w:rsidRDefault="00AA1ADD">
      <w:pPr>
        <w:ind w:firstLineChars="200" w:firstLine="480"/>
        <w:rPr>
          <w:szCs w:val="24"/>
          <w:lang w:val="en-US" w:eastAsia="zh-CN"/>
        </w:rPr>
      </w:pPr>
      <w:r>
        <w:rPr>
          <w:rFonts w:hint="eastAsia"/>
          <w:szCs w:val="24"/>
          <w:lang w:val="en-US" w:eastAsia="zh-CN"/>
        </w:rPr>
        <w:t>ITU</w:t>
      </w:r>
      <w:r>
        <w:rPr>
          <w:rFonts w:hint="eastAsia"/>
          <w:szCs w:val="24"/>
          <w:lang w:val="en-US" w:eastAsia="zh-CN"/>
        </w:rPr>
        <w:t>的</w:t>
      </w:r>
      <w:r w:rsidR="00B5759D">
        <w:rPr>
          <w:rFonts w:hint="eastAsia"/>
          <w:b/>
          <w:bCs/>
          <w:szCs w:val="24"/>
          <w:lang w:val="en-US" w:eastAsia="zh-CN"/>
        </w:rPr>
        <w:t>“</w:t>
      </w:r>
      <w:r>
        <w:rPr>
          <w:rFonts w:hint="eastAsia"/>
          <w:b/>
          <w:bCs/>
          <w:szCs w:val="24"/>
          <w:lang w:val="en-US" w:eastAsia="zh-CN"/>
        </w:rPr>
        <w:t>40Gbit</w:t>
      </w:r>
      <w:r>
        <w:rPr>
          <w:rFonts w:hint="eastAsia"/>
          <w:b/>
          <w:bCs/>
          <w:szCs w:val="24"/>
          <w:lang w:val="en-US" w:eastAsia="zh-CN"/>
        </w:rPr>
        <w:t>无源光网络”（</w:t>
      </w:r>
      <w:r>
        <w:rPr>
          <w:rFonts w:eastAsia="Times New Roman"/>
          <w:b/>
          <w:bCs/>
          <w:szCs w:val="24"/>
          <w:lang w:val="en-US" w:eastAsia="zh-CN"/>
        </w:rPr>
        <w:t>NG-PON2</w:t>
      </w:r>
      <w:r>
        <w:rPr>
          <w:rFonts w:hint="eastAsia"/>
          <w:b/>
          <w:bCs/>
          <w:szCs w:val="24"/>
          <w:lang w:val="en-US" w:eastAsia="zh-CN"/>
        </w:rPr>
        <w:t>）</w:t>
      </w:r>
      <w:r>
        <w:rPr>
          <w:rFonts w:hint="eastAsia"/>
          <w:szCs w:val="24"/>
          <w:lang w:val="en-US" w:eastAsia="zh-CN"/>
        </w:rPr>
        <w:t>标准规定，无源光网络的额定下行传输能力最高为</w:t>
      </w:r>
      <w:r>
        <w:rPr>
          <w:rFonts w:hint="eastAsia"/>
          <w:szCs w:val="24"/>
          <w:lang w:val="en-US" w:eastAsia="zh-CN"/>
        </w:rPr>
        <w:t>40</w:t>
      </w:r>
      <w:r>
        <w:rPr>
          <w:rFonts w:eastAsia="Times New Roman"/>
          <w:szCs w:val="24"/>
          <w:lang w:val="en-US" w:eastAsia="zh-CN"/>
        </w:rPr>
        <w:t>Gbit/s</w:t>
      </w:r>
      <w:r>
        <w:rPr>
          <w:rFonts w:hint="eastAsia"/>
          <w:szCs w:val="24"/>
          <w:lang w:val="en-US" w:eastAsia="zh-CN"/>
        </w:rPr>
        <w:t>，其额定上行传输能力最高为</w:t>
      </w:r>
      <w:r>
        <w:rPr>
          <w:rFonts w:hint="eastAsia"/>
          <w:szCs w:val="24"/>
          <w:lang w:val="en-US" w:eastAsia="zh-CN"/>
        </w:rPr>
        <w:t>10</w:t>
      </w:r>
      <w:r>
        <w:rPr>
          <w:rFonts w:eastAsia="Times New Roman"/>
          <w:szCs w:val="24"/>
          <w:lang w:val="en-US" w:eastAsia="zh-CN"/>
        </w:rPr>
        <w:t>Gbit/s</w:t>
      </w:r>
      <w:r>
        <w:rPr>
          <w:rFonts w:hint="eastAsia"/>
          <w:szCs w:val="24"/>
          <w:lang w:val="en-US" w:eastAsia="zh-CN"/>
        </w:rPr>
        <w:t>。</w:t>
      </w:r>
    </w:p>
    <w:p w:rsidR="00AA1ADD" w:rsidRDefault="00CB2B0C">
      <w:pPr>
        <w:ind w:firstLineChars="200" w:firstLine="480"/>
        <w:rPr>
          <w:szCs w:val="24"/>
          <w:lang w:val="en-CA" w:eastAsia="zh-CN"/>
        </w:rPr>
      </w:pPr>
      <w:r>
        <w:rPr>
          <w:rFonts w:eastAsia="Times New Roman"/>
          <w:noProof/>
          <w:szCs w:val="24"/>
          <w:lang w:eastAsia="zh-CN"/>
        </w:rPr>
        <mc:AlternateContent>
          <mc:Choice Requires="wps">
            <w:drawing>
              <wp:anchor distT="91440" distB="91440" distL="114300" distR="114300" simplePos="0" relativeHeight="251653120" behindDoc="0" locked="0" layoutInCell="1" allowOverlap="1" wp14:anchorId="2ACA25CA" wp14:editId="2818862F">
                <wp:simplePos x="0" y="0"/>
                <wp:positionH relativeFrom="page">
                  <wp:align>center</wp:align>
                </wp:positionH>
                <wp:positionV relativeFrom="paragraph">
                  <wp:posOffset>274320</wp:posOffset>
                </wp:positionV>
                <wp:extent cx="3578225" cy="1089025"/>
                <wp:effectExtent l="0" t="0" r="0" b="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089025"/>
                        </a:xfrm>
                        <a:prstGeom prst="rect">
                          <a:avLst/>
                        </a:prstGeom>
                        <a:noFill/>
                        <a:ln w="9525">
                          <a:noFill/>
                          <a:miter lim="800000"/>
                        </a:ln>
                      </wps:spPr>
                      <wps:txbx>
                        <w:txbxContent>
                          <w:p w:rsidR="001A39F0" w:rsidRPr="009E3EDE" w:rsidRDefault="001A39F0">
                            <w:pPr>
                              <w:pBdr>
                                <w:top w:val="single" w:sz="24" w:space="8" w:color="4F81BD"/>
                                <w:bottom w:val="single" w:sz="24" w:space="8" w:color="4F81BD"/>
                              </w:pBdr>
                              <w:rPr>
                                <w:rFonts w:eastAsia="STKaiti"/>
                                <w:iCs/>
                                <w:color w:val="4F81BD"/>
                                <w:lang w:val="en-CA" w:eastAsia="zh-CN"/>
                              </w:rPr>
                            </w:pPr>
                            <w:r w:rsidRPr="009E3EDE">
                              <w:rPr>
                                <w:rFonts w:eastAsia="STKaiti"/>
                                <w:iCs/>
                                <w:color w:val="4F81BD"/>
                                <w:lang w:val="en-US" w:eastAsia="zh-CN"/>
                              </w:rPr>
                              <w:t>作为首批对超过</w:t>
                            </w:r>
                            <w:r w:rsidRPr="009E3EDE">
                              <w:rPr>
                                <w:rFonts w:eastAsia="STKaiti"/>
                                <w:iCs/>
                                <w:color w:val="4F81BD"/>
                                <w:lang w:val="en-CA" w:eastAsia="zh-CN"/>
                              </w:rPr>
                              <w:t>10 Gbit/s</w:t>
                            </w:r>
                            <w:r w:rsidRPr="009E3EDE">
                              <w:rPr>
                                <w:rFonts w:eastAsia="STKaiti"/>
                                <w:iCs/>
                                <w:color w:val="4F81BD"/>
                                <w:lang w:val="en-US" w:eastAsia="zh-CN"/>
                              </w:rPr>
                              <w:t>的超高速接入进行规定的标准，</w:t>
                            </w:r>
                            <w:r w:rsidRPr="009E3EDE">
                              <w:rPr>
                                <w:rFonts w:eastAsia="STKaiti"/>
                                <w:b/>
                                <w:bCs/>
                                <w:iCs/>
                                <w:color w:val="4F81BD"/>
                                <w:lang w:val="en-CA" w:eastAsia="zh-CN"/>
                              </w:rPr>
                              <w:t>NG-PON2</w:t>
                            </w:r>
                            <w:r w:rsidRPr="009E3EDE">
                              <w:rPr>
                                <w:rFonts w:eastAsia="STKaiti"/>
                                <w:iCs/>
                                <w:color w:val="4F81BD"/>
                                <w:lang w:val="en-US" w:eastAsia="zh-CN"/>
                              </w:rPr>
                              <w:t>在接入网络领域具有跨时代的重要意义。</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ACA25CA" id="_x0000_s1029" type="#_x0000_t202" style="position:absolute;left:0;text-align:left;margin-left:0;margin-top:21.6pt;width:281.75pt;height:85.75pt;z-index:25165312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" filled="f" stroked="f">
                <v:textbox style="mso-fit-shape-to-text:t">
                  <w:txbxContent>
                    <w:p w:rsidR="001A39F0" w:rsidRPr="009E3EDE" w:rsidRDefault="001A39F0">
                      <w:pPr>
                        <w:pBdr>
                          <w:top w:val="single" w:sz="24" w:space="8" w:color="4F81BD"/>
                          <w:bottom w:val="single" w:sz="24" w:space="8" w:color="4F81BD"/>
                        </w:pBdr>
                        <w:rPr>
                          <w:rFonts w:eastAsia="STKaiti"/>
                          <w:iCs/>
                          <w:color w:val="4F81BD"/>
                          <w:lang w:val="en-CA" w:eastAsia="zh-CN"/>
                        </w:rPr>
                      </w:pPr>
                      <w:r w:rsidRPr="009E3EDE">
                        <w:rPr>
                          <w:rFonts w:eastAsia="STKaiti"/>
                          <w:iCs/>
                          <w:color w:val="4F81BD"/>
                          <w:lang w:val="en-US" w:eastAsia="zh-CN"/>
                        </w:rPr>
                        <w:t>作为首批对超过</w:t>
                      </w:r>
                      <w:r w:rsidRPr="009E3EDE">
                        <w:rPr>
                          <w:rFonts w:eastAsia="STKaiti"/>
                          <w:iCs/>
                          <w:color w:val="4F81BD"/>
                          <w:lang w:val="en-CA" w:eastAsia="zh-CN"/>
                        </w:rPr>
                        <w:t>10 Gbit/s</w:t>
                      </w:r>
                      <w:r w:rsidRPr="009E3EDE">
                        <w:rPr>
                          <w:rFonts w:eastAsia="STKaiti"/>
                          <w:iCs/>
                          <w:color w:val="4F81BD"/>
                          <w:lang w:val="en-US" w:eastAsia="zh-CN"/>
                        </w:rPr>
                        <w:t>的超高速接入进行规定的标准，</w:t>
                      </w:r>
                      <w:r w:rsidRPr="009E3EDE">
                        <w:rPr>
                          <w:rFonts w:eastAsia="STKaiti"/>
                          <w:b/>
                          <w:bCs/>
                          <w:iCs/>
                          <w:color w:val="4F81BD"/>
                          <w:lang w:val="en-CA" w:eastAsia="zh-CN"/>
                        </w:rPr>
                        <w:t>NG-PON2</w:t>
                      </w:r>
                      <w:r w:rsidRPr="009E3EDE">
                        <w:rPr>
                          <w:rFonts w:eastAsia="STKaiti"/>
                          <w:iCs/>
                          <w:color w:val="4F81BD"/>
                          <w:lang w:val="en-US" w:eastAsia="zh-CN"/>
                        </w:rPr>
                        <w:t>在接入网络领域具有跨时代的重要意义。</w:t>
                      </w:r>
                    </w:p>
                  </w:txbxContent>
                </v:textbox>
                <w10:wrap type="topAndBottom" anchorx="page"/>
              </v:shape>
            </w:pict>
          </mc:Fallback>
        </mc:AlternateContent>
      </w:r>
      <w:r w:rsidR="00AA1ADD">
        <w:rPr>
          <w:szCs w:val="24"/>
          <w:lang w:eastAsia="zh-CN"/>
        </w:rPr>
        <w:t>新的标准系列</w:t>
      </w:r>
      <w:r w:rsidR="00AA1ADD">
        <w:rPr>
          <w:rFonts w:hint="eastAsia"/>
          <w:szCs w:val="24"/>
          <w:lang w:eastAsia="zh-CN"/>
        </w:rPr>
        <w:t>可满足</w:t>
      </w:r>
      <w:r w:rsidR="00AA1ADD">
        <w:rPr>
          <w:szCs w:val="24"/>
          <w:lang w:eastAsia="zh-CN"/>
        </w:rPr>
        <w:t>运营商的</w:t>
      </w:r>
      <w:r w:rsidR="00AA1ADD">
        <w:rPr>
          <w:rFonts w:hint="eastAsia"/>
          <w:szCs w:val="24"/>
          <w:lang w:eastAsia="zh-CN"/>
        </w:rPr>
        <w:t>一般</w:t>
      </w:r>
      <w:r w:rsidR="00AA1ADD">
        <w:rPr>
          <w:szCs w:val="24"/>
          <w:lang w:eastAsia="zh-CN"/>
        </w:rPr>
        <w:t>技术需要</w:t>
      </w:r>
      <w:r w:rsidR="00AA1ADD">
        <w:rPr>
          <w:rFonts w:hint="eastAsia"/>
          <w:szCs w:val="24"/>
          <w:lang w:eastAsia="zh-CN"/>
        </w:rPr>
        <w:t>，</w:t>
      </w:r>
      <w:r w:rsidR="00AA1ADD">
        <w:rPr>
          <w:szCs w:val="24"/>
          <w:lang w:eastAsia="zh-CN"/>
        </w:rPr>
        <w:t>以支持家庭和企业的光纤接入需求</w:t>
      </w:r>
      <w:r w:rsidR="00AA1ADD">
        <w:rPr>
          <w:rFonts w:hint="eastAsia"/>
          <w:szCs w:val="24"/>
          <w:lang w:eastAsia="zh-CN"/>
        </w:rPr>
        <w:t>、</w:t>
      </w:r>
      <w:r w:rsidR="00AA1ADD">
        <w:rPr>
          <w:szCs w:val="24"/>
          <w:lang w:eastAsia="zh-CN"/>
        </w:rPr>
        <w:t>移动回程和</w:t>
      </w:r>
      <w:r w:rsidR="00AA1ADD">
        <w:rPr>
          <w:rFonts w:hint="eastAsia"/>
          <w:szCs w:val="24"/>
          <w:lang w:eastAsia="zh-CN"/>
        </w:rPr>
        <w:t>移动前传及</w:t>
      </w:r>
      <w:r w:rsidR="00AA1ADD">
        <w:rPr>
          <w:szCs w:val="24"/>
          <w:lang w:eastAsia="zh-CN"/>
        </w:rPr>
        <w:t>其他应用。各大运营商正在测试</w:t>
      </w:r>
      <w:r w:rsidR="00AA1ADD">
        <w:rPr>
          <w:szCs w:val="24"/>
          <w:lang w:eastAsia="zh-CN"/>
        </w:rPr>
        <w:t>NG-PON2</w:t>
      </w:r>
      <w:r w:rsidR="00AA1ADD">
        <w:rPr>
          <w:szCs w:val="24"/>
          <w:lang w:eastAsia="zh-CN"/>
        </w:rPr>
        <w:t>系统</w:t>
      </w:r>
      <w:r w:rsidR="00AA1ADD">
        <w:rPr>
          <w:rFonts w:hint="eastAsia"/>
          <w:szCs w:val="24"/>
          <w:lang w:eastAsia="zh-CN"/>
        </w:rPr>
        <w:t>，</w:t>
      </w:r>
      <w:r w:rsidR="00AA1ADD">
        <w:rPr>
          <w:szCs w:val="24"/>
          <w:lang w:eastAsia="zh-CN"/>
        </w:rPr>
        <w:t>以期不久的将来</w:t>
      </w:r>
      <w:r w:rsidR="00AA1ADD">
        <w:rPr>
          <w:rFonts w:hint="eastAsia"/>
          <w:szCs w:val="24"/>
          <w:lang w:eastAsia="zh-CN"/>
        </w:rPr>
        <w:t>将它们</w:t>
      </w:r>
      <w:r w:rsidR="00AA1ADD">
        <w:rPr>
          <w:szCs w:val="24"/>
          <w:lang w:eastAsia="zh-CN"/>
        </w:rPr>
        <w:t>部署</w:t>
      </w:r>
      <w:r w:rsidR="00AA1ADD">
        <w:rPr>
          <w:rFonts w:hint="eastAsia"/>
          <w:szCs w:val="24"/>
          <w:lang w:eastAsia="zh-CN"/>
        </w:rPr>
        <w:t>到位</w:t>
      </w:r>
      <w:r w:rsidR="00AA1ADD">
        <w:rPr>
          <w:szCs w:val="24"/>
          <w:lang w:eastAsia="zh-CN"/>
        </w:rPr>
        <w:t>。</w:t>
      </w:r>
    </w:p>
    <w:p w:rsidR="00AA1ADD" w:rsidRDefault="00AA1ADD">
      <w:pPr>
        <w:ind w:firstLineChars="200" w:firstLine="480"/>
        <w:rPr>
          <w:szCs w:val="24"/>
          <w:lang w:val="en-US" w:eastAsia="zh-CN"/>
        </w:rPr>
      </w:pPr>
      <w:r>
        <w:rPr>
          <w:szCs w:val="24"/>
          <w:lang w:val="en-US" w:eastAsia="zh-CN"/>
        </w:rPr>
        <w:t>NG-PON2</w:t>
      </w:r>
      <w:r>
        <w:rPr>
          <w:rFonts w:hint="eastAsia"/>
          <w:szCs w:val="24"/>
          <w:lang w:val="en-US" w:eastAsia="zh-CN"/>
        </w:rPr>
        <w:t>是一个灵活的光纤接入网络，能够支持移动回程、商业和住宅业务的带宽要求。此外，</w:t>
      </w:r>
      <w:r>
        <w:rPr>
          <w:szCs w:val="24"/>
          <w:lang w:val="en-US" w:eastAsia="zh-CN"/>
        </w:rPr>
        <w:t>ITU-T G.989.2</w:t>
      </w:r>
      <w:r>
        <w:rPr>
          <w:rFonts w:hint="eastAsia"/>
          <w:szCs w:val="24"/>
          <w:lang w:val="en-US" w:eastAsia="zh-CN"/>
        </w:rPr>
        <w:t>建议书还描述了可选配置，用于将该标称容量扩展至</w:t>
      </w:r>
      <w:r>
        <w:rPr>
          <w:szCs w:val="24"/>
          <w:lang w:val="en-US" w:eastAsia="zh-CN"/>
        </w:rPr>
        <w:t>G.989</w:t>
      </w:r>
      <w:r>
        <w:rPr>
          <w:rFonts w:hint="eastAsia"/>
          <w:szCs w:val="24"/>
          <w:lang w:val="en-US" w:eastAsia="zh-CN"/>
        </w:rPr>
        <w:t>系列标准，允许实现多条上行流和下行流线路速率。</w:t>
      </w:r>
    </w:p>
    <w:p w:rsidR="00AA1ADD" w:rsidRDefault="00AA1ADD">
      <w:pPr>
        <w:ind w:firstLineChars="200" w:firstLine="480"/>
        <w:rPr>
          <w:szCs w:val="24"/>
          <w:lang w:val="en-CA"/>
        </w:rPr>
      </w:pPr>
      <w:r>
        <w:rPr>
          <w:szCs w:val="24"/>
        </w:rPr>
        <w:t>NG-PON2</w:t>
      </w:r>
      <w:r>
        <w:rPr>
          <w:szCs w:val="24"/>
        </w:rPr>
        <w:t>系列包括三</w:t>
      </w:r>
      <w:r>
        <w:rPr>
          <w:rFonts w:hint="eastAsia"/>
          <w:szCs w:val="24"/>
          <w:lang w:eastAsia="zh-CN"/>
        </w:rPr>
        <w:t>项</w:t>
      </w:r>
      <w:r>
        <w:rPr>
          <w:szCs w:val="24"/>
        </w:rPr>
        <w:t>标准</w:t>
      </w:r>
      <w:r w:rsidR="00BC2DF8">
        <w:rPr>
          <w:rFonts w:hint="eastAsia"/>
          <w:szCs w:val="24"/>
          <w:lang w:eastAsia="zh-CN"/>
        </w:rPr>
        <w:t>：</w:t>
      </w:r>
    </w:p>
    <w:p w:rsidR="00AA1ADD" w:rsidRPr="00466D03" w:rsidRDefault="00F84789" w:rsidP="00466D03">
      <w:pPr>
        <w:pStyle w:val="enumlev10"/>
      </w:pPr>
      <w:r w:rsidRPr="00466D03">
        <w:t>•</w:t>
      </w:r>
      <w:r w:rsidR="00AA1ADD" w:rsidRPr="00466D03">
        <w:tab/>
      </w:r>
      <w:hyperlink r:id="rId26" w:history="1">
        <w:r w:rsidR="00AA1ADD" w:rsidRPr="00466D03">
          <w:t>ITU-T G.989.1</w:t>
        </w:r>
      </w:hyperlink>
      <w:r w:rsidR="00AA1ADD" w:rsidRPr="00466D03">
        <w:t>描述了</w:t>
      </w:r>
      <w:r w:rsidR="00AA1ADD" w:rsidRPr="00466D03">
        <w:t>NG-PON2</w:t>
      </w:r>
      <w:r w:rsidR="00AA1ADD" w:rsidRPr="00466D03">
        <w:t>系统的总体要求。</w:t>
      </w:r>
    </w:p>
    <w:p w:rsidR="00AA1ADD" w:rsidRPr="00466D03" w:rsidRDefault="00F84789" w:rsidP="00466D03">
      <w:pPr>
        <w:pStyle w:val="enumlev10"/>
      </w:pPr>
      <w:r w:rsidRPr="00466D03">
        <w:t>•</w:t>
      </w:r>
      <w:r w:rsidR="00AA1ADD" w:rsidRPr="00466D03">
        <w:tab/>
      </w:r>
      <w:hyperlink r:id="rId27" w:history="1">
        <w:r w:rsidR="00AA1ADD" w:rsidRPr="00466D03">
          <w:t>ITU-T G.989.2</w:t>
        </w:r>
      </w:hyperlink>
      <w:r w:rsidR="00C37AA9" w:rsidRPr="00466D03">
        <w:rPr>
          <w:rFonts w:hint="eastAsia"/>
        </w:rPr>
        <w:t>明确</w:t>
      </w:r>
      <w:r w:rsidR="00AA1ADD" w:rsidRPr="00466D03">
        <w:t>了</w:t>
      </w:r>
      <w:r w:rsidR="00AA1ADD" w:rsidRPr="00466D03">
        <w:t>NG-PON2</w:t>
      </w:r>
      <w:r w:rsidR="00AA1ADD" w:rsidRPr="00466D03">
        <w:t>物理介质关联</w:t>
      </w:r>
      <w:r w:rsidR="00AA1ADD" w:rsidRPr="00466D03">
        <w:rPr>
          <w:rFonts w:hint="eastAsia"/>
        </w:rPr>
        <w:t>（</w:t>
      </w:r>
      <w:r w:rsidR="00AA1ADD" w:rsidRPr="00466D03">
        <w:t>PMD</w:t>
      </w:r>
      <w:r w:rsidR="00AA1ADD" w:rsidRPr="00466D03">
        <w:rPr>
          <w:rFonts w:hint="eastAsia"/>
        </w:rPr>
        <w:t>）</w:t>
      </w:r>
      <w:r w:rsidR="00AA1ADD" w:rsidRPr="00466D03">
        <w:t>层的特性</w:t>
      </w:r>
      <w:r w:rsidR="00AA1ADD" w:rsidRPr="00466D03">
        <w:rPr>
          <w:rFonts w:hint="eastAsia"/>
        </w:rPr>
        <w:t>。</w:t>
      </w:r>
    </w:p>
    <w:p w:rsidR="00AA1ADD" w:rsidRPr="00466D03" w:rsidRDefault="00F84789" w:rsidP="00466D03">
      <w:pPr>
        <w:pStyle w:val="enumlev10"/>
        <w:rPr>
          <w:lang w:eastAsia="zh-CN"/>
        </w:rPr>
      </w:pPr>
      <w:r w:rsidRPr="00466D03">
        <w:rPr>
          <w:lang w:eastAsia="zh-CN"/>
        </w:rPr>
        <w:t>•</w:t>
      </w:r>
      <w:r w:rsidR="00AA1ADD" w:rsidRPr="00466D03">
        <w:rPr>
          <w:lang w:eastAsia="zh-CN"/>
        </w:rPr>
        <w:tab/>
      </w:r>
      <w:hyperlink r:id="rId28" w:history="1">
        <w:r w:rsidR="00AA1ADD" w:rsidRPr="00466D03">
          <w:rPr>
            <w:lang w:eastAsia="zh-CN"/>
          </w:rPr>
          <w:t>ITU-T G.989.3</w:t>
        </w:r>
      </w:hyperlink>
      <w:r w:rsidR="00AA1ADD" w:rsidRPr="00466D03">
        <w:rPr>
          <w:lang w:eastAsia="zh-CN"/>
        </w:rPr>
        <w:t>明确了用于数据传输的</w:t>
      </w:r>
      <w:r w:rsidR="00AA1ADD" w:rsidRPr="00466D03">
        <w:rPr>
          <w:lang w:eastAsia="zh-CN"/>
        </w:rPr>
        <w:t>NG-PON2</w:t>
      </w:r>
      <w:r w:rsidR="00AA1ADD" w:rsidRPr="00466D03">
        <w:rPr>
          <w:lang w:eastAsia="zh-CN"/>
        </w:rPr>
        <w:t>帧格式</w:t>
      </w:r>
      <w:r w:rsidR="00AA1ADD" w:rsidRPr="00466D03">
        <w:rPr>
          <w:rFonts w:hint="eastAsia"/>
          <w:lang w:eastAsia="zh-CN"/>
        </w:rPr>
        <w:t>、</w:t>
      </w:r>
      <w:r w:rsidR="00AA1ADD" w:rsidRPr="00466D03">
        <w:rPr>
          <w:lang w:eastAsia="zh-CN"/>
        </w:rPr>
        <w:t>消息和协议</w:t>
      </w:r>
      <w:r w:rsidR="00AA1ADD" w:rsidRPr="00466D03">
        <w:rPr>
          <w:rFonts w:hint="eastAsia"/>
          <w:lang w:eastAsia="zh-CN"/>
        </w:rPr>
        <w:t>。</w:t>
      </w:r>
    </w:p>
    <w:p w:rsidR="00AA1ADD" w:rsidRDefault="00AA1ADD">
      <w:pPr>
        <w:ind w:firstLineChars="200" w:firstLine="480"/>
        <w:rPr>
          <w:szCs w:val="24"/>
          <w:lang w:val="en-CA" w:eastAsia="zh-CN"/>
        </w:rPr>
      </w:pPr>
      <w:r>
        <w:rPr>
          <w:szCs w:val="24"/>
          <w:lang w:val="en-CA" w:eastAsia="zh-CN"/>
        </w:rPr>
        <w:t>ITU-T</w:t>
      </w:r>
      <w:r>
        <w:rPr>
          <w:rFonts w:hint="eastAsia"/>
          <w:szCs w:val="24"/>
          <w:lang w:val="en-CA" w:eastAsia="zh-CN"/>
        </w:rPr>
        <w:t>第</w:t>
      </w:r>
      <w:r>
        <w:rPr>
          <w:rFonts w:hint="eastAsia"/>
          <w:szCs w:val="24"/>
          <w:lang w:val="en-CA" w:eastAsia="zh-CN"/>
        </w:rPr>
        <w:t>15</w:t>
      </w:r>
      <w:r>
        <w:rPr>
          <w:rFonts w:hint="eastAsia"/>
          <w:szCs w:val="24"/>
          <w:lang w:val="en-CA" w:eastAsia="zh-CN"/>
        </w:rPr>
        <w:t>研究组还启动了一项经</w:t>
      </w:r>
      <w:r>
        <w:rPr>
          <w:szCs w:val="24"/>
          <w:lang w:val="en-CA" w:eastAsia="zh-CN"/>
        </w:rPr>
        <w:t>PON</w:t>
      </w:r>
      <w:r>
        <w:rPr>
          <w:szCs w:val="24"/>
          <w:lang w:val="en-CA" w:eastAsia="zh-CN"/>
        </w:rPr>
        <w:t>每波长传送</w:t>
      </w:r>
      <w:r>
        <w:rPr>
          <w:szCs w:val="24"/>
          <w:lang w:val="en-CA" w:eastAsia="zh-CN"/>
        </w:rPr>
        <w:t>25 Gbit/s</w:t>
      </w:r>
      <w:r>
        <w:rPr>
          <w:szCs w:val="24"/>
          <w:lang w:val="en-CA" w:eastAsia="zh-CN"/>
        </w:rPr>
        <w:t>的研究</w:t>
      </w:r>
      <w:r>
        <w:rPr>
          <w:rFonts w:hint="eastAsia"/>
          <w:szCs w:val="24"/>
          <w:lang w:val="en-CA" w:eastAsia="zh-CN"/>
        </w:rPr>
        <w:t>，</w:t>
      </w:r>
      <w:r>
        <w:rPr>
          <w:szCs w:val="24"/>
          <w:lang w:val="en-CA" w:eastAsia="zh-CN"/>
        </w:rPr>
        <w:t>旨在将</w:t>
      </w:r>
      <w:r>
        <w:rPr>
          <w:szCs w:val="24"/>
          <w:lang w:val="en-CA" w:eastAsia="zh-CN"/>
        </w:rPr>
        <w:t>PON</w:t>
      </w:r>
      <w:r>
        <w:rPr>
          <w:szCs w:val="24"/>
          <w:lang w:val="en-CA" w:eastAsia="zh-CN"/>
        </w:rPr>
        <w:t>系统的</w:t>
      </w:r>
      <w:r>
        <w:rPr>
          <w:rFonts w:hint="eastAsia"/>
          <w:szCs w:val="24"/>
          <w:lang w:val="en-CA" w:eastAsia="zh-CN"/>
        </w:rPr>
        <w:t>能力</w:t>
      </w:r>
      <w:r>
        <w:rPr>
          <w:szCs w:val="24"/>
          <w:lang w:val="en-CA" w:eastAsia="zh-CN"/>
        </w:rPr>
        <w:t>提升至</w:t>
      </w:r>
      <w:r>
        <w:rPr>
          <w:szCs w:val="24"/>
          <w:lang w:val="en-CA" w:eastAsia="zh-CN"/>
        </w:rPr>
        <w:t>100 Gbit/s</w:t>
      </w:r>
      <w:r>
        <w:rPr>
          <w:szCs w:val="24"/>
          <w:lang w:val="en-CA" w:eastAsia="zh-CN"/>
        </w:rPr>
        <w:t>以上</w:t>
      </w:r>
      <w:r>
        <w:rPr>
          <w:rFonts w:hint="eastAsia"/>
          <w:szCs w:val="24"/>
          <w:lang w:val="en-CA" w:eastAsia="zh-CN"/>
        </w:rPr>
        <w:t>。</w:t>
      </w:r>
    </w:p>
    <w:p w:rsidR="00AA1ADD" w:rsidRDefault="001A39F0">
      <w:pPr>
        <w:rPr>
          <w:rFonts w:eastAsia="Times New Roman"/>
          <w:szCs w:val="24"/>
          <w:lang w:eastAsia="zh-CN"/>
        </w:rPr>
      </w:pPr>
      <w:hyperlink r:id="rId29" w:history="1">
        <w:r w:rsidR="00AA1ADD">
          <w:rPr>
            <w:rFonts w:hint="eastAsia"/>
            <w:color w:val="0000FF"/>
            <w:szCs w:val="24"/>
            <w:u w:val="single"/>
            <w:lang w:eastAsia="zh-CN"/>
          </w:rPr>
          <w:t>新闻稿</w:t>
        </w:r>
        <w:r w:rsidR="00AA1ADD">
          <w:rPr>
            <w:color w:val="0000FF"/>
            <w:szCs w:val="24"/>
            <w:u w:val="single"/>
            <w:lang w:eastAsia="zh-CN"/>
          </w:rPr>
          <w:t>全文</w:t>
        </w:r>
      </w:hyperlink>
    </w:p>
    <w:p w:rsidR="00AA1ADD" w:rsidRDefault="00AA1ADD" w:rsidP="000D43A2">
      <w:pPr>
        <w:pStyle w:val="Heading2"/>
        <w:rPr>
          <w:rFonts w:eastAsia="Times New Roman"/>
          <w:lang w:eastAsia="zh-CN"/>
        </w:rPr>
      </w:pPr>
      <w:bookmarkStart w:id="94" w:name="_Toc15204"/>
      <w:bookmarkStart w:id="95" w:name="_Toc465079750"/>
      <w:bookmarkStart w:id="96" w:name="_Toc465081772"/>
      <w:bookmarkStart w:id="97" w:name="_Toc465098852"/>
      <w:r>
        <w:rPr>
          <w:rFonts w:eastAsia="Times New Roman"/>
          <w:lang w:eastAsia="zh-CN"/>
        </w:rPr>
        <w:lastRenderedPageBreak/>
        <w:t>2.3</w:t>
      </w:r>
      <w:r>
        <w:rPr>
          <w:rFonts w:eastAsia="Times New Roman"/>
          <w:lang w:eastAsia="zh-CN"/>
        </w:rPr>
        <w:tab/>
      </w:r>
      <w:r>
        <w:rPr>
          <w:rFonts w:hint="eastAsia"/>
          <w:lang w:eastAsia="zh-CN"/>
        </w:rPr>
        <w:t>建筑物同轴网络高速传输</w:t>
      </w:r>
      <w:bookmarkEnd w:id="94"/>
      <w:bookmarkEnd w:id="95"/>
      <w:bookmarkEnd w:id="96"/>
      <w:bookmarkEnd w:id="97"/>
    </w:p>
    <w:p w:rsidR="00AA1ADD" w:rsidRDefault="00AA1ADD">
      <w:pPr>
        <w:ind w:firstLineChars="200" w:firstLine="480"/>
        <w:rPr>
          <w:szCs w:val="24"/>
          <w:lang w:eastAsia="zh-CN"/>
        </w:rPr>
      </w:pPr>
      <w:r>
        <w:rPr>
          <w:rFonts w:hint="eastAsia"/>
          <w:szCs w:val="24"/>
          <w:lang w:eastAsia="zh-CN"/>
        </w:rPr>
        <w:t>高速同轴网络传输（</w:t>
      </w:r>
      <w:r>
        <w:rPr>
          <w:szCs w:val="24"/>
          <w:lang w:eastAsia="zh-CN"/>
        </w:rPr>
        <w:t>HiNoC</w:t>
      </w:r>
      <w:r>
        <w:rPr>
          <w:rFonts w:hint="eastAsia"/>
          <w:szCs w:val="24"/>
          <w:lang w:eastAsia="zh-CN"/>
        </w:rPr>
        <w:t>）系高速数据传输。高速同轴网络传输（</w:t>
      </w:r>
      <w:r>
        <w:rPr>
          <w:szCs w:val="24"/>
          <w:lang w:eastAsia="zh-CN"/>
        </w:rPr>
        <w:t>HiNoC</w:t>
      </w:r>
      <w:r>
        <w:rPr>
          <w:rFonts w:hint="eastAsia"/>
          <w:szCs w:val="24"/>
          <w:lang w:eastAsia="zh-CN"/>
        </w:rPr>
        <w:t>）是用来在光纤到楼（</w:t>
      </w:r>
      <w:r>
        <w:rPr>
          <w:rFonts w:hint="eastAsia"/>
          <w:szCs w:val="24"/>
          <w:lang w:eastAsia="zh-CN"/>
        </w:rPr>
        <w:t>FTTB</w:t>
      </w:r>
      <w:r>
        <w:rPr>
          <w:rFonts w:hint="eastAsia"/>
          <w:szCs w:val="24"/>
          <w:lang w:eastAsia="zh-CN"/>
        </w:rPr>
        <w:t>）和同轴电缆架构基础上进行高速数据传输的技术。该技术利用“最后</w:t>
      </w:r>
      <w:r>
        <w:rPr>
          <w:rFonts w:hint="eastAsia"/>
          <w:szCs w:val="24"/>
          <w:lang w:eastAsia="zh-CN"/>
        </w:rPr>
        <w:t>100</w:t>
      </w:r>
      <w:r>
        <w:rPr>
          <w:rFonts w:hint="eastAsia"/>
          <w:szCs w:val="24"/>
          <w:lang w:eastAsia="zh-CN"/>
        </w:rPr>
        <w:t>米”同轴网络的未指配频谱提供宽带业务，并提高了有线多系统运营商（</w:t>
      </w:r>
      <w:r>
        <w:rPr>
          <w:rFonts w:hint="eastAsia"/>
          <w:szCs w:val="24"/>
          <w:lang w:eastAsia="zh-CN"/>
        </w:rPr>
        <w:t>MSO</w:t>
      </w:r>
      <w:r>
        <w:rPr>
          <w:rFonts w:hint="eastAsia"/>
          <w:szCs w:val="24"/>
          <w:lang w:eastAsia="zh-CN"/>
        </w:rPr>
        <w:t>）的频谱效率。</w:t>
      </w:r>
    </w:p>
    <w:p w:rsidR="00AA1ADD" w:rsidRDefault="00AA1ADD">
      <w:pPr>
        <w:ind w:firstLineChars="200" w:firstLine="480"/>
        <w:rPr>
          <w:szCs w:val="24"/>
          <w:lang w:eastAsia="zh-CN"/>
        </w:rPr>
      </w:pPr>
      <w:r>
        <w:rPr>
          <w:szCs w:val="24"/>
          <w:lang w:eastAsia="zh-CN"/>
        </w:rPr>
        <w:t>HiNoC</w:t>
      </w:r>
      <w:r>
        <w:rPr>
          <w:rFonts w:hint="eastAsia"/>
          <w:szCs w:val="24"/>
          <w:lang w:eastAsia="zh-CN"/>
        </w:rPr>
        <w:t>支持包括</w:t>
      </w:r>
      <w:r>
        <w:rPr>
          <w:szCs w:val="24"/>
          <w:lang w:eastAsia="zh-CN"/>
        </w:rPr>
        <w:t>SD/HD TV</w:t>
      </w:r>
      <w:r>
        <w:rPr>
          <w:rFonts w:hint="eastAsia"/>
          <w:szCs w:val="24"/>
          <w:lang w:eastAsia="zh-CN"/>
        </w:rPr>
        <w:t>、</w:t>
      </w:r>
      <w:r>
        <w:rPr>
          <w:szCs w:val="24"/>
          <w:lang w:eastAsia="zh-CN"/>
        </w:rPr>
        <w:t>3DTV</w:t>
      </w:r>
      <w:r>
        <w:rPr>
          <w:rFonts w:hint="eastAsia"/>
          <w:szCs w:val="24"/>
          <w:lang w:eastAsia="zh-CN"/>
        </w:rPr>
        <w:t>、</w:t>
      </w:r>
      <w:r>
        <w:rPr>
          <w:szCs w:val="24"/>
          <w:lang w:eastAsia="zh-CN"/>
        </w:rPr>
        <w:t>UHDTV</w:t>
      </w:r>
      <w:r>
        <w:rPr>
          <w:rFonts w:hint="eastAsia"/>
          <w:szCs w:val="24"/>
          <w:lang w:eastAsia="zh-CN"/>
        </w:rPr>
        <w:t>、交互业务、</w:t>
      </w:r>
      <w:r>
        <w:rPr>
          <w:rFonts w:hint="eastAsia"/>
          <w:szCs w:val="24"/>
          <w:lang w:eastAsia="zh-CN"/>
        </w:rPr>
        <w:t>VoIP</w:t>
      </w:r>
      <w:r>
        <w:rPr>
          <w:rFonts w:hint="eastAsia"/>
          <w:szCs w:val="24"/>
          <w:lang w:eastAsia="zh-CN"/>
        </w:rPr>
        <w:t>和互联网接入在内的所有</w:t>
      </w:r>
      <w:r>
        <w:rPr>
          <w:rFonts w:hint="eastAsia"/>
          <w:szCs w:val="24"/>
          <w:lang w:eastAsia="zh-CN"/>
        </w:rPr>
        <w:t>IP</w:t>
      </w:r>
      <w:r>
        <w:rPr>
          <w:rFonts w:hint="eastAsia"/>
          <w:szCs w:val="24"/>
          <w:lang w:eastAsia="zh-CN"/>
        </w:rPr>
        <w:t>业务。此外，该技术还能够与现有宽带业务并存。</w:t>
      </w:r>
    </w:p>
    <w:p w:rsidR="00AA1ADD" w:rsidRDefault="00AA1ADD" w:rsidP="00B5202B">
      <w:pPr>
        <w:pStyle w:val="headingb0"/>
      </w:pPr>
      <w:r>
        <w:t>ITU-T J.196.1</w:t>
      </w:r>
      <w:r>
        <w:rPr>
          <w:rFonts w:hint="eastAsia"/>
        </w:rPr>
        <w:t>、</w:t>
      </w:r>
      <w:r>
        <w:t>J.196.2</w:t>
      </w:r>
      <w:r>
        <w:rPr>
          <w:rFonts w:hint="eastAsia"/>
        </w:rPr>
        <w:t>和</w:t>
      </w:r>
      <w:r>
        <w:t>J.196.3</w:t>
      </w:r>
      <w:r>
        <w:rPr>
          <w:rFonts w:hint="eastAsia"/>
          <w:lang w:val="en-US"/>
        </w:rPr>
        <w:t>对</w:t>
      </w:r>
      <w:r>
        <w:rPr>
          <w:rFonts w:hint="eastAsia"/>
        </w:rPr>
        <w:t>第二代高速同轴网络传输（</w:t>
      </w:r>
      <w:r>
        <w:t>HiNoC2</w:t>
      </w:r>
      <w:r>
        <w:rPr>
          <w:rFonts w:hint="eastAsia"/>
        </w:rPr>
        <w:t>）</w:t>
      </w:r>
      <w:r>
        <w:rPr>
          <w:rFonts w:hint="eastAsia"/>
          <w:lang w:val="en-US"/>
        </w:rPr>
        <w:t>进行规定</w:t>
      </w:r>
      <w:r>
        <w:rPr>
          <w:rFonts w:hint="eastAsia"/>
        </w:rPr>
        <w:t>，支持</w:t>
      </w:r>
      <w:r>
        <w:rPr>
          <w:rFonts w:hint="eastAsia"/>
          <w:lang w:val="en-US"/>
        </w:rPr>
        <w:t>1</w:t>
      </w:r>
      <w:r>
        <w:t>Gbit/s</w:t>
      </w:r>
      <w:r>
        <w:rPr>
          <w:rFonts w:hint="eastAsia"/>
          <w:lang w:val="en-US"/>
        </w:rPr>
        <w:t>的同轴网络数据传输：</w:t>
      </w:r>
    </w:p>
    <w:p w:rsidR="00AA1ADD" w:rsidRDefault="001F07DB" w:rsidP="008314BB">
      <w:pPr>
        <w:pStyle w:val="enumlev10"/>
        <w:rPr>
          <w:rFonts w:eastAsia="Times New Roman"/>
          <w:lang w:eastAsia="zh-CN"/>
        </w:rPr>
      </w:pPr>
      <w:r w:rsidRPr="00466D03">
        <w:t>•</w:t>
      </w:r>
      <w:r w:rsidRPr="00466D03">
        <w:tab/>
      </w:r>
      <w:r w:rsidR="00AA1ADD">
        <w:rPr>
          <w:rFonts w:eastAsia="Times New Roman"/>
          <w:lang w:eastAsia="zh-CN"/>
        </w:rPr>
        <w:t>ITU-T J.196.1</w:t>
      </w:r>
      <w:r w:rsidR="00B5759D" w:rsidRPr="001A34C8">
        <w:rPr>
          <w:rFonts w:hint="eastAsia"/>
          <w:lang w:eastAsia="zh-CN"/>
        </w:rPr>
        <w:t>“</w:t>
      </w:r>
      <w:r w:rsidR="00AA1ADD">
        <w:rPr>
          <w:rFonts w:ascii="SimSun" w:hAnsi="SimSun" w:cs="SimSun" w:hint="eastAsia"/>
          <w:lang w:eastAsia="zh-CN"/>
        </w:rPr>
        <w:t>二代高速同轴网络传输（</w:t>
      </w:r>
      <w:r w:rsidR="00AA1ADD">
        <w:rPr>
          <w:rFonts w:eastAsia="Times New Roman"/>
          <w:lang w:eastAsia="zh-CN"/>
        </w:rPr>
        <w:t>HiNoC</w:t>
      </w:r>
      <w:r w:rsidR="00AA1ADD">
        <w:rPr>
          <w:rFonts w:ascii="SimSun" w:hAnsi="SimSun" w:cs="SimSun" w:hint="eastAsia"/>
          <w:lang w:eastAsia="zh-CN"/>
        </w:rPr>
        <w:t>）的功能要求</w:t>
      </w:r>
      <w:r w:rsidR="00B5759D" w:rsidRPr="001A34C8">
        <w:rPr>
          <w:rFonts w:hint="eastAsia"/>
          <w:lang w:eastAsia="zh-CN"/>
        </w:rPr>
        <w:t>”</w:t>
      </w:r>
    </w:p>
    <w:p w:rsidR="00AA1ADD" w:rsidRDefault="001F07DB" w:rsidP="008314BB">
      <w:pPr>
        <w:pStyle w:val="enumlev10"/>
        <w:rPr>
          <w:rFonts w:eastAsia="Times New Roman"/>
          <w:lang w:eastAsia="zh-CN"/>
        </w:rPr>
      </w:pPr>
      <w:r w:rsidRPr="00466D03">
        <w:t>•</w:t>
      </w:r>
      <w:r w:rsidRPr="00466D03">
        <w:tab/>
      </w:r>
      <w:r w:rsidR="00AA1ADD">
        <w:rPr>
          <w:rFonts w:eastAsia="Times New Roman"/>
          <w:lang w:eastAsia="zh-CN"/>
        </w:rPr>
        <w:t>ITU-T J.196.2</w:t>
      </w:r>
      <w:r w:rsidR="00B5759D" w:rsidRPr="001A34C8">
        <w:rPr>
          <w:rFonts w:hint="eastAsia"/>
          <w:lang w:eastAsia="zh-CN"/>
        </w:rPr>
        <w:t>“</w:t>
      </w:r>
      <w:r w:rsidR="00AA1ADD">
        <w:rPr>
          <w:rFonts w:ascii="SimSun" w:hAnsi="SimSun" w:cs="SimSun" w:hint="eastAsia"/>
          <w:lang w:eastAsia="zh-CN"/>
        </w:rPr>
        <w:t>二代高速同轴网络传输（</w:t>
      </w:r>
      <w:r w:rsidR="00AA1ADD">
        <w:rPr>
          <w:rFonts w:eastAsia="Times New Roman"/>
          <w:lang w:eastAsia="zh-CN"/>
        </w:rPr>
        <w:t>HiNoC</w:t>
      </w:r>
      <w:r w:rsidR="00AA1ADD">
        <w:rPr>
          <w:rFonts w:ascii="SimSun" w:hAnsi="SimSun" w:cs="SimSun" w:hint="eastAsia"/>
          <w:lang w:eastAsia="zh-CN"/>
        </w:rPr>
        <w:t>）的物理层规范</w:t>
      </w:r>
      <w:r w:rsidR="00B5759D" w:rsidRPr="001A34C8">
        <w:rPr>
          <w:rFonts w:hint="eastAsia"/>
          <w:lang w:eastAsia="zh-CN"/>
        </w:rPr>
        <w:t>”</w:t>
      </w:r>
    </w:p>
    <w:p w:rsidR="00AA1ADD" w:rsidRDefault="001F07DB" w:rsidP="008314BB">
      <w:pPr>
        <w:pStyle w:val="enumlev10"/>
        <w:rPr>
          <w:rFonts w:eastAsia="Times New Roman"/>
          <w:lang w:eastAsia="zh-CN"/>
        </w:rPr>
      </w:pPr>
      <w:r w:rsidRPr="00466D03">
        <w:t>•</w:t>
      </w:r>
      <w:r w:rsidRPr="00466D03">
        <w:tab/>
      </w:r>
      <w:r w:rsidR="00AA1ADD">
        <w:rPr>
          <w:rFonts w:eastAsia="Times New Roman"/>
          <w:lang w:eastAsia="zh-CN"/>
        </w:rPr>
        <w:t>ITU-T J.196.3</w:t>
      </w:r>
      <w:r w:rsidR="00B5759D" w:rsidRPr="001A34C8">
        <w:rPr>
          <w:rFonts w:hint="eastAsia"/>
          <w:lang w:eastAsia="zh-CN"/>
        </w:rPr>
        <w:t>“</w:t>
      </w:r>
      <w:r w:rsidR="00AA1ADD">
        <w:rPr>
          <w:rFonts w:hint="eastAsia"/>
          <w:lang w:eastAsia="zh-CN"/>
        </w:rPr>
        <w:t>二代</w:t>
      </w:r>
      <w:r w:rsidR="00AA1ADD">
        <w:rPr>
          <w:rFonts w:ascii="SimSun" w:hAnsi="SimSun" w:cs="SimSun" w:hint="eastAsia"/>
          <w:lang w:eastAsia="zh-CN"/>
        </w:rPr>
        <w:t>高速同轴网络传输（</w:t>
      </w:r>
      <w:r w:rsidR="00AA1ADD">
        <w:rPr>
          <w:rFonts w:eastAsia="Times New Roman"/>
          <w:lang w:eastAsia="zh-CN"/>
        </w:rPr>
        <w:t>HiNoC</w:t>
      </w:r>
      <w:r w:rsidR="00AA1ADD">
        <w:rPr>
          <w:rFonts w:ascii="SimSun" w:hAnsi="SimSun" w:cs="SimSun" w:hint="eastAsia"/>
          <w:lang w:eastAsia="zh-CN"/>
        </w:rPr>
        <w:t>）的媒体接入控制</w:t>
      </w:r>
      <w:r w:rsidR="00AA1ADD">
        <w:rPr>
          <w:lang w:eastAsia="zh-CN"/>
        </w:rPr>
        <w:t>（</w:t>
      </w:r>
      <w:r w:rsidR="00AA1ADD">
        <w:rPr>
          <w:lang w:val="en-US" w:eastAsia="zh-CN"/>
        </w:rPr>
        <w:t>MAC</w:t>
      </w:r>
      <w:r w:rsidR="00AA1ADD">
        <w:rPr>
          <w:lang w:eastAsia="zh-CN"/>
        </w:rPr>
        <w:t>）</w:t>
      </w:r>
      <w:r w:rsidR="00AA1ADD">
        <w:rPr>
          <w:rFonts w:ascii="SimSun" w:hAnsi="SimSun" w:cs="SimSun" w:hint="eastAsia"/>
          <w:lang w:eastAsia="zh-CN"/>
        </w:rPr>
        <w:t>层规范</w:t>
      </w:r>
      <w:r w:rsidR="00B5759D" w:rsidRPr="001A34C8">
        <w:rPr>
          <w:rFonts w:hint="eastAsia"/>
          <w:lang w:eastAsia="zh-CN"/>
        </w:rPr>
        <w:t>”</w:t>
      </w:r>
    </w:p>
    <w:p w:rsidR="00AA1ADD" w:rsidRDefault="00AA1ADD" w:rsidP="000D43A2">
      <w:pPr>
        <w:pStyle w:val="Heading2"/>
        <w:rPr>
          <w:rFonts w:eastAsia="Times New Roman"/>
          <w:lang w:eastAsia="zh-CN"/>
        </w:rPr>
      </w:pPr>
      <w:bookmarkStart w:id="98" w:name="_Toc9390"/>
      <w:bookmarkStart w:id="99" w:name="_Toc465079751"/>
      <w:bookmarkStart w:id="100" w:name="_Toc465081773"/>
      <w:bookmarkStart w:id="101" w:name="_Toc465098853"/>
      <w:r>
        <w:rPr>
          <w:rFonts w:eastAsia="Times New Roman"/>
          <w:lang w:eastAsia="zh-CN"/>
        </w:rPr>
        <w:t>2.4</w:t>
      </w:r>
      <w:r>
        <w:rPr>
          <w:rFonts w:eastAsia="Times New Roman"/>
          <w:lang w:eastAsia="zh-CN"/>
        </w:rPr>
        <w:tab/>
      </w:r>
      <w:r>
        <w:rPr>
          <w:rFonts w:hint="eastAsia"/>
          <w:lang w:val="en-US" w:eastAsia="zh-CN"/>
        </w:rPr>
        <w:t>超高速结构化信息交换</w:t>
      </w:r>
      <w:bookmarkEnd w:id="98"/>
      <w:bookmarkEnd w:id="99"/>
      <w:bookmarkEnd w:id="100"/>
      <w:bookmarkEnd w:id="101"/>
    </w:p>
    <w:p w:rsidR="00AA1ADD" w:rsidRDefault="00AA1ADD">
      <w:pPr>
        <w:pStyle w:val="Normalaftertitle0"/>
        <w:spacing w:before="120"/>
        <w:ind w:firstLineChars="200" w:firstLine="480"/>
        <w:rPr>
          <w:rFonts w:eastAsia="Times New Roman"/>
          <w:szCs w:val="24"/>
          <w:lang w:val="en-US" w:eastAsia="zh-CN"/>
        </w:rPr>
      </w:pPr>
      <w:r>
        <w:rPr>
          <w:rFonts w:hint="eastAsia"/>
          <w:szCs w:val="24"/>
          <w:lang w:val="en-US" w:eastAsia="zh-CN"/>
        </w:rPr>
        <w:t>抽象语法标记</w:t>
      </w:r>
      <w:r>
        <w:rPr>
          <w:rFonts w:hint="eastAsia"/>
          <w:szCs w:val="24"/>
          <w:lang w:val="en-US" w:eastAsia="zh-CN"/>
        </w:rPr>
        <w:t>1</w:t>
      </w:r>
      <w:r>
        <w:rPr>
          <w:rFonts w:hint="eastAsia"/>
          <w:szCs w:val="24"/>
          <w:lang w:val="en-US" w:eastAsia="zh-CN"/>
        </w:rPr>
        <w:t>（</w:t>
      </w:r>
      <w:r>
        <w:rPr>
          <w:rFonts w:eastAsia="Times New Roman"/>
          <w:szCs w:val="24"/>
          <w:lang w:val="en-US" w:eastAsia="zh-CN"/>
        </w:rPr>
        <w:t>ASN.1</w:t>
      </w:r>
      <w:r>
        <w:rPr>
          <w:rFonts w:hint="eastAsia"/>
          <w:szCs w:val="24"/>
          <w:lang w:val="en-US" w:eastAsia="zh-CN"/>
        </w:rPr>
        <w:t>）是用于描述代表各通信部分间交换信息的数据结构的标准化标记。与其标准化编码规则并行的</w:t>
      </w:r>
      <w:r>
        <w:rPr>
          <w:rFonts w:eastAsia="Times New Roman"/>
          <w:szCs w:val="24"/>
          <w:lang w:val="en-US" w:eastAsia="zh-CN"/>
        </w:rPr>
        <w:t>ASN.1</w:t>
      </w:r>
      <w:r>
        <w:rPr>
          <w:rFonts w:ascii="SimSun" w:hAnsi="SimSun" w:hint="eastAsia"/>
          <w:szCs w:val="24"/>
          <w:lang w:val="en-US" w:eastAsia="zh-CN"/>
        </w:rPr>
        <w:t>，</w:t>
      </w:r>
      <w:r>
        <w:rPr>
          <w:rFonts w:hint="eastAsia"/>
          <w:szCs w:val="24"/>
          <w:lang w:val="en-US" w:eastAsia="zh-CN"/>
        </w:rPr>
        <w:t>可实现异构信息系统之间的信息交流。</w:t>
      </w:r>
    </w:p>
    <w:p w:rsidR="00AA1ADD" w:rsidRDefault="00AA1ADD" w:rsidP="006A6B1D">
      <w:pPr>
        <w:ind w:firstLineChars="200" w:firstLine="482"/>
        <w:rPr>
          <w:rFonts w:eastAsia="Times New Roman"/>
          <w:szCs w:val="24"/>
          <w:lang w:eastAsia="zh-CN"/>
        </w:rPr>
      </w:pPr>
      <w:r>
        <w:rPr>
          <w:rFonts w:hint="eastAsia"/>
          <w:b/>
          <w:bCs/>
          <w:szCs w:val="24"/>
          <w:lang w:val="en-US" w:eastAsia="zh-CN"/>
        </w:rPr>
        <w:t>标准</w:t>
      </w:r>
      <w:r>
        <w:rPr>
          <w:b/>
          <w:bCs/>
          <w:szCs w:val="24"/>
          <w:lang w:eastAsia="zh-CN"/>
        </w:rPr>
        <w:t>ITU-T X.69</w:t>
      </w:r>
      <w:r>
        <w:rPr>
          <w:rFonts w:hint="eastAsia"/>
          <w:b/>
          <w:bCs/>
          <w:szCs w:val="24"/>
          <w:lang w:eastAsia="zh-CN"/>
        </w:rPr>
        <w:t>6</w:t>
      </w:r>
      <w:r>
        <w:rPr>
          <w:rFonts w:hint="eastAsia"/>
          <w:b/>
          <w:bCs/>
          <w:szCs w:val="24"/>
          <w:lang w:eastAsia="zh-CN"/>
        </w:rPr>
        <w:t>“</w:t>
      </w:r>
      <w:r>
        <w:rPr>
          <w:rFonts w:hint="eastAsia"/>
          <w:b/>
          <w:bCs/>
          <w:szCs w:val="24"/>
          <w:lang w:val="en-US" w:eastAsia="zh-CN"/>
        </w:rPr>
        <w:t>信息技术</w:t>
      </w:r>
      <w:r w:rsidR="00B51427">
        <w:rPr>
          <w:rFonts w:hint="eastAsia"/>
          <w:b/>
          <w:bCs/>
          <w:szCs w:val="24"/>
          <w:lang w:val="en-US" w:eastAsia="zh-CN"/>
        </w:rPr>
        <w:t xml:space="preserve"> </w:t>
      </w:r>
      <w:r w:rsidR="00B51427" w:rsidRPr="00B51427">
        <w:rPr>
          <w:b/>
          <w:bCs/>
          <w:szCs w:val="24"/>
          <w:lang w:val="en-US" w:eastAsia="zh-CN"/>
        </w:rPr>
        <w:t>–</w:t>
      </w:r>
      <w:r w:rsidR="00B51427">
        <w:rPr>
          <w:b/>
          <w:bCs/>
          <w:szCs w:val="24"/>
          <w:lang w:val="en-US" w:eastAsia="zh-CN"/>
        </w:rPr>
        <w:t xml:space="preserve"> </w:t>
      </w:r>
      <w:r>
        <w:rPr>
          <w:rFonts w:eastAsia="Times New Roman"/>
          <w:b/>
          <w:bCs/>
          <w:szCs w:val="24"/>
          <w:lang w:eastAsia="zh-CN"/>
        </w:rPr>
        <w:t>ASN.1</w:t>
      </w:r>
      <w:r>
        <w:rPr>
          <w:rFonts w:hint="eastAsia"/>
          <w:b/>
          <w:bCs/>
          <w:szCs w:val="24"/>
          <w:lang w:val="en-US" w:eastAsia="zh-CN"/>
        </w:rPr>
        <w:t>编码规则：</w:t>
      </w:r>
      <w:r>
        <w:rPr>
          <w:rFonts w:hint="eastAsia"/>
          <w:b/>
          <w:bCs/>
          <w:szCs w:val="24"/>
          <w:lang w:eastAsia="zh-CN"/>
        </w:rPr>
        <w:t>八隅编码</w:t>
      </w:r>
      <w:r>
        <w:rPr>
          <w:rFonts w:hint="eastAsia"/>
          <w:b/>
          <w:bCs/>
          <w:szCs w:val="24"/>
          <w:lang w:val="en-US" w:eastAsia="zh-CN"/>
        </w:rPr>
        <w:t>规范</w:t>
      </w:r>
      <w:r>
        <w:rPr>
          <w:rFonts w:hint="eastAsia"/>
          <w:b/>
          <w:bCs/>
          <w:szCs w:val="24"/>
          <w:lang w:eastAsia="zh-CN"/>
        </w:rPr>
        <w:t>（</w:t>
      </w:r>
      <w:r>
        <w:rPr>
          <w:rFonts w:hint="eastAsia"/>
          <w:b/>
          <w:bCs/>
          <w:szCs w:val="24"/>
          <w:lang w:val="en-US" w:eastAsia="zh-CN"/>
        </w:rPr>
        <w:t>OER</w:t>
      </w:r>
      <w:r>
        <w:rPr>
          <w:rFonts w:hint="eastAsia"/>
          <w:b/>
          <w:bCs/>
          <w:szCs w:val="24"/>
          <w:lang w:eastAsia="zh-CN"/>
        </w:rPr>
        <w:t>）”</w:t>
      </w:r>
      <w:r>
        <w:rPr>
          <w:rFonts w:hint="eastAsia"/>
          <w:szCs w:val="24"/>
          <w:lang w:eastAsia="zh-CN"/>
        </w:rPr>
        <w:t>体现</w:t>
      </w:r>
      <w:r>
        <w:rPr>
          <w:rFonts w:hint="eastAsia"/>
          <w:szCs w:val="24"/>
          <w:lang w:val="en-US" w:eastAsia="zh-CN"/>
        </w:rPr>
        <w:t>了</w:t>
      </w:r>
      <w:r>
        <w:rPr>
          <w:szCs w:val="24"/>
          <w:lang w:eastAsia="zh-CN"/>
        </w:rPr>
        <w:t>ASN.1</w:t>
      </w:r>
      <w:r>
        <w:rPr>
          <w:rFonts w:hint="eastAsia"/>
          <w:szCs w:val="24"/>
          <w:lang w:eastAsia="zh-CN"/>
        </w:rPr>
        <w:t>八隅编码规则（</w:t>
      </w:r>
      <w:r>
        <w:rPr>
          <w:szCs w:val="24"/>
          <w:lang w:eastAsia="zh-CN"/>
        </w:rPr>
        <w:t>OER</w:t>
      </w:r>
      <w:r>
        <w:rPr>
          <w:rFonts w:hint="eastAsia"/>
          <w:szCs w:val="24"/>
          <w:lang w:eastAsia="zh-CN"/>
        </w:rPr>
        <w:t>）的标准化，可满足财务服务部门对互操作性和超高速结构化信息交换的需求，为（电子）交易现场提供几分之一秒的至关重要的制胜手段。</w:t>
      </w:r>
      <w:hyperlink r:id="rId30" w:history="1">
        <w:r w:rsidRPr="003437CB">
          <w:rPr>
            <w:rStyle w:val="Hyperlink"/>
            <w:rFonts w:hint="eastAsia"/>
            <w:lang w:eastAsia="zh-CN"/>
          </w:rPr>
          <w:t>国际电联有关</w:t>
        </w:r>
        <w:r w:rsidRPr="003437CB">
          <w:rPr>
            <w:rStyle w:val="Hyperlink"/>
            <w:lang w:eastAsia="zh-CN"/>
          </w:rPr>
          <w:t>ASN.1 OER</w:t>
        </w:r>
        <w:r w:rsidRPr="003437CB">
          <w:rPr>
            <w:rStyle w:val="Hyperlink"/>
            <w:rFonts w:hint="eastAsia"/>
            <w:lang w:eastAsia="zh-CN"/>
          </w:rPr>
          <w:t>的博客文章见</w:t>
        </w:r>
        <w:r w:rsidRPr="003437CB">
          <w:rPr>
            <w:rStyle w:val="Hyperlink"/>
            <w:lang w:eastAsia="zh-CN"/>
          </w:rPr>
          <w:t>...</w:t>
        </w:r>
      </w:hyperlink>
    </w:p>
    <w:p w:rsidR="00AA1ADD" w:rsidRDefault="00AA1ADD" w:rsidP="002017C9">
      <w:pPr>
        <w:pStyle w:val="Heading1"/>
        <w:rPr>
          <w:rFonts w:eastAsia="Times New Roman"/>
          <w:lang w:eastAsia="zh-CN"/>
        </w:rPr>
      </w:pPr>
      <w:bookmarkStart w:id="102" w:name="_Toc13167"/>
      <w:bookmarkStart w:id="103" w:name="_Toc465078371"/>
      <w:bookmarkStart w:id="104" w:name="_Toc465078806"/>
      <w:bookmarkStart w:id="105" w:name="_Toc465079752"/>
      <w:bookmarkStart w:id="106" w:name="_Toc465081774"/>
      <w:bookmarkStart w:id="107" w:name="_Toc465098854"/>
      <w:bookmarkStart w:id="108" w:name="_Toc462664192"/>
      <w:r>
        <w:rPr>
          <w:rFonts w:eastAsia="Times New Roman"/>
          <w:lang w:eastAsia="zh-CN"/>
        </w:rPr>
        <w:t>3</w:t>
      </w:r>
      <w:r>
        <w:rPr>
          <w:rFonts w:eastAsia="Times New Roman"/>
          <w:lang w:eastAsia="zh-CN"/>
        </w:rPr>
        <w:tab/>
      </w:r>
      <w:r>
        <w:rPr>
          <w:rFonts w:hint="eastAsia"/>
          <w:lang w:val="en-US" w:eastAsia="zh-CN"/>
        </w:rPr>
        <w:t>智能</w:t>
      </w:r>
      <w:r>
        <w:rPr>
          <w:rFonts w:hint="eastAsia"/>
          <w:lang w:val="en-US" w:eastAsia="zh-CN"/>
        </w:rPr>
        <w:t>5G</w:t>
      </w:r>
      <w:r>
        <w:rPr>
          <w:rFonts w:hint="eastAsia"/>
          <w:lang w:val="en-US" w:eastAsia="zh-CN"/>
        </w:rPr>
        <w:t>网络和网络解决方案</w:t>
      </w:r>
      <w:bookmarkEnd w:id="102"/>
      <w:bookmarkEnd w:id="103"/>
      <w:bookmarkEnd w:id="104"/>
      <w:bookmarkEnd w:id="105"/>
      <w:bookmarkEnd w:id="106"/>
      <w:bookmarkEnd w:id="107"/>
    </w:p>
    <w:p w:rsidR="00AA1ADD" w:rsidRDefault="00AA1ADD" w:rsidP="002017C9">
      <w:pPr>
        <w:pStyle w:val="Heading2"/>
        <w:rPr>
          <w:rFonts w:eastAsia="Times New Roman"/>
          <w:lang w:eastAsia="zh-CN"/>
        </w:rPr>
      </w:pPr>
      <w:bookmarkStart w:id="109" w:name="_Toc30082"/>
      <w:bookmarkStart w:id="110" w:name="_Toc465078372"/>
      <w:bookmarkStart w:id="111" w:name="_Toc465078807"/>
      <w:bookmarkStart w:id="112" w:name="_Toc465079753"/>
      <w:bookmarkStart w:id="113" w:name="_Toc465081775"/>
      <w:bookmarkStart w:id="114" w:name="_Toc465098855"/>
      <w:r>
        <w:rPr>
          <w:rFonts w:eastAsia="Times New Roman"/>
          <w:lang w:eastAsia="zh-CN"/>
        </w:rPr>
        <w:t>3.1</w:t>
      </w:r>
      <w:r>
        <w:rPr>
          <w:rFonts w:eastAsia="Times New Roman"/>
          <w:lang w:eastAsia="zh-CN"/>
        </w:rPr>
        <w:tab/>
      </w:r>
      <w:bookmarkEnd w:id="108"/>
      <w:r>
        <w:rPr>
          <w:rFonts w:hint="eastAsia"/>
          <w:lang w:val="en-US" w:eastAsia="zh-CN"/>
        </w:rPr>
        <w:t>智能泛在网络、下一代网络发展和未来网络</w:t>
      </w:r>
      <w:bookmarkEnd w:id="109"/>
      <w:bookmarkEnd w:id="110"/>
      <w:bookmarkEnd w:id="111"/>
      <w:bookmarkEnd w:id="112"/>
      <w:bookmarkEnd w:id="113"/>
      <w:bookmarkEnd w:id="114"/>
    </w:p>
    <w:p w:rsidR="00AA1ADD" w:rsidRDefault="00AA1ADD">
      <w:pPr>
        <w:ind w:firstLineChars="200" w:firstLine="480"/>
        <w:rPr>
          <w:rFonts w:eastAsia="Times New Roman"/>
          <w:szCs w:val="24"/>
          <w:lang w:eastAsia="zh-CN"/>
        </w:rPr>
      </w:pPr>
      <w:r>
        <w:rPr>
          <w:rFonts w:hint="eastAsia"/>
          <w:szCs w:val="24"/>
          <w:lang w:val="en-US" w:eastAsia="zh-CN"/>
        </w:rPr>
        <w:t>ITU-T</w:t>
      </w:r>
      <w:r>
        <w:rPr>
          <w:rFonts w:hint="eastAsia"/>
          <w:szCs w:val="24"/>
          <w:lang w:val="en-US" w:eastAsia="zh-CN"/>
        </w:rPr>
        <w:t>新发布的技术论文包括：</w:t>
      </w:r>
      <w:r w:rsidR="00B5759D" w:rsidRPr="001A34C8">
        <w:rPr>
          <w:rFonts w:hint="eastAsia"/>
          <w:szCs w:val="24"/>
          <w:lang w:eastAsia="zh-CN"/>
        </w:rPr>
        <w:t>“</w:t>
      </w:r>
      <w:r>
        <w:rPr>
          <w:szCs w:val="24"/>
          <w:lang w:eastAsia="zh-CN"/>
        </w:rPr>
        <w:t>发展中国家从老式网络向下一代网络过渡的</w:t>
      </w:r>
      <w:r>
        <w:rPr>
          <w:rFonts w:hint="eastAsia"/>
          <w:szCs w:val="24"/>
          <w:lang w:eastAsia="zh-CN"/>
        </w:rPr>
        <w:t>情形</w:t>
      </w:r>
      <w:r w:rsidR="00B5759D" w:rsidRPr="001A34C8">
        <w:rPr>
          <w:rFonts w:hint="eastAsia"/>
          <w:szCs w:val="24"/>
          <w:lang w:eastAsia="zh-CN"/>
        </w:rPr>
        <w:t>”</w:t>
      </w:r>
      <w:r>
        <w:rPr>
          <w:rFonts w:hint="eastAsia"/>
          <w:szCs w:val="24"/>
          <w:lang w:eastAsia="zh-CN"/>
        </w:rPr>
        <w:t>、</w:t>
      </w:r>
      <w:r w:rsidR="00B5759D" w:rsidRPr="001A34C8">
        <w:rPr>
          <w:rFonts w:hint="eastAsia"/>
          <w:szCs w:val="24"/>
          <w:lang w:eastAsia="zh-CN"/>
        </w:rPr>
        <w:t>“</w:t>
      </w:r>
      <w:r>
        <w:rPr>
          <w:szCs w:val="24"/>
          <w:lang w:eastAsia="zh-CN"/>
        </w:rPr>
        <w:t>怎样提高基于</w:t>
      </w:r>
      <w:r>
        <w:rPr>
          <w:szCs w:val="24"/>
          <w:lang w:eastAsia="zh-CN"/>
        </w:rPr>
        <w:t>IP</w:t>
      </w:r>
      <w:r>
        <w:rPr>
          <w:szCs w:val="24"/>
          <w:lang w:eastAsia="zh-CN"/>
        </w:rPr>
        <w:t>的平台的</w:t>
      </w:r>
      <w:r>
        <w:rPr>
          <w:szCs w:val="24"/>
          <w:lang w:eastAsia="zh-CN"/>
        </w:rPr>
        <w:t>QoS/QoE</w:t>
      </w:r>
      <w:r w:rsidR="00B5759D" w:rsidRPr="001A34C8">
        <w:rPr>
          <w:rFonts w:hint="eastAsia"/>
          <w:szCs w:val="24"/>
          <w:lang w:eastAsia="zh-CN"/>
        </w:rPr>
        <w:t>”</w:t>
      </w:r>
      <w:r>
        <w:rPr>
          <w:rFonts w:hint="eastAsia"/>
          <w:szCs w:val="24"/>
          <w:lang w:eastAsia="zh-CN"/>
        </w:rPr>
        <w:t>、</w:t>
      </w:r>
      <w:r w:rsidR="00B5759D" w:rsidRPr="001A34C8">
        <w:rPr>
          <w:rFonts w:hint="eastAsia"/>
          <w:szCs w:val="24"/>
          <w:lang w:eastAsia="zh-CN"/>
        </w:rPr>
        <w:t>“</w:t>
      </w:r>
      <w:r>
        <w:rPr>
          <w:szCs w:val="24"/>
          <w:lang w:eastAsia="zh-CN"/>
        </w:rPr>
        <w:t>ITU-T</w:t>
      </w:r>
      <w:r>
        <w:rPr>
          <w:szCs w:val="24"/>
          <w:lang w:eastAsia="zh-CN"/>
        </w:rPr>
        <w:t>的移动性管理：其目前发展</w:t>
      </w:r>
      <w:r>
        <w:rPr>
          <w:rFonts w:hint="eastAsia"/>
          <w:szCs w:val="24"/>
          <w:lang w:eastAsia="zh-CN"/>
        </w:rPr>
        <w:t>状</w:t>
      </w:r>
      <w:r>
        <w:rPr>
          <w:szCs w:val="24"/>
          <w:lang w:eastAsia="zh-CN"/>
        </w:rPr>
        <w:t>况和走向未来网络的</w:t>
      </w:r>
      <w:r>
        <w:rPr>
          <w:rFonts w:hint="eastAsia"/>
          <w:szCs w:val="24"/>
          <w:lang w:eastAsia="zh-CN"/>
        </w:rPr>
        <w:t>今后</w:t>
      </w:r>
      <w:r>
        <w:rPr>
          <w:szCs w:val="24"/>
          <w:lang w:eastAsia="zh-CN"/>
        </w:rPr>
        <w:t>步骤</w:t>
      </w:r>
      <w:r w:rsidR="00B5759D" w:rsidRPr="001A34C8">
        <w:rPr>
          <w:rFonts w:hint="eastAsia"/>
          <w:szCs w:val="24"/>
          <w:lang w:eastAsia="zh-CN"/>
        </w:rPr>
        <w:t>”</w:t>
      </w:r>
      <w:r>
        <w:rPr>
          <w:rFonts w:hint="eastAsia"/>
          <w:szCs w:val="24"/>
          <w:lang w:eastAsia="zh-CN"/>
        </w:rPr>
        <w:t>，</w:t>
      </w:r>
      <w:r>
        <w:rPr>
          <w:rFonts w:hint="eastAsia"/>
          <w:szCs w:val="24"/>
          <w:lang w:val="en-US" w:eastAsia="zh-CN"/>
        </w:rPr>
        <w:t>和</w:t>
      </w:r>
      <w:r w:rsidR="00B5759D" w:rsidRPr="001A34C8">
        <w:rPr>
          <w:rFonts w:hint="eastAsia"/>
          <w:szCs w:val="24"/>
          <w:lang w:eastAsia="zh-CN"/>
        </w:rPr>
        <w:t>“</w:t>
      </w:r>
      <w:r>
        <w:rPr>
          <w:rFonts w:hint="eastAsia"/>
          <w:szCs w:val="24"/>
          <w:lang w:eastAsia="zh-CN"/>
        </w:rPr>
        <w:t>下一代网络中无线传感网的应用</w:t>
      </w:r>
      <w:r w:rsidR="00B5759D" w:rsidRPr="001A34C8">
        <w:rPr>
          <w:rFonts w:hint="eastAsia"/>
          <w:szCs w:val="24"/>
          <w:lang w:eastAsia="zh-CN"/>
        </w:rPr>
        <w:t>”</w:t>
      </w:r>
      <w:r>
        <w:rPr>
          <w:rFonts w:hint="eastAsia"/>
          <w:szCs w:val="24"/>
          <w:lang w:eastAsia="zh-CN"/>
        </w:rPr>
        <w:t>。</w:t>
      </w:r>
    </w:p>
    <w:p w:rsidR="00AA1ADD" w:rsidRPr="00B91667" w:rsidRDefault="00AA1ADD">
      <w:pPr>
        <w:tabs>
          <w:tab w:val="left" w:pos="420"/>
        </w:tabs>
        <w:ind w:firstLineChars="200" w:firstLine="480"/>
        <w:rPr>
          <w:rFonts w:eastAsiaTheme="minorEastAsia"/>
          <w:szCs w:val="24"/>
          <w:lang w:eastAsia="zh-CN"/>
        </w:rPr>
      </w:pPr>
      <w:r>
        <w:rPr>
          <w:rFonts w:hint="eastAsia"/>
          <w:szCs w:val="24"/>
          <w:lang w:val="en-US" w:eastAsia="zh-CN"/>
        </w:rPr>
        <w:t>ITU</w:t>
      </w:r>
      <w:r>
        <w:rPr>
          <w:rFonts w:hint="eastAsia"/>
          <w:szCs w:val="24"/>
          <w:lang w:val="en-US" w:eastAsia="zh-CN"/>
        </w:rPr>
        <w:t>为未来网络制定的标准包括：</w:t>
      </w:r>
      <w:r>
        <w:rPr>
          <w:rFonts w:hint="eastAsia"/>
          <w:bCs/>
          <w:szCs w:val="24"/>
          <w:lang w:eastAsia="zh-CN"/>
        </w:rPr>
        <w:t>未来网络数据认知</w:t>
      </w:r>
      <w:r>
        <w:rPr>
          <w:bCs/>
          <w:szCs w:val="24"/>
          <w:lang w:eastAsia="zh-CN"/>
        </w:rPr>
        <w:t>网络</w:t>
      </w:r>
      <w:r>
        <w:rPr>
          <w:rFonts w:hint="eastAsia"/>
          <w:bCs/>
          <w:szCs w:val="24"/>
          <w:lang w:eastAsia="zh-CN"/>
        </w:rPr>
        <w:t>框架</w:t>
      </w:r>
      <w:r w:rsidR="0039348A">
        <w:rPr>
          <w:rFonts w:ascii="SimSun" w:hAnsi="SimSun" w:cs="SimSun" w:hint="eastAsia"/>
          <w:szCs w:val="24"/>
          <w:lang w:eastAsia="zh-CN"/>
        </w:rPr>
        <w:t>（</w:t>
      </w:r>
      <w:r>
        <w:rPr>
          <w:rFonts w:eastAsia="Times New Roman"/>
          <w:szCs w:val="24"/>
          <w:lang w:eastAsia="zh-CN"/>
        </w:rPr>
        <w:t>ITU-T Y.3033</w:t>
      </w:r>
      <w:r w:rsidR="0039348A">
        <w:rPr>
          <w:rFonts w:ascii="SimSun" w:hAnsi="SimSun" w:cs="SimSun" w:hint="eastAsia"/>
          <w:szCs w:val="24"/>
          <w:lang w:eastAsia="zh-CN"/>
        </w:rPr>
        <w:t>）</w:t>
      </w:r>
      <w:r>
        <w:rPr>
          <w:rFonts w:hint="eastAsia"/>
          <w:szCs w:val="24"/>
          <w:lang w:eastAsia="zh-CN"/>
        </w:rPr>
        <w:t>、</w:t>
      </w:r>
      <w:r>
        <w:rPr>
          <w:szCs w:val="24"/>
          <w:lang w:eastAsia="zh-CN"/>
        </w:rPr>
        <w:t>未来网络的网络虚拟化要求</w:t>
      </w:r>
      <w:r w:rsidR="0039348A">
        <w:rPr>
          <w:rFonts w:ascii="SimSun" w:hAnsi="SimSun" w:cs="SimSun" w:hint="eastAsia"/>
          <w:szCs w:val="24"/>
          <w:lang w:eastAsia="zh-CN"/>
        </w:rPr>
        <w:t>（</w:t>
      </w:r>
      <w:r>
        <w:rPr>
          <w:rFonts w:eastAsia="Times New Roman"/>
          <w:szCs w:val="24"/>
          <w:lang w:eastAsia="zh-CN"/>
        </w:rPr>
        <w:t>ITU-T Y.3012</w:t>
      </w:r>
      <w:r w:rsidR="0039348A">
        <w:rPr>
          <w:rFonts w:ascii="SimSun" w:hAnsi="SimSun" w:cs="SimSun" w:hint="eastAsia"/>
          <w:szCs w:val="24"/>
          <w:lang w:eastAsia="zh-CN"/>
        </w:rPr>
        <w:t>）</w:t>
      </w:r>
      <w:r>
        <w:rPr>
          <w:rFonts w:hint="eastAsia"/>
          <w:szCs w:val="24"/>
          <w:lang w:eastAsia="zh-CN"/>
        </w:rPr>
        <w:t>、</w:t>
      </w:r>
      <w:r>
        <w:rPr>
          <w:rFonts w:hint="eastAsia"/>
          <w:szCs w:val="24"/>
          <w:lang w:val="en-US" w:eastAsia="zh-CN"/>
        </w:rPr>
        <w:t>厮打</w:t>
      </w:r>
      <w:r>
        <w:rPr>
          <w:szCs w:val="24"/>
          <w:lang w:eastAsia="zh-CN"/>
        </w:rPr>
        <w:t>分析</w:t>
      </w:r>
      <w:r w:rsidR="0039348A">
        <w:rPr>
          <w:rFonts w:hint="eastAsia"/>
          <w:szCs w:val="24"/>
          <w:lang w:eastAsia="zh-CN"/>
        </w:rPr>
        <w:t>（</w:t>
      </w:r>
      <w:r>
        <w:rPr>
          <w:rFonts w:hint="eastAsia"/>
          <w:szCs w:val="24"/>
          <w:lang w:val="en-US" w:eastAsia="zh-CN"/>
        </w:rPr>
        <w:t>tussle analysis</w:t>
      </w:r>
      <w:r w:rsidR="0039348A">
        <w:rPr>
          <w:rFonts w:hint="eastAsia"/>
          <w:szCs w:val="24"/>
          <w:lang w:eastAsia="zh-CN"/>
        </w:rPr>
        <w:t>）</w:t>
      </w:r>
      <w:r>
        <w:rPr>
          <w:szCs w:val="24"/>
          <w:lang w:eastAsia="zh-CN"/>
        </w:rPr>
        <w:t>未来网络的社会经济评估</w:t>
      </w:r>
      <w:r w:rsidR="0039348A">
        <w:rPr>
          <w:rFonts w:ascii="SimSun" w:hAnsi="SimSun" w:cs="SimSun" w:hint="eastAsia"/>
          <w:szCs w:val="24"/>
          <w:lang w:eastAsia="zh-CN"/>
        </w:rPr>
        <w:t>（</w:t>
      </w:r>
      <w:r>
        <w:rPr>
          <w:rFonts w:eastAsia="Times New Roman"/>
          <w:szCs w:val="24"/>
          <w:lang w:eastAsia="zh-CN"/>
        </w:rPr>
        <w:t>ITU-T Y.3013</w:t>
      </w:r>
      <w:r w:rsidR="0039348A">
        <w:rPr>
          <w:rFonts w:ascii="SimSun" w:hAnsi="SimSun" w:cs="SimSun" w:hint="eastAsia"/>
          <w:szCs w:val="24"/>
          <w:lang w:eastAsia="zh-CN"/>
        </w:rPr>
        <w:t>）</w:t>
      </w:r>
      <w:r>
        <w:rPr>
          <w:rFonts w:hint="eastAsia"/>
          <w:szCs w:val="24"/>
          <w:lang w:val="en-US" w:eastAsia="zh-CN"/>
        </w:rPr>
        <w:t>和</w:t>
      </w:r>
      <w:r>
        <w:rPr>
          <w:rFonts w:hint="eastAsia"/>
          <w:szCs w:val="24"/>
          <w:lang w:eastAsia="zh-CN"/>
        </w:rPr>
        <w:t>未来</w:t>
      </w:r>
      <w:r>
        <w:rPr>
          <w:szCs w:val="24"/>
          <w:lang w:eastAsia="zh-CN"/>
        </w:rPr>
        <w:t>网络</w:t>
      </w:r>
      <w:r>
        <w:rPr>
          <w:rFonts w:hint="eastAsia"/>
          <w:szCs w:val="24"/>
          <w:lang w:eastAsia="zh-CN"/>
        </w:rPr>
        <w:t>的</w:t>
      </w:r>
      <w:r>
        <w:rPr>
          <w:szCs w:val="24"/>
          <w:lang w:eastAsia="zh-CN"/>
        </w:rPr>
        <w:t>网络</w:t>
      </w:r>
      <w:r>
        <w:rPr>
          <w:rFonts w:hint="eastAsia"/>
          <w:szCs w:val="24"/>
          <w:lang w:eastAsia="zh-CN"/>
        </w:rPr>
        <w:t>虚拟</w:t>
      </w:r>
      <w:r>
        <w:rPr>
          <w:szCs w:val="24"/>
          <w:lang w:eastAsia="zh-CN"/>
        </w:rPr>
        <w:t>化功能架构</w:t>
      </w:r>
      <w:r w:rsidR="0039348A">
        <w:rPr>
          <w:rFonts w:ascii="SimSun" w:hAnsi="SimSun" w:cs="SimSun" w:hint="eastAsia"/>
          <w:szCs w:val="24"/>
          <w:lang w:eastAsia="zh-CN"/>
        </w:rPr>
        <w:t>（</w:t>
      </w:r>
      <w:r w:rsidR="00B91667">
        <w:rPr>
          <w:rFonts w:eastAsia="Times New Roman"/>
          <w:szCs w:val="24"/>
          <w:lang w:eastAsia="zh-CN"/>
        </w:rPr>
        <w:t>ITU-T Y.3015</w:t>
      </w:r>
      <w:r w:rsidR="0039348A">
        <w:rPr>
          <w:rFonts w:ascii="SimSun" w:hAnsi="SimSun" w:cs="SimSun" w:hint="eastAsia"/>
          <w:szCs w:val="24"/>
          <w:lang w:eastAsia="zh-CN"/>
        </w:rPr>
        <w:t>）</w:t>
      </w:r>
      <w:r w:rsidR="00B91667">
        <w:rPr>
          <w:rFonts w:eastAsiaTheme="minorEastAsia" w:hint="eastAsia"/>
          <w:szCs w:val="24"/>
          <w:lang w:eastAsia="zh-CN"/>
        </w:rPr>
        <w:t>。</w:t>
      </w:r>
    </w:p>
    <w:p w:rsidR="00AA1ADD" w:rsidRDefault="00AA1ADD" w:rsidP="003C2D23">
      <w:pPr>
        <w:ind w:firstLineChars="200" w:firstLine="482"/>
        <w:rPr>
          <w:szCs w:val="24"/>
          <w:lang w:eastAsia="zh-CN"/>
        </w:rPr>
      </w:pPr>
      <w:r>
        <w:rPr>
          <w:rFonts w:hint="eastAsia"/>
          <w:b/>
          <w:bCs/>
          <w:szCs w:val="24"/>
          <w:lang w:eastAsia="zh-CN"/>
        </w:rPr>
        <w:t>ITU-T Y.3015</w:t>
      </w:r>
      <w:r>
        <w:rPr>
          <w:rFonts w:hint="eastAsia"/>
          <w:b/>
          <w:bCs/>
          <w:szCs w:val="24"/>
          <w:lang w:eastAsia="zh-CN"/>
        </w:rPr>
        <w:t>建议书“未来网络虚拟化功能架构”</w:t>
      </w:r>
      <w:r>
        <w:rPr>
          <w:rFonts w:hint="eastAsia"/>
          <w:szCs w:val="24"/>
          <w:lang w:eastAsia="zh-CN"/>
        </w:rPr>
        <w:t>阐述了网络虚拟化的总体功能架构、用户的作用、界面、物理资源之间的关系、虚拟资源和逻辑上互不相干的网络分区，并以节点架构部署实例作出说明。</w:t>
      </w:r>
    </w:p>
    <w:p w:rsidR="00AA1ADD" w:rsidRDefault="00AA1ADD" w:rsidP="003C2D23">
      <w:pPr>
        <w:ind w:firstLineChars="200" w:firstLine="482"/>
        <w:rPr>
          <w:rFonts w:eastAsia="Malgun Gothic"/>
          <w:szCs w:val="24"/>
          <w:lang w:eastAsia="ko-KR"/>
        </w:rPr>
      </w:pPr>
      <w:r>
        <w:rPr>
          <w:b/>
          <w:bCs/>
          <w:szCs w:val="24"/>
          <w:lang w:eastAsia="zh-CN"/>
        </w:rPr>
        <w:t>ITU-T Y.3014</w:t>
      </w:r>
      <w:r>
        <w:rPr>
          <w:rFonts w:hint="eastAsia"/>
          <w:b/>
          <w:bCs/>
          <w:szCs w:val="24"/>
          <w:lang w:eastAsia="zh-CN"/>
        </w:rPr>
        <w:t>建议书</w:t>
      </w:r>
      <w:r>
        <w:rPr>
          <w:rFonts w:ascii="SimSun" w:hAnsi="SimSun"/>
          <w:b/>
          <w:bCs/>
          <w:szCs w:val="24"/>
          <w:lang w:eastAsia="zh-CN"/>
        </w:rPr>
        <w:t>“</w:t>
      </w:r>
      <w:r>
        <w:rPr>
          <w:rFonts w:hint="eastAsia"/>
          <w:b/>
          <w:bCs/>
          <w:szCs w:val="24"/>
          <w:lang w:eastAsia="zh-CN"/>
        </w:rPr>
        <w:t>运营商</w:t>
      </w:r>
      <w:r>
        <w:rPr>
          <w:b/>
          <w:bCs/>
          <w:szCs w:val="24"/>
          <w:lang w:eastAsia="zh-CN"/>
        </w:rPr>
        <w:t>虚拟网络</w:t>
      </w:r>
      <w:r>
        <w:rPr>
          <w:rFonts w:hint="eastAsia"/>
          <w:b/>
          <w:bCs/>
          <w:szCs w:val="24"/>
          <w:lang w:eastAsia="zh-CN"/>
        </w:rPr>
        <w:t>资源</w:t>
      </w:r>
      <w:r>
        <w:rPr>
          <w:b/>
          <w:bCs/>
          <w:szCs w:val="24"/>
          <w:lang w:eastAsia="zh-CN"/>
        </w:rPr>
        <w:t>控制和管理功能</w:t>
      </w:r>
      <w:r>
        <w:rPr>
          <w:rFonts w:ascii="SimSun" w:hAnsi="SimSun"/>
          <w:b/>
          <w:bCs/>
          <w:szCs w:val="24"/>
          <w:lang w:eastAsia="zh-CN"/>
        </w:rPr>
        <w:t>”</w:t>
      </w:r>
      <w:r>
        <w:rPr>
          <w:rFonts w:hint="eastAsia"/>
          <w:szCs w:val="24"/>
          <w:lang w:eastAsia="zh-CN"/>
        </w:rPr>
        <w:t>涉及</w:t>
      </w:r>
      <w:r>
        <w:rPr>
          <w:szCs w:val="24"/>
          <w:lang w:eastAsia="zh-CN"/>
        </w:rPr>
        <w:t>虚拟</w:t>
      </w:r>
      <w:r>
        <w:rPr>
          <w:rFonts w:hint="eastAsia"/>
          <w:szCs w:val="24"/>
          <w:lang w:eastAsia="zh-CN"/>
        </w:rPr>
        <w:t>网络</w:t>
      </w:r>
      <w:r>
        <w:rPr>
          <w:szCs w:val="24"/>
          <w:lang w:eastAsia="zh-CN"/>
        </w:rPr>
        <w:t>运营商（</w:t>
      </w:r>
      <w:r>
        <w:rPr>
          <w:szCs w:val="24"/>
          <w:lang w:eastAsia="zh-CN"/>
        </w:rPr>
        <w:t>VNC</w:t>
      </w:r>
      <w:r>
        <w:rPr>
          <w:szCs w:val="24"/>
          <w:lang w:eastAsia="zh-CN"/>
        </w:rPr>
        <w:t>）</w:t>
      </w:r>
      <w:r>
        <w:rPr>
          <w:rFonts w:hint="eastAsia"/>
          <w:szCs w:val="24"/>
          <w:lang w:eastAsia="zh-CN"/>
        </w:rPr>
        <w:t>的</w:t>
      </w:r>
      <w:r>
        <w:rPr>
          <w:szCs w:val="24"/>
          <w:lang w:eastAsia="zh-CN"/>
        </w:rPr>
        <w:t>资源控制和管理问题，</w:t>
      </w:r>
      <w:r>
        <w:rPr>
          <w:rFonts w:hint="eastAsia"/>
          <w:szCs w:val="24"/>
          <w:lang w:eastAsia="zh-CN"/>
        </w:rPr>
        <w:t>即</w:t>
      </w:r>
      <w:r>
        <w:rPr>
          <w:szCs w:val="24"/>
          <w:lang w:eastAsia="zh-CN"/>
        </w:rPr>
        <w:t>运营商基础设施（如数据中心的虚拟网和虚拟</w:t>
      </w:r>
      <w:r>
        <w:rPr>
          <w:rFonts w:hint="eastAsia"/>
          <w:szCs w:val="24"/>
          <w:lang w:eastAsia="zh-CN"/>
        </w:rPr>
        <w:t>传送网</w:t>
      </w:r>
      <w:r>
        <w:rPr>
          <w:szCs w:val="24"/>
          <w:lang w:eastAsia="zh-CN"/>
        </w:rPr>
        <w:t>）的网络问题</w:t>
      </w:r>
      <w:r>
        <w:rPr>
          <w:rFonts w:hint="eastAsia"/>
          <w:szCs w:val="24"/>
          <w:lang w:eastAsia="zh-CN"/>
        </w:rPr>
        <w:t>。</w:t>
      </w:r>
    </w:p>
    <w:p w:rsidR="00AA1ADD" w:rsidRDefault="00AA1ADD">
      <w:pPr>
        <w:tabs>
          <w:tab w:val="left" w:pos="420"/>
        </w:tabs>
        <w:ind w:firstLineChars="200" w:firstLine="480"/>
        <w:rPr>
          <w:szCs w:val="24"/>
          <w:lang w:eastAsia="zh-CN"/>
        </w:rPr>
      </w:pPr>
      <w:r>
        <w:rPr>
          <w:rFonts w:hint="eastAsia"/>
          <w:szCs w:val="24"/>
          <w:lang w:eastAsia="zh-CN"/>
        </w:rPr>
        <w:t>开展了作为未来网络活动一部分的分布式业务网络（</w:t>
      </w:r>
      <w:r>
        <w:rPr>
          <w:rFonts w:hint="eastAsia"/>
          <w:szCs w:val="24"/>
          <w:lang w:eastAsia="zh-CN"/>
        </w:rPr>
        <w:t>DSN</w:t>
      </w:r>
      <w:r>
        <w:rPr>
          <w:rFonts w:hint="eastAsia"/>
          <w:szCs w:val="24"/>
          <w:lang w:eastAsia="zh-CN"/>
        </w:rPr>
        <w:t>）相关研究并制定了几份建议书，如有关</w:t>
      </w:r>
      <w:r>
        <w:rPr>
          <w:rFonts w:hint="eastAsia"/>
          <w:szCs w:val="24"/>
          <w:lang w:eastAsia="zh-CN"/>
        </w:rPr>
        <w:t>DSN</w:t>
      </w:r>
      <w:r>
        <w:rPr>
          <w:color w:val="000000"/>
          <w:szCs w:val="24"/>
          <w:lang w:eastAsia="zh-CN"/>
        </w:rPr>
        <w:t>中继功</w:t>
      </w:r>
      <w:r>
        <w:rPr>
          <w:rFonts w:ascii="SimSun" w:hAnsi="SimSun" w:cs="SimSun" w:hint="eastAsia"/>
          <w:color w:val="000000"/>
          <w:szCs w:val="24"/>
          <w:lang w:eastAsia="zh-CN"/>
        </w:rPr>
        <w:t>能</w:t>
      </w:r>
      <w:r>
        <w:rPr>
          <w:rFonts w:hint="eastAsia"/>
          <w:szCs w:val="24"/>
          <w:lang w:eastAsia="zh-CN"/>
        </w:rPr>
        <w:t>的</w:t>
      </w:r>
      <w:r>
        <w:rPr>
          <w:szCs w:val="24"/>
          <w:lang w:eastAsia="zh-CN"/>
        </w:rPr>
        <w:t>ITU-T Y.2082</w:t>
      </w:r>
      <w:r>
        <w:rPr>
          <w:rFonts w:hint="eastAsia"/>
          <w:szCs w:val="24"/>
          <w:lang w:eastAsia="zh-CN"/>
        </w:rPr>
        <w:t>、有关</w:t>
      </w:r>
      <w:r>
        <w:rPr>
          <w:color w:val="000000"/>
          <w:szCs w:val="24"/>
          <w:lang w:eastAsia="zh-CN"/>
        </w:rPr>
        <w:t>分布式业务联网上的多媒体电</w:t>
      </w:r>
      <w:r>
        <w:rPr>
          <w:rFonts w:ascii="SimSun" w:hAnsi="SimSun" w:cs="SimSun" w:hint="eastAsia"/>
          <w:color w:val="000000"/>
          <w:szCs w:val="24"/>
          <w:lang w:eastAsia="zh-CN"/>
        </w:rPr>
        <w:t>话</w:t>
      </w:r>
      <w:r>
        <w:rPr>
          <w:rFonts w:hint="eastAsia"/>
          <w:szCs w:val="24"/>
          <w:lang w:eastAsia="zh-CN"/>
        </w:rPr>
        <w:t>的</w:t>
      </w:r>
      <w:r>
        <w:rPr>
          <w:szCs w:val="24"/>
          <w:lang w:eastAsia="zh-CN"/>
        </w:rPr>
        <w:t xml:space="preserve">ITU-T </w:t>
      </w:r>
      <w:r>
        <w:rPr>
          <w:szCs w:val="24"/>
          <w:lang w:eastAsia="zh-CN"/>
        </w:rPr>
        <w:lastRenderedPageBreak/>
        <w:t>Y.208</w:t>
      </w:r>
      <w:r>
        <w:rPr>
          <w:rFonts w:hint="eastAsia"/>
          <w:szCs w:val="24"/>
          <w:lang w:eastAsia="zh-CN"/>
        </w:rPr>
        <w:t>3</w:t>
      </w:r>
      <w:r>
        <w:rPr>
          <w:rFonts w:hint="eastAsia"/>
          <w:szCs w:val="24"/>
          <w:lang w:eastAsia="zh-CN"/>
        </w:rPr>
        <w:t>、有关</w:t>
      </w:r>
      <w:r>
        <w:rPr>
          <w:color w:val="000000"/>
          <w:szCs w:val="24"/>
          <w:lang w:eastAsia="zh-CN"/>
        </w:rPr>
        <w:t>分布式业务组网的内容分发功</w:t>
      </w:r>
      <w:r>
        <w:rPr>
          <w:rFonts w:ascii="SimSun" w:hAnsi="SimSun" w:cs="SimSun" w:hint="eastAsia"/>
          <w:color w:val="000000"/>
          <w:szCs w:val="24"/>
          <w:lang w:eastAsia="zh-CN"/>
        </w:rPr>
        <w:t>能</w:t>
      </w:r>
      <w:r>
        <w:rPr>
          <w:rFonts w:hint="eastAsia"/>
          <w:szCs w:val="24"/>
          <w:lang w:eastAsia="zh-CN"/>
        </w:rPr>
        <w:t>的</w:t>
      </w:r>
      <w:r>
        <w:rPr>
          <w:szCs w:val="24"/>
          <w:lang w:eastAsia="zh-CN"/>
        </w:rPr>
        <w:t>ITU-T Y.2084</w:t>
      </w:r>
      <w:r>
        <w:rPr>
          <w:rFonts w:hint="eastAsia"/>
          <w:szCs w:val="24"/>
          <w:lang w:eastAsia="zh-CN"/>
        </w:rPr>
        <w:t>以及有关</w:t>
      </w:r>
      <w:r>
        <w:rPr>
          <w:color w:val="000000"/>
          <w:szCs w:val="24"/>
          <w:lang w:eastAsia="zh-CN"/>
        </w:rPr>
        <w:t>分布式业务组网的</w:t>
      </w:r>
      <w:r>
        <w:rPr>
          <w:rFonts w:hint="eastAsia"/>
          <w:color w:val="000000"/>
          <w:szCs w:val="24"/>
          <w:lang w:eastAsia="zh-CN"/>
        </w:rPr>
        <w:t>业务路由</w:t>
      </w:r>
      <w:r>
        <w:rPr>
          <w:rFonts w:hint="eastAsia"/>
          <w:szCs w:val="24"/>
          <w:lang w:eastAsia="zh-CN"/>
        </w:rPr>
        <w:t>的</w:t>
      </w:r>
      <w:r>
        <w:rPr>
          <w:szCs w:val="24"/>
          <w:lang w:eastAsia="zh-CN"/>
        </w:rPr>
        <w:t>ITU-T Y.2085</w:t>
      </w:r>
      <w:r>
        <w:rPr>
          <w:rFonts w:hint="eastAsia"/>
          <w:szCs w:val="24"/>
          <w:lang w:eastAsia="zh-CN"/>
        </w:rPr>
        <w:t>建议书。</w:t>
      </w:r>
    </w:p>
    <w:p w:rsidR="00AA1ADD" w:rsidRDefault="00AA1ADD">
      <w:pPr>
        <w:tabs>
          <w:tab w:val="left" w:pos="420"/>
        </w:tabs>
        <w:ind w:firstLineChars="200" w:firstLine="480"/>
        <w:rPr>
          <w:szCs w:val="24"/>
          <w:lang w:eastAsia="zh-CN"/>
        </w:rPr>
      </w:pPr>
      <w:r>
        <w:rPr>
          <w:szCs w:val="24"/>
          <w:lang w:eastAsia="zh-CN"/>
        </w:rPr>
        <w:t>第</w:t>
      </w:r>
      <w:r>
        <w:rPr>
          <w:szCs w:val="24"/>
          <w:lang w:eastAsia="zh-CN"/>
        </w:rPr>
        <w:t>13</w:t>
      </w:r>
      <w:r>
        <w:rPr>
          <w:szCs w:val="24"/>
          <w:lang w:eastAsia="zh-CN"/>
        </w:rPr>
        <w:t>研究组</w:t>
      </w:r>
      <w:r>
        <w:rPr>
          <w:rFonts w:hint="eastAsia"/>
          <w:szCs w:val="24"/>
          <w:lang w:eastAsia="zh-CN"/>
        </w:rPr>
        <w:t>继续深入发展智能泛在网络（</w:t>
      </w:r>
      <w:r>
        <w:rPr>
          <w:rFonts w:hint="eastAsia"/>
          <w:szCs w:val="24"/>
          <w:lang w:eastAsia="zh-CN"/>
        </w:rPr>
        <w:t>SUN</w:t>
      </w:r>
      <w:r>
        <w:rPr>
          <w:rFonts w:hint="eastAsia"/>
          <w:szCs w:val="24"/>
          <w:lang w:eastAsia="zh-CN"/>
        </w:rPr>
        <w:t>）的概念，制定了</w:t>
      </w:r>
      <w:r>
        <w:rPr>
          <w:rFonts w:hint="eastAsia"/>
          <w:szCs w:val="24"/>
          <w:lang w:eastAsia="zh-CN"/>
        </w:rPr>
        <w:t>5</w:t>
      </w:r>
      <w:r>
        <w:rPr>
          <w:rFonts w:hint="eastAsia"/>
          <w:szCs w:val="24"/>
          <w:lang w:eastAsia="zh-CN"/>
        </w:rPr>
        <w:t>份建议书，涵盖概述、背景和内容感知框架以及业务控制和资源管理功能。</w:t>
      </w:r>
      <w:r>
        <w:rPr>
          <w:szCs w:val="24"/>
          <w:lang w:eastAsia="zh-CN"/>
        </w:rPr>
        <w:t>SUN</w:t>
      </w:r>
      <w:r>
        <w:rPr>
          <w:rFonts w:hint="eastAsia"/>
          <w:szCs w:val="24"/>
          <w:lang w:eastAsia="zh-CN"/>
        </w:rPr>
        <w:t>被视为未来网络在短期内的实现。</w:t>
      </w:r>
    </w:p>
    <w:p w:rsidR="00AA1ADD" w:rsidRPr="001A34C8" w:rsidRDefault="00AA1ADD" w:rsidP="00074DF4">
      <w:pPr>
        <w:ind w:firstLineChars="200" w:firstLine="480"/>
        <w:rPr>
          <w:szCs w:val="24"/>
          <w:lang w:eastAsia="zh-CN"/>
        </w:rPr>
      </w:pPr>
      <w:r>
        <w:rPr>
          <w:rFonts w:eastAsia="Times New Roman"/>
          <w:szCs w:val="24"/>
        </w:rPr>
        <w:t>ITU-T Y.3041</w:t>
      </w:r>
      <w:r w:rsidR="00B5759D" w:rsidRPr="001A34C8">
        <w:rPr>
          <w:rFonts w:hint="eastAsia"/>
          <w:szCs w:val="24"/>
          <w:lang w:eastAsia="zh-CN"/>
        </w:rPr>
        <w:t>“</w:t>
      </w:r>
      <w:r>
        <w:rPr>
          <w:rFonts w:hint="eastAsia"/>
          <w:szCs w:val="24"/>
          <w:lang w:eastAsia="zh-CN"/>
        </w:rPr>
        <w:t>智能泛在网络</w:t>
      </w:r>
      <w:r>
        <w:rPr>
          <w:rFonts w:hint="eastAsia"/>
          <w:szCs w:val="24"/>
          <w:lang w:eastAsia="zh-CN"/>
        </w:rPr>
        <w:t xml:space="preserve"> </w:t>
      </w:r>
      <w:r>
        <w:rPr>
          <w:rFonts w:ascii="Calibri" w:hAnsi="Calibri" w:cs="Calibri"/>
          <w:szCs w:val="24"/>
          <w:lang w:eastAsia="zh-CN"/>
        </w:rPr>
        <w:t xml:space="preserve">– </w:t>
      </w:r>
      <w:r>
        <w:rPr>
          <w:rFonts w:ascii="Calibri" w:hAnsi="Calibri" w:cs="Calibri" w:hint="eastAsia"/>
          <w:szCs w:val="24"/>
          <w:lang w:eastAsia="zh-CN"/>
        </w:rPr>
        <w:t>概述</w:t>
      </w:r>
      <w:r w:rsidR="00B5759D" w:rsidRPr="001A34C8">
        <w:rPr>
          <w:rFonts w:hint="eastAsia"/>
          <w:szCs w:val="24"/>
          <w:lang w:eastAsia="zh-CN"/>
        </w:rPr>
        <w:t>”</w:t>
      </w:r>
    </w:p>
    <w:p w:rsidR="00AA1ADD" w:rsidRPr="001A34C8" w:rsidRDefault="00AA1ADD" w:rsidP="00074DF4">
      <w:pPr>
        <w:ind w:firstLineChars="200" w:firstLine="480"/>
        <w:rPr>
          <w:szCs w:val="24"/>
          <w:lang w:eastAsia="zh-CN"/>
        </w:rPr>
      </w:pPr>
      <w:r>
        <w:rPr>
          <w:rFonts w:eastAsia="Times New Roman"/>
          <w:szCs w:val="24"/>
        </w:rPr>
        <w:t>ITU-T Y.3042</w:t>
      </w:r>
      <w:r w:rsidR="00B5759D" w:rsidRPr="001A34C8">
        <w:rPr>
          <w:rFonts w:hint="eastAsia"/>
          <w:szCs w:val="24"/>
          <w:lang w:eastAsia="zh-CN"/>
        </w:rPr>
        <w:t>“</w:t>
      </w:r>
      <w:r>
        <w:rPr>
          <w:rFonts w:ascii="Calibri" w:hAnsi="Calibri" w:cs="Calibri" w:hint="eastAsia"/>
          <w:szCs w:val="24"/>
          <w:lang w:eastAsia="zh-CN"/>
        </w:rPr>
        <w:t>智能泛在网络</w:t>
      </w:r>
      <w:r>
        <w:rPr>
          <w:rFonts w:ascii="Calibri" w:hAnsi="Calibri" w:cs="Calibri" w:hint="eastAsia"/>
          <w:szCs w:val="24"/>
          <w:lang w:eastAsia="zh-CN"/>
        </w:rPr>
        <w:t xml:space="preserve"> </w:t>
      </w:r>
      <w:r>
        <w:rPr>
          <w:rFonts w:ascii="Calibri" w:hAnsi="Calibri" w:cs="Calibri"/>
          <w:szCs w:val="24"/>
          <w:lang w:eastAsia="zh-CN"/>
        </w:rPr>
        <w:t>–</w:t>
      </w:r>
      <w:r>
        <w:rPr>
          <w:rFonts w:ascii="Calibri" w:hAnsi="Calibri" w:cs="Calibri" w:hint="eastAsia"/>
          <w:szCs w:val="24"/>
          <w:lang w:eastAsia="zh-CN"/>
        </w:rPr>
        <w:t xml:space="preserve"> </w:t>
      </w:r>
      <w:r>
        <w:rPr>
          <w:rFonts w:ascii="Calibri" w:hAnsi="Calibri" w:cs="Calibri" w:hint="eastAsia"/>
          <w:szCs w:val="24"/>
          <w:lang w:eastAsia="zh-CN"/>
        </w:rPr>
        <w:t>智能流量控制和资源管理功能</w:t>
      </w:r>
      <w:r w:rsidR="00B5759D" w:rsidRPr="001A34C8">
        <w:rPr>
          <w:rFonts w:hint="eastAsia"/>
          <w:szCs w:val="24"/>
          <w:lang w:eastAsia="zh-CN"/>
        </w:rPr>
        <w:t>”</w:t>
      </w:r>
    </w:p>
    <w:p w:rsidR="00AA1ADD" w:rsidRPr="001A34C8" w:rsidRDefault="00AA1ADD" w:rsidP="00074DF4">
      <w:pPr>
        <w:ind w:firstLineChars="200" w:firstLine="480"/>
        <w:rPr>
          <w:szCs w:val="24"/>
          <w:lang w:eastAsia="zh-CN"/>
        </w:rPr>
      </w:pPr>
      <w:r>
        <w:rPr>
          <w:rFonts w:eastAsia="Times New Roman"/>
          <w:szCs w:val="24"/>
          <w:lang w:eastAsia="zh-CN"/>
        </w:rPr>
        <w:t>ITU-T Y.3043</w:t>
      </w:r>
      <w:r w:rsidR="00B5759D" w:rsidRPr="001A34C8">
        <w:rPr>
          <w:rFonts w:hint="eastAsia"/>
          <w:szCs w:val="24"/>
          <w:lang w:eastAsia="zh-CN"/>
        </w:rPr>
        <w:t>“</w:t>
      </w:r>
      <w:r>
        <w:rPr>
          <w:rFonts w:ascii="Calibri" w:hAnsi="Calibri" w:cs="Calibri" w:hint="eastAsia"/>
          <w:szCs w:val="24"/>
          <w:lang w:eastAsia="zh-CN"/>
        </w:rPr>
        <w:t>智能泛在网络</w:t>
      </w:r>
      <w:r>
        <w:rPr>
          <w:rFonts w:ascii="Calibri" w:hAnsi="Calibri" w:cs="Calibri" w:hint="eastAsia"/>
          <w:szCs w:val="24"/>
          <w:lang w:eastAsia="zh-CN"/>
        </w:rPr>
        <w:t xml:space="preserve"> </w:t>
      </w:r>
      <w:r>
        <w:rPr>
          <w:rFonts w:ascii="Calibri" w:hAnsi="Calibri" w:cs="Calibri"/>
          <w:szCs w:val="24"/>
          <w:lang w:eastAsia="zh-CN"/>
        </w:rPr>
        <w:t xml:space="preserve">– </w:t>
      </w:r>
      <w:r>
        <w:rPr>
          <w:rFonts w:ascii="Calibri" w:hAnsi="Calibri" w:cs="Calibri" w:hint="eastAsia"/>
          <w:szCs w:val="24"/>
          <w:lang w:eastAsia="zh-CN"/>
        </w:rPr>
        <w:t>情境认知框架</w:t>
      </w:r>
      <w:r w:rsidR="00B5759D" w:rsidRPr="001A34C8">
        <w:rPr>
          <w:rFonts w:hint="eastAsia"/>
          <w:szCs w:val="24"/>
          <w:lang w:eastAsia="zh-CN"/>
        </w:rPr>
        <w:t>”</w:t>
      </w:r>
    </w:p>
    <w:p w:rsidR="00AA1ADD" w:rsidRPr="001A34C8" w:rsidRDefault="00AA1ADD" w:rsidP="00074DF4">
      <w:pPr>
        <w:ind w:firstLineChars="200" w:firstLine="480"/>
        <w:rPr>
          <w:szCs w:val="24"/>
          <w:lang w:eastAsia="zh-CN"/>
        </w:rPr>
      </w:pPr>
      <w:r>
        <w:rPr>
          <w:rFonts w:eastAsia="Times New Roman"/>
          <w:szCs w:val="24"/>
          <w:lang w:eastAsia="zh-CN"/>
        </w:rPr>
        <w:t>ITU-T Y.3044</w:t>
      </w:r>
      <w:r w:rsidR="00B5759D" w:rsidRPr="001A34C8">
        <w:rPr>
          <w:rFonts w:hint="eastAsia"/>
          <w:szCs w:val="24"/>
          <w:lang w:eastAsia="zh-CN"/>
        </w:rPr>
        <w:t>“</w:t>
      </w:r>
      <w:r>
        <w:rPr>
          <w:rFonts w:ascii="Calibri" w:hAnsi="Calibri" w:cs="Calibri" w:hint="eastAsia"/>
          <w:szCs w:val="24"/>
          <w:lang w:eastAsia="zh-CN"/>
        </w:rPr>
        <w:t>智能泛在网络</w:t>
      </w:r>
      <w:r>
        <w:rPr>
          <w:rFonts w:ascii="Calibri" w:hAnsi="Calibri" w:cs="Calibri" w:hint="eastAsia"/>
          <w:szCs w:val="24"/>
          <w:lang w:eastAsia="zh-CN"/>
        </w:rPr>
        <w:t xml:space="preserve"> </w:t>
      </w:r>
      <w:r>
        <w:rPr>
          <w:rFonts w:ascii="Calibri" w:hAnsi="Calibri" w:cs="Calibri"/>
          <w:szCs w:val="24"/>
          <w:lang w:eastAsia="zh-CN"/>
        </w:rPr>
        <w:t xml:space="preserve">– </w:t>
      </w:r>
      <w:r>
        <w:rPr>
          <w:rFonts w:hint="eastAsia"/>
          <w:bCs/>
          <w:szCs w:val="24"/>
          <w:lang w:eastAsia="zh-CN"/>
        </w:rPr>
        <w:t>内容认知框架</w:t>
      </w:r>
      <w:r w:rsidR="00B5759D" w:rsidRPr="001A34C8">
        <w:rPr>
          <w:rFonts w:hint="eastAsia"/>
          <w:szCs w:val="24"/>
          <w:lang w:eastAsia="zh-CN"/>
        </w:rPr>
        <w:t>”</w:t>
      </w:r>
    </w:p>
    <w:p w:rsidR="00AA1ADD" w:rsidRPr="001A34C8" w:rsidRDefault="00AA1ADD" w:rsidP="00074DF4">
      <w:pPr>
        <w:ind w:firstLineChars="200" w:firstLine="480"/>
        <w:rPr>
          <w:szCs w:val="24"/>
          <w:lang w:eastAsia="zh-CN"/>
        </w:rPr>
      </w:pPr>
      <w:r>
        <w:rPr>
          <w:rFonts w:eastAsia="Times New Roman"/>
          <w:szCs w:val="24"/>
          <w:lang w:eastAsia="zh-CN"/>
        </w:rPr>
        <w:t>ITU-T Y.3045</w:t>
      </w:r>
      <w:r w:rsidR="00B5759D" w:rsidRPr="001A34C8">
        <w:rPr>
          <w:rFonts w:hint="eastAsia"/>
          <w:szCs w:val="24"/>
          <w:lang w:eastAsia="zh-CN"/>
        </w:rPr>
        <w:t>“</w:t>
      </w:r>
      <w:r>
        <w:rPr>
          <w:rFonts w:ascii="SimSun" w:hAnsi="SimSun" w:cs="SimSun" w:hint="eastAsia"/>
          <w:color w:val="222222"/>
          <w:szCs w:val="24"/>
          <w:lang w:eastAsia="zh-CN"/>
        </w:rPr>
        <w:t>无处不在的智能网络</w:t>
      </w:r>
      <w:r>
        <w:rPr>
          <w:rFonts w:ascii="Calibri" w:hAnsi="Calibri" w:cs="Arial"/>
          <w:color w:val="222222"/>
          <w:szCs w:val="24"/>
          <w:lang w:eastAsia="zh-CN"/>
        </w:rPr>
        <w:t xml:space="preserve"> –</w:t>
      </w:r>
      <w:r>
        <w:rPr>
          <w:rFonts w:cs="Arial" w:hint="eastAsia"/>
          <w:color w:val="222222"/>
          <w:szCs w:val="24"/>
          <w:lang w:eastAsia="zh-CN"/>
        </w:rPr>
        <w:t xml:space="preserve"> </w:t>
      </w:r>
      <w:r>
        <w:rPr>
          <w:rFonts w:ascii="SimSun" w:hAnsi="SimSun" w:cs="SimSun" w:hint="eastAsia"/>
          <w:color w:val="222222"/>
          <w:szCs w:val="24"/>
          <w:lang w:eastAsia="zh-CN"/>
        </w:rPr>
        <w:t>内容交付的功能架构</w:t>
      </w:r>
      <w:r w:rsidR="00B5759D" w:rsidRPr="001A34C8">
        <w:rPr>
          <w:rFonts w:hint="eastAsia"/>
          <w:szCs w:val="24"/>
          <w:lang w:eastAsia="zh-CN"/>
        </w:rPr>
        <w:t>”</w:t>
      </w:r>
    </w:p>
    <w:p w:rsidR="00AA1ADD" w:rsidRDefault="00AA1ADD" w:rsidP="002017C9">
      <w:pPr>
        <w:pStyle w:val="Heading2"/>
        <w:rPr>
          <w:rFonts w:eastAsia="Times New Roman"/>
          <w:lang w:eastAsia="zh-CN"/>
        </w:rPr>
      </w:pPr>
      <w:bookmarkStart w:id="115" w:name="_Toc14772"/>
      <w:bookmarkStart w:id="116" w:name="_Toc465078373"/>
      <w:bookmarkStart w:id="117" w:name="_Toc465078808"/>
      <w:bookmarkStart w:id="118" w:name="_Toc465079754"/>
      <w:bookmarkStart w:id="119" w:name="_Toc465081776"/>
      <w:bookmarkStart w:id="120" w:name="_Toc465098856"/>
      <w:r>
        <w:rPr>
          <w:rFonts w:eastAsia="Times New Roman"/>
          <w:lang w:eastAsia="zh-CN"/>
        </w:rPr>
        <w:t>3.2</w:t>
      </w:r>
      <w:r>
        <w:rPr>
          <w:rFonts w:eastAsia="Times New Roman"/>
          <w:lang w:eastAsia="zh-CN"/>
        </w:rPr>
        <w:tab/>
      </w:r>
      <w:r>
        <w:rPr>
          <w:rFonts w:hint="eastAsia"/>
          <w:lang w:val="en-US" w:eastAsia="zh-CN"/>
        </w:rPr>
        <w:t>IMT-2020/5G</w:t>
      </w:r>
      <w:r>
        <w:rPr>
          <w:rFonts w:hint="eastAsia"/>
          <w:lang w:val="en-US" w:eastAsia="zh-CN"/>
        </w:rPr>
        <w:t>网络</w:t>
      </w:r>
      <w:bookmarkEnd w:id="115"/>
      <w:bookmarkEnd w:id="116"/>
      <w:bookmarkEnd w:id="117"/>
      <w:bookmarkEnd w:id="118"/>
      <w:bookmarkEnd w:id="119"/>
      <w:bookmarkEnd w:id="120"/>
    </w:p>
    <w:p w:rsidR="00AA1ADD" w:rsidRDefault="001A39F0">
      <w:pPr>
        <w:ind w:firstLineChars="200" w:firstLine="480"/>
        <w:rPr>
          <w:rFonts w:eastAsia="Times New Roman"/>
          <w:szCs w:val="24"/>
          <w:lang w:eastAsia="zh-CN"/>
        </w:rPr>
      </w:pPr>
      <w:hyperlink r:id="rId31" w:history="1">
        <w:r w:rsidR="00AA1ADD">
          <w:rPr>
            <w:rFonts w:eastAsia="Times New Roman"/>
            <w:color w:val="0000FF"/>
            <w:szCs w:val="24"/>
            <w:u w:val="single"/>
            <w:lang w:eastAsia="zh-CN"/>
          </w:rPr>
          <w:t>ITU-T</w:t>
        </w:r>
        <w:r w:rsidR="00AA1ADD">
          <w:rPr>
            <w:rFonts w:hint="eastAsia"/>
            <w:color w:val="0000FF"/>
            <w:szCs w:val="24"/>
            <w:u w:val="single"/>
            <w:lang w:val="en-US" w:eastAsia="zh-CN"/>
          </w:rPr>
          <w:t xml:space="preserve"> </w:t>
        </w:r>
        <w:r w:rsidR="00AA1ADD">
          <w:rPr>
            <w:rFonts w:eastAsia="Times New Roman"/>
            <w:color w:val="0000FF"/>
            <w:szCs w:val="24"/>
            <w:u w:val="single"/>
            <w:lang w:eastAsia="zh-CN"/>
          </w:rPr>
          <w:t>IMT-2020 (FG IMT-2020</w:t>
        </w:r>
        <w:r w:rsidR="00AA1ADD">
          <w:rPr>
            <w:rFonts w:hint="eastAsia"/>
            <w:color w:val="0000FF"/>
            <w:szCs w:val="24"/>
            <w:u w:val="single"/>
            <w:lang w:val="en-US" w:eastAsia="zh-CN"/>
          </w:rPr>
          <w:t>)</w:t>
        </w:r>
        <w:r w:rsidR="00AA1ADD">
          <w:rPr>
            <w:rFonts w:hint="eastAsia"/>
            <w:color w:val="0000FF"/>
            <w:szCs w:val="24"/>
            <w:u w:val="single"/>
            <w:lang w:val="en-US" w:eastAsia="zh-CN"/>
          </w:rPr>
          <w:t>焦点组</w:t>
        </w:r>
      </w:hyperlink>
      <w:r w:rsidR="00AA1ADD">
        <w:rPr>
          <w:rFonts w:hint="eastAsia"/>
          <w:szCs w:val="24"/>
          <w:lang w:val="en-US" w:eastAsia="zh-CN"/>
        </w:rPr>
        <w:t>自</w:t>
      </w:r>
      <w:r w:rsidR="00AA1ADD">
        <w:rPr>
          <w:rFonts w:hint="eastAsia"/>
          <w:szCs w:val="24"/>
          <w:lang w:val="en-US" w:eastAsia="zh-CN"/>
        </w:rPr>
        <w:t>2015</w:t>
      </w:r>
      <w:r w:rsidR="00AA1ADD">
        <w:rPr>
          <w:rFonts w:hint="eastAsia"/>
          <w:szCs w:val="24"/>
          <w:lang w:val="en-US" w:eastAsia="zh-CN"/>
        </w:rPr>
        <w:t>年</w:t>
      </w:r>
      <w:r w:rsidR="00AA1ADD">
        <w:rPr>
          <w:rFonts w:hint="eastAsia"/>
          <w:szCs w:val="24"/>
          <w:lang w:val="en-US" w:eastAsia="zh-CN"/>
        </w:rPr>
        <w:t>5</w:t>
      </w:r>
      <w:r w:rsidR="00AA1ADD">
        <w:rPr>
          <w:rFonts w:hint="eastAsia"/>
          <w:szCs w:val="24"/>
          <w:lang w:val="en-US" w:eastAsia="zh-CN"/>
        </w:rPr>
        <w:t>月活跃至今，该组目前致力于研究为达到</w:t>
      </w:r>
      <w:r w:rsidR="00AA1ADD">
        <w:rPr>
          <w:rFonts w:hint="eastAsia"/>
          <w:szCs w:val="24"/>
          <w:lang w:val="en-US" w:eastAsia="zh-CN"/>
        </w:rPr>
        <w:t>IMT-2020</w:t>
      </w:r>
      <w:r w:rsidR="00AA1ADD">
        <w:rPr>
          <w:rFonts w:hint="eastAsia"/>
          <w:szCs w:val="24"/>
          <w:lang w:val="en-US" w:eastAsia="zh-CN"/>
        </w:rPr>
        <w:t>宏伟目标所需的网络创新技术。</w:t>
      </w:r>
      <w:r w:rsidR="00AD6F41">
        <w:rPr>
          <w:rFonts w:hint="eastAsia"/>
          <w:szCs w:val="24"/>
          <w:lang w:val="en-US" w:eastAsia="zh-CN"/>
        </w:rPr>
        <w:t>该组主要制定</w:t>
      </w:r>
      <w:r w:rsidR="00F555C8">
        <w:rPr>
          <w:rFonts w:hint="eastAsia"/>
          <w:szCs w:val="24"/>
          <w:lang w:eastAsia="zh-CN"/>
        </w:rPr>
        <w:t>2020</w:t>
      </w:r>
      <w:r w:rsidR="00F555C8">
        <w:rPr>
          <w:rFonts w:hint="eastAsia"/>
          <w:szCs w:val="24"/>
          <w:lang w:eastAsia="zh-CN"/>
        </w:rPr>
        <w:t>及未来</w:t>
      </w:r>
      <w:r w:rsidR="00F555C8">
        <w:rPr>
          <w:szCs w:val="24"/>
          <w:lang w:eastAsia="zh-CN"/>
        </w:rPr>
        <w:t>国际移动通信（</w:t>
      </w:r>
      <w:r w:rsidR="00F555C8">
        <w:rPr>
          <w:szCs w:val="24"/>
          <w:lang w:eastAsia="zh-CN"/>
        </w:rPr>
        <w:t>IMT</w:t>
      </w:r>
      <w:r w:rsidR="00F555C8">
        <w:rPr>
          <w:szCs w:val="24"/>
          <w:lang w:eastAsia="zh-CN"/>
        </w:rPr>
        <w:t>）的</w:t>
      </w:r>
      <w:r w:rsidR="00F555C8">
        <w:rPr>
          <w:rFonts w:hint="eastAsia"/>
          <w:szCs w:val="24"/>
          <w:lang w:eastAsia="zh-CN"/>
        </w:rPr>
        <w:t>“</w:t>
      </w:r>
      <w:r w:rsidR="00F555C8">
        <w:rPr>
          <w:rFonts w:hint="eastAsia"/>
          <w:szCs w:val="24"/>
          <w:lang w:eastAsia="zh-CN"/>
        </w:rPr>
        <w:t>5</w:t>
      </w:r>
      <w:r w:rsidR="00F555C8">
        <w:rPr>
          <w:szCs w:val="24"/>
          <w:lang w:eastAsia="zh-CN"/>
        </w:rPr>
        <w:t>G</w:t>
      </w:r>
      <w:r w:rsidR="00F555C8">
        <w:rPr>
          <w:rFonts w:hint="eastAsia"/>
          <w:szCs w:val="24"/>
          <w:lang w:eastAsia="zh-CN"/>
        </w:rPr>
        <w:t>”非无线电元件</w:t>
      </w:r>
      <w:r w:rsidR="00F555C8">
        <w:rPr>
          <w:szCs w:val="24"/>
          <w:lang w:eastAsia="zh-CN"/>
        </w:rPr>
        <w:t>确定标准差距</w:t>
      </w:r>
    </w:p>
    <w:p w:rsidR="00AA1ADD" w:rsidRDefault="00AA1ADD">
      <w:pPr>
        <w:ind w:firstLineChars="200" w:firstLine="480"/>
        <w:jc w:val="both"/>
        <w:rPr>
          <w:szCs w:val="24"/>
          <w:lang w:eastAsia="zh-CN"/>
        </w:rPr>
      </w:pPr>
      <w:r>
        <w:rPr>
          <w:rFonts w:hint="eastAsia"/>
          <w:szCs w:val="24"/>
          <w:lang w:eastAsia="zh-CN"/>
        </w:rPr>
        <w:t>该焦点组负责对</w:t>
      </w:r>
      <w:r>
        <w:rPr>
          <w:rFonts w:hint="eastAsia"/>
          <w:szCs w:val="24"/>
          <w:lang w:eastAsia="zh-CN"/>
        </w:rPr>
        <w:t>ITU-T</w:t>
      </w:r>
      <w:r>
        <w:rPr>
          <w:rFonts w:hint="eastAsia"/>
          <w:szCs w:val="24"/>
          <w:lang w:eastAsia="zh-CN"/>
        </w:rPr>
        <w:t>与</w:t>
      </w:r>
      <w:r>
        <w:rPr>
          <w:rFonts w:hint="eastAsia"/>
          <w:szCs w:val="24"/>
          <w:lang w:eastAsia="zh-CN"/>
        </w:rPr>
        <w:t>ITU-R</w:t>
      </w:r>
      <w:r>
        <w:rPr>
          <w:rFonts w:hint="eastAsia"/>
          <w:szCs w:val="24"/>
          <w:lang w:eastAsia="zh-CN"/>
        </w:rPr>
        <w:t>以及该领域其他重要组织在</w:t>
      </w:r>
      <w:r>
        <w:rPr>
          <w:rFonts w:hint="eastAsia"/>
          <w:szCs w:val="24"/>
          <w:lang w:eastAsia="zh-CN"/>
        </w:rPr>
        <w:t>IMT-2020</w:t>
      </w:r>
      <w:r>
        <w:rPr>
          <w:rFonts w:hint="eastAsia"/>
          <w:szCs w:val="24"/>
          <w:lang w:eastAsia="zh-CN"/>
        </w:rPr>
        <w:t>活动进度和输出成果方面进行协调。</w:t>
      </w:r>
    </w:p>
    <w:p w:rsidR="00AA1ADD" w:rsidRDefault="00AA1ADD">
      <w:pPr>
        <w:ind w:firstLineChars="200" w:firstLine="480"/>
        <w:rPr>
          <w:rFonts w:eastAsia="Times New Roman"/>
          <w:szCs w:val="24"/>
          <w:lang w:eastAsia="zh-CN"/>
        </w:rPr>
      </w:pPr>
      <w:r>
        <w:rPr>
          <w:rFonts w:hint="eastAsia"/>
          <w:szCs w:val="24"/>
          <w:lang w:eastAsia="zh-CN"/>
        </w:rPr>
        <w:t>焦点</w:t>
      </w:r>
      <w:r>
        <w:rPr>
          <w:szCs w:val="24"/>
          <w:lang w:eastAsia="zh-CN"/>
        </w:rPr>
        <w:t>组</w:t>
      </w:r>
      <w:r>
        <w:rPr>
          <w:rFonts w:hint="eastAsia"/>
          <w:szCs w:val="24"/>
          <w:lang w:eastAsia="zh-CN"/>
        </w:rPr>
        <w:t>向其主管</w:t>
      </w:r>
      <w:r>
        <w:rPr>
          <w:szCs w:val="24"/>
          <w:lang w:eastAsia="zh-CN"/>
        </w:rPr>
        <w:t>组第</w:t>
      </w:r>
      <w:r>
        <w:rPr>
          <w:rFonts w:hint="eastAsia"/>
          <w:szCs w:val="24"/>
          <w:lang w:eastAsia="zh-CN"/>
        </w:rPr>
        <w:t>13</w:t>
      </w:r>
      <w:r>
        <w:rPr>
          <w:rFonts w:hint="eastAsia"/>
          <w:szCs w:val="24"/>
          <w:lang w:eastAsia="zh-CN"/>
        </w:rPr>
        <w:t>研究</w:t>
      </w:r>
      <w:r>
        <w:rPr>
          <w:szCs w:val="24"/>
          <w:lang w:eastAsia="zh-CN"/>
        </w:rPr>
        <w:t>组</w:t>
      </w:r>
      <w:r>
        <w:rPr>
          <w:rFonts w:hint="eastAsia"/>
          <w:szCs w:val="24"/>
          <w:lang w:eastAsia="zh-CN"/>
        </w:rPr>
        <w:t>2015</w:t>
      </w:r>
      <w:r>
        <w:rPr>
          <w:rFonts w:hint="eastAsia"/>
          <w:szCs w:val="24"/>
          <w:lang w:eastAsia="zh-CN"/>
        </w:rPr>
        <w:t>年</w:t>
      </w:r>
      <w:r>
        <w:rPr>
          <w:rFonts w:hint="eastAsia"/>
          <w:szCs w:val="24"/>
          <w:lang w:eastAsia="zh-CN"/>
        </w:rPr>
        <w:t>11</w:t>
      </w:r>
      <w:r>
        <w:rPr>
          <w:rFonts w:hint="eastAsia"/>
          <w:szCs w:val="24"/>
          <w:lang w:eastAsia="zh-CN"/>
        </w:rPr>
        <w:t>月</w:t>
      </w:r>
      <w:r>
        <w:rPr>
          <w:rFonts w:hint="eastAsia"/>
          <w:szCs w:val="24"/>
          <w:lang w:eastAsia="zh-CN"/>
        </w:rPr>
        <w:t>/</w:t>
      </w:r>
      <w:r>
        <w:rPr>
          <w:szCs w:val="24"/>
          <w:lang w:eastAsia="zh-CN"/>
        </w:rPr>
        <w:t>12</w:t>
      </w:r>
      <w:r>
        <w:rPr>
          <w:rFonts w:hint="eastAsia"/>
          <w:szCs w:val="24"/>
          <w:lang w:eastAsia="zh-CN"/>
        </w:rPr>
        <w:t>月</w:t>
      </w:r>
      <w:r>
        <w:rPr>
          <w:szCs w:val="24"/>
          <w:lang w:eastAsia="zh-CN"/>
        </w:rPr>
        <w:t>会议提交了有关标准化工作差距的报告</w:t>
      </w:r>
      <w:r>
        <w:rPr>
          <w:rFonts w:hint="eastAsia"/>
          <w:szCs w:val="24"/>
          <w:lang w:eastAsia="zh-CN"/>
        </w:rPr>
        <w:t>（</w:t>
      </w:r>
      <w:r>
        <w:rPr>
          <w:szCs w:val="24"/>
          <w:lang w:eastAsia="zh-CN"/>
        </w:rPr>
        <w:t>见</w:t>
      </w:r>
      <w:hyperlink r:id="rId32" w:history="1">
        <w:r>
          <w:rPr>
            <w:rStyle w:val="Hyperlink"/>
            <w:szCs w:val="24"/>
            <w:lang w:eastAsia="zh-CN"/>
          </w:rPr>
          <w:t>TDPLEN208</w:t>
        </w:r>
      </w:hyperlink>
      <w:r>
        <w:rPr>
          <w:szCs w:val="24"/>
          <w:lang w:eastAsia="zh-CN"/>
        </w:rPr>
        <w:t>）。</w:t>
      </w:r>
    </w:p>
    <w:p w:rsidR="00AA1ADD" w:rsidRDefault="00AA1ADD">
      <w:pPr>
        <w:ind w:firstLineChars="200" w:firstLine="480"/>
        <w:rPr>
          <w:szCs w:val="24"/>
          <w:lang w:eastAsia="zh-CN"/>
        </w:rPr>
      </w:pPr>
      <w:r>
        <w:rPr>
          <w:rFonts w:hint="eastAsia"/>
          <w:szCs w:val="24"/>
          <w:lang w:eastAsia="zh-CN"/>
        </w:rPr>
        <w:t>该焦点组最近一次会议于</w:t>
      </w:r>
      <w:r>
        <w:rPr>
          <w:rFonts w:hint="eastAsia"/>
          <w:szCs w:val="24"/>
          <w:lang w:eastAsia="zh-CN"/>
        </w:rPr>
        <w:t>2016</w:t>
      </w:r>
      <w:r>
        <w:rPr>
          <w:rFonts w:hint="eastAsia"/>
          <w:szCs w:val="24"/>
          <w:lang w:eastAsia="zh-CN"/>
        </w:rPr>
        <w:t>年</w:t>
      </w:r>
      <w:r>
        <w:rPr>
          <w:rFonts w:hint="eastAsia"/>
          <w:szCs w:val="24"/>
          <w:lang w:eastAsia="zh-CN"/>
        </w:rPr>
        <w:t>5</w:t>
      </w:r>
      <w:r>
        <w:rPr>
          <w:rFonts w:hint="eastAsia"/>
          <w:szCs w:val="24"/>
          <w:lang w:eastAsia="zh-CN"/>
        </w:rPr>
        <w:t>月</w:t>
      </w:r>
      <w:r>
        <w:rPr>
          <w:rFonts w:hint="eastAsia"/>
          <w:szCs w:val="24"/>
          <w:lang w:eastAsia="zh-CN"/>
        </w:rPr>
        <w:t>17</w:t>
      </w:r>
      <w:r>
        <w:rPr>
          <w:rFonts w:hint="eastAsia"/>
          <w:szCs w:val="24"/>
          <w:lang w:eastAsia="zh-CN"/>
        </w:rPr>
        <w:t>至</w:t>
      </w:r>
      <w:r>
        <w:rPr>
          <w:rFonts w:hint="eastAsia"/>
          <w:szCs w:val="24"/>
          <w:lang w:eastAsia="zh-CN"/>
        </w:rPr>
        <w:t>20</w:t>
      </w:r>
      <w:r>
        <w:rPr>
          <w:rFonts w:hint="eastAsia"/>
          <w:szCs w:val="24"/>
          <w:lang w:eastAsia="zh-CN"/>
        </w:rPr>
        <w:t>日在中国北京召开，六份基础文件的起草工作取得长足进展，该组正在努力推进收尾阶段的工作，以期将拟就的文件提交</w:t>
      </w:r>
      <w:r>
        <w:rPr>
          <w:rFonts w:hint="eastAsia"/>
          <w:szCs w:val="24"/>
          <w:lang w:eastAsia="zh-CN"/>
        </w:rPr>
        <w:t>ITU-T</w:t>
      </w:r>
      <w:r>
        <w:rPr>
          <w:rFonts w:hint="eastAsia"/>
          <w:szCs w:val="24"/>
          <w:lang w:eastAsia="zh-CN"/>
        </w:rPr>
        <w:t>第</w:t>
      </w:r>
      <w:r>
        <w:rPr>
          <w:rFonts w:hint="eastAsia"/>
          <w:szCs w:val="24"/>
          <w:lang w:eastAsia="zh-CN"/>
        </w:rPr>
        <w:t>13</w:t>
      </w:r>
      <w:r>
        <w:rPr>
          <w:rFonts w:hint="eastAsia"/>
          <w:szCs w:val="24"/>
          <w:lang w:eastAsia="zh-CN"/>
        </w:rPr>
        <w:t>研究组于</w:t>
      </w:r>
      <w:r>
        <w:rPr>
          <w:rFonts w:hint="eastAsia"/>
          <w:szCs w:val="24"/>
          <w:lang w:eastAsia="zh-CN"/>
        </w:rPr>
        <w:t>2017</w:t>
      </w:r>
      <w:r>
        <w:rPr>
          <w:rFonts w:hint="eastAsia"/>
          <w:szCs w:val="24"/>
          <w:lang w:eastAsia="zh-CN"/>
        </w:rPr>
        <w:t>年年初通过。六份基础文件的重点包括：</w:t>
      </w:r>
    </w:p>
    <w:p w:rsidR="00AA1ADD" w:rsidRDefault="00A22C86" w:rsidP="00A22C86">
      <w:pPr>
        <w:pStyle w:val="enumlev10"/>
        <w:rPr>
          <w:rFonts w:eastAsia="Times New Roman"/>
          <w:lang w:eastAsia="zh-CN"/>
        </w:rPr>
      </w:pPr>
      <w:r>
        <w:rPr>
          <w:lang w:eastAsia="zh-CN"/>
        </w:rPr>
        <w:t>1</w:t>
      </w:r>
      <w:r>
        <w:rPr>
          <w:lang w:eastAsia="zh-CN"/>
        </w:rPr>
        <w:tab/>
      </w:r>
      <w:r w:rsidR="00AA1ADD">
        <w:rPr>
          <w:lang w:eastAsia="zh-CN"/>
        </w:rPr>
        <w:t>IMT-2020</w:t>
      </w:r>
      <w:r w:rsidR="00AA1ADD">
        <w:rPr>
          <w:lang w:eastAsia="zh-CN"/>
        </w:rPr>
        <w:t>的</w:t>
      </w:r>
      <w:r w:rsidR="00AA1ADD">
        <w:rPr>
          <w:rFonts w:hint="eastAsia"/>
          <w:lang w:eastAsia="zh-CN"/>
        </w:rPr>
        <w:t>网管</w:t>
      </w:r>
      <w:r w:rsidR="00AA1ADD">
        <w:rPr>
          <w:lang w:eastAsia="zh-CN"/>
        </w:rPr>
        <w:t>框架</w:t>
      </w:r>
    </w:p>
    <w:p w:rsidR="00AA1ADD" w:rsidRDefault="00A22C86" w:rsidP="00A22C86">
      <w:pPr>
        <w:pStyle w:val="enumlev10"/>
        <w:rPr>
          <w:rFonts w:eastAsia="Times New Roman"/>
          <w:lang w:eastAsia="zh-CN"/>
        </w:rPr>
      </w:pPr>
      <w:r>
        <w:rPr>
          <w:lang w:eastAsia="zh-CN"/>
        </w:rPr>
        <w:t>2</w:t>
      </w:r>
      <w:r>
        <w:rPr>
          <w:lang w:eastAsia="zh-CN"/>
        </w:rPr>
        <w:tab/>
      </w:r>
      <w:r w:rsidR="00AA1ADD">
        <w:rPr>
          <w:lang w:eastAsia="zh-CN"/>
        </w:rPr>
        <w:t>IMT-2020</w:t>
      </w:r>
      <w:r w:rsidR="00AA1ADD">
        <w:rPr>
          <w:lang w:eastAsia="zh-CN"/>
        </w:rPr>
        <w:t>的</w:t>
      </w:r>
      <w:r w:rsidR="00AA1ADD">
        <w:rPr>
          <w:rFonts w:hint="eastAsia"/>
          <w:lang w:eastAsia="zh-CN"/>
        </w:rPr>
        <w:t>网管</w:t>
      </w:r>
      <w:r w:rsidR="00AA1ADD">
        <w:rPr>
          <w:lang w:eastAsia="zh-CN"/>
        </w:rPr>
        <w:t>要求</w:t>
      </w:r>
    </w:p>
    <w:p w:rsidR="00AA1ADD" w:rsidRDefault="00A22C86" w:rsidP="00A22C86">
      <w:pPr>
        <w:pStyle w:val="enumlev10"/>
        <w:rPr>
          <w:rFonts w:eastAsia="Times New Roman"/>
          <w:lang w:eastAsia="zh-CN"/>
        </w:rPr>
      </w:pPr>
      <w:r>
        <w:rPr>
          <w:lang w:eastAsia="zh-CN"/>
        </w:rPr>
        <w:t>3</w:t>
      </w:r>
      <w:r>
        <w:rPr>
          <w:lang w:eastAsia="zh-CN"/>
        </w:rPr>
        <w:tab/>
      </w:r>
      <w:r w:rsidR="00AA1ADD">
        <w:rPr>
          <w:lang w:eastAsia="zh-CN"/>
        </w:rPr>
        <w:t>IMT-2020</w:t>
      </w:r>
      <w:r w:rsidR="00AA1ADD">
        <w:rPr>
          <w:lang w:eastAsia="zh-CN"/>
        </w:rPr>
        <w:t>的</w:t>
      </w:r>
      <w:r w:rsidR="00AA1ADD">
        <w:rPr>
          <w:rFonts w:hint="eastAsia"/>
          <w:lang w:eastAsia="zh-CN"/>
        </w:rPr>
        <w:t>网络</w:t>
      </w:r>
      <w:r w:rsidR="00AA1ADD">
        <w:rPr>
          <w:lang w:eastAsia="zh-CN"/>
        </w:rPr>
        <w:t>架构框架</w:t>
      </w:r>
    </w:p>
    <w:p w:rsidR="00AA1ADD" w:rsidRDefault="00A22C86" w:rsidP="00A22C86">
      <w:pPr>
        <w:pStyle w:val="enumlev10"/>
        <w:rPr>
          <w:lang w:eastAsia="zh-CN"/>
        </w:rPr>
      </w:pPr>
      <w:r>
        <w:rPr>
          <w:lang w:eastAsia="zh-CN"/>
        </w:rPr>
        <w:t>4</w:t>
      </w:r>
      <w:r>
        <w:rPr>
          <w:lang w:eastAsia="zh-CN"/>
        </w:rPr>
        <w:tab/>
      </w:r>
      <w:r w:rsidR="00AA1ADD">
        <w:rPr>
          <w:lang w:eastAsia="zh-CN"/>
        </w:rPr>
        <w:t>IMT-2020</w:t>
      </w:r>
      <w:r w:rsidR="00AA1ADD">
        <w:rPr>
          <w:lang w:eastAsia="zh-CN"/>
        </w:rPr>
        <w:t>网</w:t>
      </w:r>
      <w:r w:rsidR="00AA1ADD">
        <w:rPr>
          <w:rFonts w:hint="eastAsia"/>
          <w:lang w:eastAsia="zh-CN"/>
        </w:rPr>
        <w:t>络方面</w:t>
      </w:r>
      <w:r w:rsidR="00AA1ADD">
        <w:rPr>
          <w:lang w:eastAsia="zh-CN"/>
        </w:rPr>
        <w:t>的要求</w:t>
      </w:r>
    </w:p>
    <w:p w:rsidR="00AA1ADD" w:rsidRDefault="00A22C86" w:rsidP="00A22C86">
      <w:pPr>
        <w:pStyle w:val="enumlev10"/>
        <w:rPr>
          <w:rFonts w:eastAsia="Times New Roman"/>
          <w:lang w:eastAsia="zh-CN"/>
        </w:rPr>
      </w:pPr>
      <w:r>
        <w:rPr>
          <w:lang w:eastAsia="zh-CN"/>
        </w:rPr>
        <w:t>5</w:t>
      </w:r>
      <w:r>
        <w:rPr>
          <w:lang w:eastAsia="zh-CN"/>
        </w:rPr>
        <w:tab/>
      </w:r>
      <w:r w:rsidR="00AA1ADD">
        <w:rPr>
          <w:lang w:eastAsia="zh-CN"/>
        </w:rPr>
        <w:t>IMT-2020</w:t>
      </w:r>
      <w:r w:rsidR="00AA1ADD">
        <w:rPr>
          <w:rFonts w:hint="eastAsia"/>
          <w:lang w:eastAsia="zh-CN"/>
        </w:rPr>
        <w:t>固定</w:t>
      </w:r>
      <w:r w:rsidR="00AA1ADD">
        <w:rPr>
          <w:rFonts w:hint="eastAsia"/>
          <w:lang w:eastAsia="zh-CN"/>
        </w:rPr>
        <w:t>-</w:t>
      </w:r>
      <w:r w:rsidR="00AA1ADD">
        <w:rPr>
          <w:lang w:eastAsia="zh-CN"/>
        </w:rPr>
        <w:t>移动融合的要求</w:t>
      </w:r>
    </w:p>
    <w:p w:rsidR="00AA1ADD" w:rsidRDefault="00A22C86" w:rsidP="00A22C86">
      <w:pPr>
        <w:pStyle w:val="enumlev10"/>
        <w:rPr>
          <w:rFonts w:eastAsia="Times New Roman"/>
          <w:lang w:eastAsia="zh-CN"/>
        </w:rPr>
      </w:pPr>
      <w:r>
        <w:rPr>
          <w:lang w:eastAsia="zh-CN"/>
        </w:rPr>
        <w:t>6</w:t>
      </w:r>
      <w:r>
        <w:rPr>
          <w:lang w:eastAsia="zh-CN"/>
        </w:rPr>
        <w:tab/>
      </w:r>
      <w:r w:rsidR="00AA1ADD">
        <w:rPr>
          <w:rFonts w:hint="eastAsia"/>
          <w:lang w:eastAsia="zh-CN"/>
        </w:rPr>
        <w:t>IMT-2020</w:t>
      </w:r>
      <w:r w:rsidR="00AA1ADD">
        <w:rPr>
          <w:rFonts w:hint="eastAsia"/>
          <w:lang w:eastAsia="zh-CN"/>
        </w:rPr>
        <w:t>网络软件化的实施工作</w:t>
      </w:r>
    </w:p>
    <w:p w:rsidR="00AA1ADD" w:rsidRDefault="00AA1ADD" w:rsidP="00A22C86">
      <w:pPr>
        <w:ind w:firstLineChars="200" w:firstLine="480"/>
        <w:rPr>
          <w:rFonts w:eastAsia="Times New Roman"/>
          <w:lang w:val="en-US" w:eastAsia="zh-CN"/>
        </w:rPr>
      </w:pPr>
      <w:r>
        <w:rPr>
          <w:rFonts w:hint="eastAsia"/>
          <w:lang w:eastAsia="zh-CN"/>
        </w:rPr>
        <w:t>焦点</w:t>
      </w:r>
      <w:r>
        <w:rPr>
          <w:lang w:eastAsia="zh-CN"/>
        </w:rPr>
        <w:t>组将继续工作至</w:t>
      </w:r>
      <w:r>
        <w:rPr>
          <w:rFonts w:hint="eastAsia"/>
          <w:lang w:eastAsia="zh-CN"/>
        </w:rPr>
        <w:t>2016</w:t>
      </w:r>
      <w:r>
        <w:rPr>
          <w:rFonts w:hint="eastAsia"/>
          <w:lang w:eastAsia="zh-CN"/>
        </w:rPr>
        <w:t>年年底，</w:t>
      </w:r>
      <w:r w:rsidRPr="00A22C86">
        <w:rPr>
          <w:rFonts w:hint="eastAsia"/>
          <w:lang w:eastAsia="zh-CN"/>
        </w:rPr>
        <w:t>其职责范围如下</w:t>
      </w:r>
      <w:r>
        <w:rPr>
          <w:rFonts w:hint="eastAsia"/>
          <w:lang w:eastAsia="zh-CN"/>
        </w:rPr>
        <w:t>：</w:t>
      </w:r>
    </w:p>
    <w:p w:rsidR="00AA1ADD" w:rsidRDefault="00A22C86" w:rsidP="00A22C86">
      <w:pPr>
        <w:pStyle w:val="enumlev10"/>
        <w:rPr>
          <w:rFonts w:eastAsia="Times New Roman"/>
          <w:lang w:eastAsia="zh-CN"/>
        </w:rPr>
      </w:pPr>
      <w:r>
        <w:rPr>
          <w:lang w:eastAsia="zh-CN"/>
        </w:rPr>
        <w:t>1</w:t>
      </w:r>
      <w:r>
        <w:rPr>
          <w:lang w:eastAsia="zh-CN"/>
        </w:rPr>
        <w:tab/>
      </w:r>
      <w:r w:rsidR="00AA1ADD">
        <w:rPr>
          <w:lang w:eastAsia="zh-CN"/>
        </w:rPr>
        <w:t>探讨</w:t>
      </w:r>
      <w:r w:rsidR="00AA1ADD">
        <w:rPr>
          <w:rFonts w:hint="eastAsia"/>
          <w:lang w:eastAsia="zh-CN"/>
        </w:rPr>
        <w:t>与其他组，尤其是开源界开展论证或样机开发</w:t>
      </w:r>
    </w:p>
    <w:p w:rsidR="00AA1ADD" w:rsidRDefault="00A22C86" w:rsidP="00A22C86">
      <w:pPr>
        <w:pStyle w:val="enumlev10"/>
        <w:rPr>
          <w:rFonts w:eastAsia="Times New Roman"/>
          <w:lang w:eastAsia="zh-CN"/>
        </w:rPr>
      </w:pPr>
      <w:r>
        <w:rPr>
          <w:lang w:eastAsia="zh-CN"/>
        </w:rPr>
        <w:t>2</w:t>
      </w:r>
      <w:r>
        <w:rPr>
          <w:lang w:eastAsia="zh-CN"/>
        </w:rPr>
        <w:tab/>
      </w:r>
      <w:r w:rsidR="00AA1ADD">
        <w:rPr>
          <w:rFonts w:hint="eastAsia"/>
          <w:lang w:eastAsia="zh-CN"/>
        </w:rPr>
        <w:t>增强网络软件化和以信息为中心的网络化工作</w:t>
      </w:r>
    </w:p>
    <w:p w:rsidR="00AA1ADD" w:rsidRDefault="00A22C86" w:rsidP="00A22C86">
      <w:pPr>
        <w:pStyle w:val="enumlev10"/>
        <w:rPr>
          <w:rFonts w:eastAsia="Times New Roman"/>
          <w:lang w:eastAsia="zh-CN"/>
        </w:rPr>
      </w:pPr>
      <w:r>
        <w:rPr>
          <w:lang w:eastAsia="zh-CN"/>
        </w:rPr>
        <w:t>3</w:t>
      </w:r>
      <w:r>
        <w:rPr>
          <w:lang w:eastAsia="zh-CN"/>
        </w:rPr>
        <w:tab/>
      </w:r>
      <w:r w:rsidR="00AA1ADD">
        <w:rPr>
          <w:rFonts w:hint="eastAsia"/>
          <w:lang w:eastAsia="zh-CN"/>
        </w:rPr>
        <w:t>继续完善和开发</w:t>
      </w:r>
      <w:r w:rsidR="00AA1ADD">
        <w:rPr>
          <w:lang w:eastAsia="zh-CN"/>
        </w:rPr>
        <w:t>IMT-2020</w:t>
      </w:r>
      <w:r w:rsidR="00AA1ADD">
        <w:rPr>
          <w:rFonts w:hint="eastAsia"/>
          <w:lang w:eastAsia="zh-CN"/>
        </w:rPr>
        <w:t>网络架构</w:t>
      </w:r>
    </w:p>
    <w:p w:rsidR="00AA1ADD" w:rsidRDefault="00A22C86" w:rsidP="00A22C86">
      <w:pPr>
        <w:pStyle w:val="enumlev10"/>
        <w:rPr>
          <w:rFonts w:eastAsia="Times New Roman"/>
          <w:lang w:eastAsia="zh-CN"/>
        </w:rPr>
      </w:pPr>
      <w:r>
        <w:rPr>
          <w:lang w:eastAsia="zh-CN"/>
        </w:rPr>
        <w:t>4</w:t>
      </w:r>
      <w:r>
        <w:rPr>
          <w:lang w:eastAsia="zh-CN"/>
        </w:rPr>
        <w:tab/>
      </w:r>
      <w:r w:rsidR="00AA1ADD">
        <w:rPr>
          <w:rFonts w:hint="eastAsia"/>
          <w:lang w:eastAsia="zh-CN"/>
        </w:rPr>
        <w:t>继续研究固定移动融合问题</w:t>
      </w:r>
    </w:p>
    <w:p w:rsidR="00AA1ADD" w:rsidRDefault="00A22C86" w:rsidP="00A22C86">
      <w:pPr>
        <w:pStyle w:val="enumlev10"/>
        <w:rPr>
          <w:rFonts w:eastAsia="Times New Roman"/>
          <w:lang w:eastAsia="zh-CN"/>
        </w:rPr>
      </w:pPr>
      <w:r>
        <w:rPr>
          <w:lang w:eastAsia="zh-CN"/>
        </w:rPr>
        <w:t>5</w:t>
      </w:r>
      <w:r>
        <w:rPr>
          <w:lang w:eastAsia="zh-CN"/>
        </w:rPr>
        <w:tab/>
      </w:r>
      <w:r w:rsidR="00AA1ADD">
        <w:rPr>
          <w:rFonts w:hint="eastAsia"/>
          <w:lang w:eastAsia="zh-CN"/>
        </w:rPr>
        <w:t>继续研究前传</w:t>
      </w:r>
      <w:r w:rsidR="00AA1ADD">
        <w:rPr>
          <w:lang w:eastAsia="zh-CN"/>
        </w:rPr>
        <w:t>/</w:t>
      </w:r>
      <w:r w:rsidR="00AA1ADD">
        <w:rPr>
          <w:rFonts w:hint="eastAsia"/>
          <w:lang w:eastAsia="zh-CN"/>
        </w:rPr>
        <w:t>回程网络切分问题</w:t>
      </w:r>
    </w:p>
    <w:p w:rsidR="00AA1ADD" w:rsidRDefault="00A22C86" w:rsidP="00A22C86">
      <w:pPr>
        <w:pStyle w:val="enumlev10"/>
        <w:rPr>
          <w:rFonts w:eastAsia="Times New Roman"/>
          <w:lang w:eastAsia="zh-CN"/>
        </w:rPr>
      </w:pPr>
      <w:r>
        <w:rPr>
          <w:lang w:eastAsia="zh-CN"/>
        </w:rPr>
        <w:t>6</w:t>
      </w:r>
      <w:r>
        <w:rPr>
          <w:lang w:eastAsia="zh-CN"/>
        </w:rPr>
        <w:tab/>
      </w:r>
      <w:r w:rsidR="00AA1ADD">
        <w:rPr>
          <w:rFonts w:hint="eastAsia"/>
          <w:lang w:eastAsia="zh-CN"/>
        </w:rPr>
        <w:t>继续定义适用于</w:t>
      </w:r>
      <w:r w:rsidR="00AA1ADD">
        <w:rPr>
          <w:lang w:eastAsia="zh-CN"/>
        </w:rPr>
        <w:t>IMT-2020</w:t>
      </w:r>
      <w:r w:rsidR="00AA1ADD">
        <w:rPr>
          <w:rFonts w:hint="eastAsia"/>
          <w:lang w:eastAsia="zh-CN"/>
        </w:rPr>
        <w:t>网络的</w:t>
      </w:r>
      <w:r w:rsidR="00AA1ADD">
        <w:rPr>
          <w:lang w:eastAsia="zh-CN"/>
        </w:rPr>
        <w:t>QoS</w:t>
      </w:r>
      <w:r w:rsidR="00AA1ADD">
        <w:rPr>
          <w:rFonts w:hint="eastAsia"/>
          <w:lang w:eastAsia="zh-CN"/>
        </w:rPr>
        <w:t>和</w:t>
      </w:r>
      <w:r w:rsidR="00AA1ADD">
        <w:rPr>
          <w:lang w:eastAsia="zh-CN"/>
        </w:rPr>
        <w:t>操作</w:t>
      </w:r>
      <w:r w:rsidR="00AA1ADD">
        <w:rPr>
          <w:rFonts w:hint="eastAsia"/>
          <w:lang w:eastAsia="zh-CN"/>
        </w:rPr>
        <w:t>、</w:t>
      </w:r>
      <w:r w:rsidR="00AA1ADD">
        <w:rPr>
          <w:lang w:eastAsia="zh-CN"/>
        </w:rPr>
        <w:t>维护</w:t>
      </w:r>
      <w:r w:rsidR="00AA1ADD">
        <w:rPr>
          <w:rFonts w:hint="eastAsia"/>
          <w:lang w:eastAsia="zh-CN"/>
        </w:rPr>
        <w:t>、</w:t>
      </w:r>
      <w:r w:rsidR="00AA1ADD">
        <w:rPr>
          <w:lang w:eastAsia="zh-CN"/>
        </w:rPr>
        <w:t>管理</w:t>
      </w:r>
      <w:r w:rsidR="00AA1ADD">
        <w:rPr>
          <w:rFonts w:hint="eastAsia"/>
          <w:lang w:eastAsia="zh-CN"/>
        </w:rPr>
        <w:t>（</w:t>
      </w:r>
      <w:r w:rsidR="00AA1ADD">
        <w:rPr>
          <w:lang w:eastAsia="zh-CN"/>
        </w:rPr>
        <w:t>OAM</w:t>
      </w:r>
      <w:r w:rsidR="00AA1ADD">
        <w:rPr>
          <w:rFonts w:hint="eastAsia"/>
          <w:lang w:eastAsia="zh-CN"/>
        </w:rPr>
        <w:t>）的新业务模式及相关问题</w:t>
      </w:r>
    </w:p>
    <w:p w:rsidR="00AA1ADD" w:rsidRDefault="00AA1ADD">
      <w:pPr>
        <w:ind w:firstLineChars="200" w:firstLine="480"/>
        <w:rPr>
          <w:rFonts w:eastAsia="Times New Roman"/>
          <w:szCs w:val="24"/>
          <w:lang w:val="en-US" w:eastAsia="zh-CN"/>
        </w:rPr>
      </w:pPr>
      <w:r>
        <w:rPr>
          <w:rFonts w:hint="eastAsia"/>
          <w:szCs w:val="24"/>
          <w:lang w:eastAsia="zh-CN"/>
        </w:rPr>
        <w:lastRenderedPageBreak/>
        <w:t>该组</w:t>
      </w:r>
      <w:r>
        <w:rPr>
          <w:szCs w:val="24"/>
          <w:lang w:eastAsia="zh-CN"/>
        </w:rPr>
        <w:t>最后一次面对面会议计划于</w:t>
      </w:r>
      <w:r>
        <w:rPr>
          <w:szCs w:val="24"/>
          <w:lang w:eastAsia="zh-CN"/>
        </w:rPr>
        <w:t>2016</w:t>
      </w:r>
      <w:r>
        <w:rPr>
          <w:szCs w:val="24"/>
          <w:lang w:eastAsia="zh-CN"/>
        </w:rPr>
        <w:t>年</w:t>
      </w:r>
      <w:r>
        <w:rPr>
          <w:rFonts w:hint="eastAsia"/>
          <w:szCs w:val="24"/>
          <w:lang w:eastAsia="zh-CN"/>
        </w:rPr>
        <w:t>12</w:t>
      </w:r>
      <w:r>
        <w:rPr>
          <w:szCs w:val="24"/>
          <w:lang w:eastAsia="zh-CN"/>
        </w:rPr>
        <w:t>月在日内瓦召开，</w:t>
      </w:r>
      <w:r>
        <w:rPr>
          <w:rFonts w:hint="eastAsia"/>
          <w:szCs w:val="24"/>
          <w:lang w:eastAsia="zh-CN"/>
        </w:rPr>
        <w:t>为期</w:t>
      </w:r>
      <w:r>
        <w:rPr>
          <w:szCs w:val="24"/>
          <w:lang w:eastAsia="zh-CN"/>
        </w:rPr>
        <w:t>五天，</w:t>
      </w:r>
      <w:r>
        <w:rPr>
          <w:rFonts w:hint="eastAsia"/>
          <w:szCs w:val="24"/>
          <w:lang w:eastAsia="zh-CN"/>
        </w:rPr>
        <w:t>其中</w:t>
      </w:r>
      <w:r>
        <w:rPr>
          <w:szCs w:val="24"/>
          <w:lang w:eastAsia="zh-CN"/>
        </w:rPr>
        <w:t>一天</w:t>
      </w:r>
      <w:r>
        <w:rPr>
          <w:rFonts w:hint="eastAsia"/>
          <w:szCs w:val="24"/>
          <w:lang w:eastAsia="zh-CN"/>
        </w:rPr>
        <w:t>用于</w:t>
      </w:r>
      <w:r>
        <w:rPr>
          <w:szCs w:val="24"/>
          <w:lang w:eastAsia="zh-CN"/>
        </w:rPr>
        <w:t>演讲</w:t>
      </w:r>
      <w:r>
        <w:rPr>
          <w:rFonts w:hint="eastAsia"/>
          <w:szCs w:val="24"/>
          <w:lang w:eastAsia="zh-CN"/>
        </w:rPr>
        <w:t>、演示</w:t>
      </w:r>
      <w:r>
        <w:rPr>
          <w:szCs w:val="24"/>
          <w:lang w:eastAsia="zh-CN"/>
        </w:rPr>
        <w:t>和概念</w:t>
      </w:r>
      <w:r>
        <w:rPr>
          <w:rFonts w:hint="eastAsia"/>
          <w:szCs w:val="24"/>
          <w:lang w:eastAsia="zh-CN"/>
        </w:rPr>
        <w:t>论</w:t>
      </w:r>
      <w:r>
        <w:rPr>
          <w:szCs w:val="24"/>
          <w:lang w:eastAsia="zh-CN"/>
        </w:rPr>
        <w:t>证。</w:t>
      </w:r>
    </w:p>
    <w:p w:rsidR="00AA1ADD" w:rsidRPr="00D424FD" w:rsidRDefault="00AA1ADD" w:rsidP="00D424FD">
      <w:pPr>
        <w:pStyle w:val="Heading2"/>
        <w:rPr>
          <w:lang w:eastAsia="zh-CN"/>
        </w:rPr>
      </w:pPr>
      <w:bookmarkStart w:id="121" w:name="_Toc462664193"/>
      <w:bookmarkStart w:id="122" w:name="_Toc438553941"/>
      <w:bookmarkStart w:id="123" w:name="_Toc3466"/>
      <w:bookmarkStart w:id="124" w:name="_Toc465078374"/>
      <w:bookmarkStart w:id="125" w:name="_Toc465078809"/>
      <w:bookmarkStart w:id="126" w:name="_Toc465079755"/>
      <w:bookmarkStart w:id="127" w:name="_Toc465081777"/>
      <w:bookmarkStart w:id="128" w:name="_Toc465098857"/>
      <w:r w:rsidRPr="00D424FD">
        <w:rPr>
          <w:lang w:eastAsia="zh-CN"/>
        </w:rPr>
        <w:t>3.3</w:t>
      </w:r>
      <w:r w:rsidRPr="00D424FD">
        <w:rPr>
          <w:lang w:eastAsia="zh-CN"/>
        </w:rPr>
        <w:tab/>
      </w:r>
      <w:bookmarkEnd w:id="121"/>
      <w:bookmarkEnd w:id="122"/>
      <w:r w:rsidRPr="00D424FD">
        <w:rPr>
          <w:rFonts w:hint="eastAsia"/>
          <w:lang w:eastAsia="zh-CN"/>
        </w:rPr>
        <w:t>家庭网络</w:t>
      </w:r>
      <w:bookmarkEnd w:id="123"/>
      <w:bookmarkEnd w:id="124"/>
      <w:bookmarkEnd w:id="125"/>
      <w:bookmarkEnd w:id="126"/>
      <w:bookmarkEnd w:id="127"/>
      <w:bookmarkEnd w:id="128"/>
    </w:p>
    <w:p w:rsidR="00AA1ADD" w:rsidRDefault="00AA1ADD">
      <w:pPr>
        <w:ind w:firstLineChars="200" w:firstLine="480"/>
        <w:jc w:val="both"/>
        <w:rPr>
          <w:rFonts w:eastAsia="Times New Roman"/>
          <w:szCs w:val="24"/>
          <w:lang w:eastAsia="zh-CN"/>
        </w:rPr>
      </w:pPr>
      <w:r>
        <w:rPr>
          <w:rFonts w:hint="eastAsia"/>
          <w:szCs w:val="24"/>
          <w:lang w:eastAsia="zh-CN"/>
        </w:rPr>
        <w:t>国际电联成员批准了</w:t>
      </w:r>
      <w:r>
        <w:rPr>
          <w:rFonts w:hint="eastAsia"/>
          <w:szCs w:val="24"/>
          <w:lang w:eastAsia="zh-CN"/>
        </w:rPr>
        <w:t>ITU-T</w:t>
      </w:r>
      <w:r>
        <w:rPr>
          <w:rFonts w:hint="eastAsia"/>
          <w:szCs w:val="24"/>
          <w:lang w:eastAsia="zh-CN"/>
        </w:rPr>
        <w:t>第</w:t>
      </w:r>
      <w:r>
        <w:rPr>
          <w:rFonts w:hint="eastAsia"/>
          <w:szCs w:val="24"/>
          <w:lang w:eastAsia="zh-CN"/>
        </w:rPr>
        <w:t>13</w:t>
      </w:r>
      <w:r>
        <w:rPr>
          <w:rFonts w:hint="eastAsia"/>
          <w:szCs w:val="24"/>
          <w:lang w:eastAsia="zh-CN"/>
        </w:rPr>
        <w:t>研究组制定的有关</w:t>
      </w:r>
      <w:r w:rsidRPr="00D56EF4">
        <w:rPr>
          <w:rFonts w:hint="eastAsia"/>
          <w:b/>
          <w:szCs w:val="24"/>
          <w:lang w:eastAsia="zh-CN"/>
        </w:rPr>
        <w:t>“家庭能源管理系统和家庭网络业务的要求和架构”的</w:t>
      </w:r>
      <w:r w:rsidRPr="00D56EF4">
        <w:rPr>
          <w:b/>
          <w:szCs w:val="24"/>
          <w:lang w:eastAsia="zh-CN"/>
        </w:rPr>
        <w:t>ITU-T Y.2070</w:t>
      </w:r>
      <w:r w:rsidRPr="00D56EF4">
        <w:rPr>
          <w:rFonts w:hint="eastAsia"/>
          <w:b/>
          <w:szCs w:val="24"/>
          <w:lang w:eastAsia="zh-CN"/>
        </w:rPr>
        <w:t>建议书</w:t>
      </w:r>
      <w:r>
        <w:rPr>
          <w:rFonts w:hint="eastAsia"/>
          <w:szCs w:val="24"/>
          <w:lang w:eastAsia="zh-CN"/>
        </w:rPr>
        <w:t>。家庭能源管理系统（</w:t>
      </w:r>
      <w:r>
        <w:rPr>
          <w:rFonts w:hint="eastAsia"/>
          <w:szCs w:val="24"/>
          <w:lang w:eastAsia="zh-CN"/>
        </w:rPr>
        <w:t>HEMS</w:t>
      </w:r>
      <w:r>
        <w:rPr>
          <w:rFonts w:hint="eastAsia"/>
          <w:szCs w:val="24"/>
          <w:lang w:eastAsia="zh-CN"/>
        </w:rPr>
        <w:t>）支持提高能源效率和降低能源消耗。该系统的功能主要通过</w:t>
      </w:r>
      <w:r>
        <w:rPr>
          <w:rFonts w:hint="eastAsia"/>
          <w:szCs w:val="24"/>
          <w:lang w:eastAsia="zh-CN"/>
        </w:rPr>
        <w:t>HN</w:t>
      </w:r>
      <w:r>
        <w:rPr>
          <w:rFonts w:hint="eastAsia"/>
          <w:szCs w:val="24"/>
          <w:lang w:eastAsia="zh-CN"/>
        </w:rPr>
        <w:t>业务架构内的</w:t>
      </w:r>
      <w:r>
        <w:rPr>
          <w:rFonts w:hint="eastAsia"/>
          <w:szCs w:val="24"/>
          <w:lang w:eastAsia="zh-CN"/>
        </w:rPr>
        <w:t>HEMS</w:t>
      </w:r>
      <w:r>
        <w:rPr>
          <w:rFonts w:hint="eastAsia"/>
          <w:szCs w:val="24"/>
          <w:lang w:eastAsia="zh-CN"/>
        </w:rPr>
        <w:t>应用程序对家用网络（</w:t>
      </w:r>
      <w:r>
        <w:rPr>
          <w:rFonts w:hint="eastAsia"/>
          <w:szCs w:val="24"/>
          <w:lang w:eastAsia="zh-CN"/>
        </w:rPr>
        <w:t>HN</w:t>
      </w:r>
      <w:r>
        <w:rPr>
          <w:rFonts w:hint="eastAsia"/>
          <w:szCs w:val="24"/>
          <w:lang w:eastAsia="zh-CN"/>
        </w:rPr>
        <w:t>）连接的家用电器、储能电池和传感器等设备进行监控和控制来实现。</w:t>
      </w:r>
      <w:r>
        <w:rPr>
          <w:rFonts w:hint="eastAsia"/>
          <w:szCs w:val="24"/>
          <w:lang w:eastAsia="zh-CN"/>
        </w:rPr>
        <w:t>HEMS</w:t>
      </w:r>
      <w:r>
        <w:rPr>
          <w:rFonts w:hint="eastAsia"/>
          <w:szCs w:val="24"/>
          <w:lang w:eastAsia="zh-CN"/>
        </w:rPr>
        <w:t>是</w:t>
      </w:r>
      <w:r>
        <w:rPr>
          <w:rFonts w:hint="eastAsia"/>
          <w:szCs w:val="24"/>
          <w:lang w:eastAsia="zh-CN"/>
        </w:rPr>
        <w:t>HN</w:t>
      </w:r>
      <w:r>
        <w:rPr>
          <w:rFonts w:hint="eastAsia"/>
          <w:szCs w:val="24"/>
          <w:lang w:eastAsia="zh-CN"/>
        </w:rPr>
        <w:t>的一种业务。其他如家庭安全和医疗等</w:t>
      </w:r>
      <w:r>
        <w:rPr>
          <w:rFonts w:hint="eastAsia"/>
          <w:szCs w:val="24"/>
          <w:lang w:eastAsia="zh-CN"/>
        </w:rPr>
        <w:t>HN</w:t>
      </w:r>
      <w:r>
        <w:rPr>
          <w:rFonts w:hint="eastAsia"/>
          <w:szCs w:val="24"/>
          <w:lang w:eastAsia="zh-CN"/>
        </w:rPr>
        <w:t>业务也可以通过与</w:t>
      </w:r>
      <w:r>
        <w:rPr>
          <w:rFonts w:hint="eastAsia"/>
          <w:szCs w:val="24"/>
          <w:lang w:eastAsia="zh-CN"/>
        </w:rPr>
        <w:t>HEMS</w:t>
      </w:r>
      <w:r>
        <w:rPr>
          <w:rFonts w:hint="eastAsia"/>
          <w:szCs w:val="24"/>
          <w:lang w:eastAsia="zh-CN"/>
        </w:rPr>
        <w:t>相同的架构来提供，同时采用与这些业务相对应的设备监控和控制应用程序。</w:t>
      </w:r>
      <w:r>
        <w:rPr>
          <w:szCs w:val="24"/>
          <w:lang w:eastAsia="zh-CN"/>
        </w:rPr>
        <w:t>ITU-T Y.2070</w:t>
      </w:r>
      <w:r>
        <w:rPr>
          <w:rFonts w:hint="eastAsia"/>
          <w:szCs w:val="24"/>
          <w:lang w:eastAsia="zh-CN"/>
        </w:rPr>
        <w:t>建议书描述了用于支持</w:t>
      </w:r>
      <w:r>
        <w:rPr>
          <w:rFonts w:hint="eastAsia"/>
          <w:szCs w:val="24"/>
          <w:lang w:eastAsia="zh-CN"/>
        </w:rPr>
        <w:t>HEMS</w:t>
      </w:r>
      <w:r>
        <w:rPr>
          <w:rFonts w:hint="eastAsia"/>
          <w:szCs w:val="24"/>
          <w:lang w:eastAsia="zh-CN"/>
        </w:rPr>
        <w:t>和其他</w:t>
      </w:r>
      <w:r>
        <w:rPr>
          <w:rFonts w:hint="eastAsia"/>
          <w:szCs w:val="24"/>
          <w:lang w:eastAsia="zh-CN"/>
        </w:rPr>
        <w:t>HN</w:t>
      </w:r>
      <w:r>
        <w:rPr>
          <w:rFonts w:hint="eastAsia"/>
          <w:szCs w:val="24"/>
          <w:lang w:eastAsia="zh-CN"/>
        </w:rPr>
        <w:t>业务的要求、参考框架和功能框架（包括功能关系）。</w:t>
      </w:r>
    </w:p>
    <w:p w:rsidR="00AA1ADD" w:rsidRDefault="00AA1ADD" w:rsidP="003C2D23">
      <w:pPr>
        <w:ind w:firstLineChars="200" w:firstLine="482"/>
        <w:rPr>
          <w:rFonts w:eastAsia="Times New Roman"/>
          <w:szCs w:val="24"/>
          <w:lang w:eastAsia="zh-CN"/>
        </w:rPr>
      </w:pPr>
      <w:r>
        <w:rPr>
          <w:rFonts w:eastAsia="Times New Roman"/>
          <w:b/>
          <w:szCs w:val="24"/>
          <w:lang w:eastAsia="zh-CN"/>
        </w:rPr>
        <w:t>ITU-T H.622.2</w:t>
      </w:r>
      <w:r w:rsidR="00B5759D" w:rsidRPr="001A34C8">
        <w:rPr>
          <w:rFonts w:hint="eastAsia"/>
          <w:b/>
          <w:szCs w:val="24"/>
          <w:lang w:eastAsia="zh-CN"/>
        </w:rPr>
        <w:t>“</w:t>
      </w:r>
      <w:r>
        <w:rPr>
          <w:rFonts w:hint="eastAsia"/>
          <w:b/>
          <w:szCs w:val="24"/>
          <w:lang w:val="en-US" w:eastAsia="zh-CN"/>
        </w:rPr>
        <w:t>虚拟家庭网络服务能力和框架</w:t>
      </w:r>
      <w:r w:rsidR="00B5759D" w:rsidRPr="00B5759D">
        <w:rPr>
          <w:rFonts w:hint="eastAsia"/>
          <w:b/>
          <w:szCs w:val="24"/>
          <w:lang w:eastAsia="zh-CN"/>
        </w:rPr>
        <w:t>”</w:t>
      </w:r>
      <w:r>
        <w:rPr>
          <w:rFonts w:hint="eastAsia"/>
          <w:bCs/>
          <w:szCs w:val="24"/>
          <w:lang w:val="en-US" w:eastAsia="zh-CN"/>
        </w:rPr>
        <w:t>对于在泛在环境中（不包含家庭）使用固定或无线连接接入虚拟家庭网络服务的虚拟家庭网络进行说明。</w:t>
      </w:r>
    </w:p>
    <w:p w:rsidR="00AA1ADD" w:rsidRPr="00F95DE9" w:rsidRDefault="00AA1ADD" w:rsidP="00F95DE9">
      <w:pPr>
        <w:pStyle w:val="Heading2"/>
        <w:rPr>
          <w:lang w:eastAsia="zh-CN"/>
        </w:rPr>
      </w:pPr>
      <w:bookmarkStart w:id="129" w:name="_Toc453929067"/>
      <w:bookmarkStart w:id="130" w:name="_Toc454295843"/>
      <w:bookmarkStart w:id="131" w:name="_Toc416161329"/>
      <w:bookmarkStart w:id="132" w:name="_Toc462664194"/>
      <w:bookmarkStart w:id="133" w:name="_Toc438553942"/>
      <w:bookmarkStart w:id="134" w:name="_Toc453932939"/>
      <w:bookmarkStart w:id="135" w:name="_Toc12725"/>
      <w:bookmarkStart w:id="136" w:name="_Toc465078375"/>
      <w:bookmarkStart w:id="137" w:name="_Toc465078810"/>
      <w:bookmarkStart w:id="138" w:name="_Toc465079756"/>
      <w:bookmarkStart w:id="139" w:name="_Toc465081778"/>
      <w:bookmarkStart w:id="140" w:name="_Toc465098858"/>
      <w:r w:rsidRPr="00F95DE9">
        <w:rPr>
          <w:lang w:eastAsia="zh-CN"/>
        </w:rPr>
        <w:t>3.4</w:t>
      </w:r>
      <w:r w:rsidRPr="00F95DE9">
        <w:rPr>
          <w:lang w:eastAsia="zh-CN"/>
        </w:rPr>
        <w:tab/>
      </w:r>
      <w:bookmarkEnd w:id="129"/>
      <w:bookmarkEnd w:id="130"/>
      <w:bookmarkEnd w:id="131"/>
      <w:bookmarkEnd w:id="132"/>
      <w:bookmarkEnd w:id="133"/>
      <w:bookmarkEnd w:id="134"/>
      <w:r w:rsidRPr="00F95DE9">
        <w:rPr>
          <w:rFonts w:hint="eastAsia"/>
          <w:lang w:eastAsia="zh-CN"/>
        </w:rPr>
        <w:t>软件定义网络（</w:t>
      </w:r>
      <w:r w:rsidRPr="00F95DE9">
        <w:rPr>
          <w:rFonts w:hint="eastAsia"/>
          <w:lang w:eastAsia="zh-CN"/>
        </w:rPr>
        <w:t>SDN</w:t>
      </w:r>
      <w:r w:rsidRPr="00F95DE9">
        <w:rPr>
          <w:rFonts w:hint="eastAsia"/>
          <w:lang w:eastAsia="zh-CN"/>
        </w:rPr>
        <w:t>）</w:t>
      </w:r>
      <w:bookmarkEnd w:id="135"/>
      <w:bookmarkEnd w:id="136"/>
      <w:bookmarkEnd w:id="137"/>
      <w:bookmarkEnd w:id="138"/>
      <w:bookmarkEnd w:id="139"/>
      <w:bookmarkEnd w:id="140"/>
    </w:p>
    <w:p w:rsidR="00AA1ADD" w:rsidRPr="00F95DE9" w:rsidRDefault="00F95DE9" w:rsidP="006573DC">
      <w:pPr>
        <w:ind w:firstLineChars="200" w:firstLine="480"/>
        <w:rPr>
          <w:lang w:val="en-US" w:eastAsia="zh-CN"/>
        </w:rPr>
      </w:pPr>
      <w:r>
        <w:rPr>
          <w:rFonts w:eastAsia="Times New Roman"/>
          <w:noProof/>
          <w:lang w:eastAsia="zh-CN"/>
        </w:rPr>
        <mc:AlternateContent>
          <mc:Choice Requires="wps">
            <w:drawing>
              <wp:anchor distT="91440" distB="91440" distL="114300" distR="114300" simplePos="0" relativeHeight="251640832" behindDoc="0" locked="0" layoutInCell="1" allowOverlap="1" wp14:anchorId="4FE07DB5" wp14:editId="72437147">
                <wp:simplePos x="0" y="0"/>
                <wp:positionH relativeFrom="margin">
                  <wp:align>center</wp:align>
                </wp:positionH>
                <wp:positionV relativeFrom="paragraph">
                  <wp:posOffset>820420</wp:posOffset>
                </wp:positionV>
                <wp:extent cx="3578225" cy="1485265"/>
                <wp:effectExtent l="0"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485265"/>
                        </a:xfrm>
                        <a:prstGeom prst="rect">
                          <a:avLst/>
                        </a:prstGeom>
                        <a:noFill/>
                        <a:ln w="9525">
                          <a:noFill/>
                          <a:miter lim="800000"/>
                        </a:ln>
                      </wps:spPr>
                      <wps:txbx>
                        <w:txbxContent>
                          <w:p w:rsidR="001A39F0" w:rsidRPr="000916B5" w:rsidRDefault="001A39F0">
                            <w:pPr>
                              <w:pBdr>
                                <w:top w:val="single" w:sz="24" w:space="8" w:color="4F81BD"/>
                                <w:bottom w:val="single" w:sz="24" w:space="8" w:color="4F81BD"/>
                              </w:pBdr>
                              <w:rPr>
                                <w:rFonts w:eastAsia="STKaiti"/>
                                <w:iCs/>
                                <w:color w:val="4F81BD"/>
                                <w:lang w:val="en-US" w:eastAsia="zh-CN"/>
                              </w:rPr>
                            </w:pPr>
                            <w:r w:rsidRPr="000916B5">
                              <w:rPr>
                                <w:rFonts w:eastAsia="STKaiti"/>
                                <w:b/>
                                <w:iCs/>
                                <w:color w:val="4F81BD"/>
                                <w:lang w:val="en-US" w:eastAsia="zh-CN"/>
                              </w:rPr>
                              <w:t>SDN</w:t>
                            </w:r>
                            <w:r w:rsidRPr="000916B5">
                              <w:rPr>
                                <w:rFonts w:eastAsia="STKaiti"/>
                                <w:b/>
                                <w:iCs/>
                                <w:color w:val="4F81BD"/>
                                <w:lang w:val="en-US" w:eastAsia="zh-CN"/>
                              </w:rPr>
                              <w:t>是走向更具活力的网络管控的希望之路</w:t>
                            </w:r>
                            <w:r w:rsidRPr="000916B5">
                              <w:rPr>
                                <w:rFonts w:eastAsia="STKaiti"/>
                                <w:bCs/>
                                <w:iCs/>
                                <w:color w:val="4F81BD"/>
                                <w:lang w:val="en-US" w:eastAsia="zh-CN"/>
                              </w:rPr>
                              <w:t>，使网络运营商无需部署新的专用硬件就能确定和管控虚拟网络资源。</w:t>
                            </w:r>
                            <w:r w:rsidRPr="000916B5">
                              <w:rPr>
                                <w:rFonts w:eastAsia="STKaiti"/>
                                <w:bCs/>
                                <w:iCs/>
                                <w:color w:val="4F81BD"/>
                                <w:lang w:val="en-US" w:eastAsia="zh-CN"/>
                              </w:rPr>
                              <w:t>SDN</w:t>
                            </w:r>
                            <w:r w:rsidRPr="000916B5">
                              <w:rPr>
                                <w:rFonts w:eastAsia="STKaiti"/>
                                <w:bCs/>
                                <w:iCs/>
                                <w:color w:val="4F81BD"/>
                                <w:lang w:val="en-US" w:eastAsia="zh-CN"/>
                              </w:rPr>
                              <w:t>通过为专用传送资源超额配置提供替代手段，满足了业界以灵活和经济高效的手段应对带宽使用宽幅浮动的需求。</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FE07DB5" id="_x0000_s1030" type="#_x0000_t202" style="position:absolute;left:0;text-align:left;margin-left:0;margin-top:64.6pt;width:281.75pt;height:116.95pt;z-index:251640832;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" filled="f" stroked="f">
                <v:textbox style="mso-fit-shape-to-text:t">
                  <w:txbxContent>
                    <w:p w:rsidR="001A39F0" w:rsidRPr="000916B5" w:rsidRDefault="001A39F0">
                      <w:pPr>
                        <w:pBdr>
                          <w:top w:val="single" w:sz="24" w:space="8" w:color="4F81BD"/>
                          <w:bottom w:val="single" w:sz="24" w:space="8" w:color="4F81BD"/>
                        </w:pBdr>
                        <w:rPr>
                          <w:rFonts w:eastAsia="STKaiti"/>
                          <w:iCs/>
                          <w:color w:val="4F81BD"/>
                          <w:lang w:val="en-US" w:eastAsia="zh-CN"/>
                        </w:rPr>
                      </w:pPr>
                      <w:r w:rsidRPr="000916B5">
                        <w:rPr>
                          <w:rFonts w:eastAsia="STKaiti"/>
                          <w:b/>
                          <w:iCs/>
                          <w:color w:val="4F81BD"/>
                          <w:lang w:val="en-US" w:eastAsia="zh-CN"/>
                        </w:rPr>
                        <w:t>SDN</w:t>
                      </w:r>
                      <w:r w:rsidRPr="000916B5">
                        <w:rPr>
                          <w:rFonts w:eastAsia="STKaiti"/>
                          <w:b/>
                          <w:iCs/>
                          <w:color w:val="4F81BD"/>
                          <w:lang w:val="en-US" w:eastAsia="zh-CN"/>
                        </w:rPr>
                        <w:t>是走向更具活力的网络管控的希望之路</w:t>
                      </w:r>
                      <w:r w:rsidRPr="000916B5">
                        <w:rPr>
                          <w:rFonts w:eastAsia="STKaiti"/>
                          <w:bCs/>
                          <w:iCs/>
                          <w:color w:val="4F81BD"/>
                          <w:lang w:val="en-US" w:eastAsia="zh-CN"/>
                        </w:rPr>
                        <w:t>，使网络运营商无需部署新的专用硬件就能确定和管控虚拟网络资源。</w:t>
                      </w:r>
                      <w:r w:rsidRPr="000916B5">
                        <w:rPr>
                          <w:rFonts w:eastAsia="STKaiti"/>
                          <w:bCs/>
                          <w:iCs/>
                          <w:color w:val="4F81BD"/>
                          <w:lang w:val="en-US" w:eastAsia="zh-CN"/>
                        </w:rPr>
                        <w:t>SDN</w:t>
                      </w:r>
                      <w:r w:rsidRPr="000916B5">
                        <w:rPr>
                          <w:rFonts w:eastAsia="STKaiti"/>
                          <w:bCs/>
                          <w:iCs/>
                          <w:color w:val="4F81BD"/>
                          <w:lang w:val="en-US" w:eastAsia="zh-CN"/>
                        </w:rPr>
                        <w:t>通过为专用传送资源超额配置提供替代手段，满足了业界以灵活和经济高效的手段应对带宽使用宽幅浮动的需求。</w:t>
                      </w:r>
                    </w:p>
                  </w:txbxContent>
                </v:textbox>
                <w10:wrap type="topAndBottom" anchorx="margin"/>
              </v:shape>
            </w:pict>
          </mc:Fallback>
        </mc:AlternateContent>
      </w:r>
      <w:r w:rsidR="00AA1ADD">
        <w:rPr>
          <w:rFonts w:hint="eastAsia"/>
          <w:lang w:val="en-US" w:eastAsia="zh-CN"/>
        </w:rPr>
        <w:t>扩展并加速软件定义网络（</w:t>
      </w:r>
      <w:r w:rsidR="00AA1ADD">
        <w:rPr>
          <w:rFonts w:hint="eastAsia"/>
          <w:lang w:val="en-US" w:eastAsia="zh-CN"/>
        </w:rPr>
        <w:t>SDN</w:t>
      </w:r>
      <w:r w:rsidR="00AA1ADD">
        <w:rPr>
          <w:rFonts w:hint="eastAsia"/>
          <w:lang w:val="en-US" w:eastAsia="zh-CN"/>
        </w:rPr>
        <w:t>）</w:t>
      </w:r>
      <w:r w:rsidR="00AA1ADD" w:rsidRPr="006573DC">
        <w:rPr>
          <w:rFonts w:hint="eastAsia"/>
          <w:lang w:eastAsia="zh-CN"/>
        </w:rPr>
        <w:t>的标准化工作</w:t>
      </w:r>
      <w:r w:rsidR="00AA1ADD">
        <w:rPr>
          <w:rFonts w:hint="eastAsia"/>
          <w:lang w:val="en-US" w:eastAsia="zh-CN"/>
        </w:rPr>
        <w:t>，是</w:t>
      </w:r>
      <w:r w:rsidR="00AA1ADD">
        <w:rPr>
          <w:rFonts w:hint="eastAsia"/>
          <w:lang w:val="en-US" w:eastAsia="zh-CN"/>
        </w:rPr>
        <w:t>ITU</w:t>
      </w:r>
      <w:r w:rsidR="00AA1ADD">
        <w:rPr>
          <w:rFonts w:hint="eastAsia"/>
          <w:lang w:val="en-US" w:eastAsia="zh-CN"/>
        </w:rPr>
        <w:t>成员在</w:t>
      </w:r>
      <w:r w:rsidR="00AA1ADD">
        <w:rPr>
          <w:rFonts w:hint="eastAsia"/>
          <w:lang w:val="en-US" w:eastAsia="zh-CN"/>
        </w:rPr>
        <w:t>77</w:t>
      </w:r>
      <w:r w:rsidR="00AA1ADD">
        <w:rPr>
          <w:rFonts w:hint="eastAsia"/>
          <w:lang w:val="en-US" w:eastAsia="zh-CN"/>
        </w:rPr>
        <w:t>号决议</w:t>
      </w:r>
      <w:r w:rsidR="00AA1ADD">
        <w:rPr>
          <w:rFonts w:eastAsia="Times New Roman"/>
          <w:lang w:eastAsia="zh-CN"/>
        </w:rPr>
        <w:t>WTSA-12</w:t>
      </w:r>
      <w:r w:rsidR="00AA1ADD">
        <w:rPr>
          <w:rFonts w:hint="eastAsia"/>
          <w:lang w:eastAsia="zh-CN"/>
        </w:rPr>
        <w:t>（“</w:t>
      </w:r>
      <w:r w:rsidR="00AA1ADD">
        <w:rPr>
          <w:rFonts w:hint="eastAsia"/>
          <w:lang w:val="en-US" w:eastAsia="zh-CN"/>
        </w:rPr>
        <w:t>ITU-T</w:t>
      </w:r>
      <w:r w:rsidR="00AA1ADD">
        <w:rPr>
          <w:rFonts w:hint="eastAsia"/>
          <w:lang w:val="en-US" w:eastAsia="zh-CN"/>
        </w:rPr>
        <w:t>软件定义网络标准化工作</w:t>
      </w:r>
      <w:r w:rsidR="00AA1ADD">
        <w:rPr>
          <w:rFonts w:hint="eastAsia"/>
          <w:lang w:eastAsia="zh-CN"/>
        </w:rPr>
        <w:t>”）</w:t>
      </w:r>
      <w:r w:rsidR="00AA1ADD">
        <w:rPr>
          <w:rFonts w:hint="eastAsia"/>
          <w:lang w:val="en-US" w:eastAsia="zh-CN"/>
        </w:rPr>
        <w:t>中发布的关键指令之一。</w:t>
      </w:r>
    </w:p>
    <w:p w:rsidR="00AA1ADD" w:rsidRDefault="001A39F0" w:rsidP="002017C9">
      <w:pPr>
        <w:ind w:firstLineChars="200" w:firstLine="480"/>
        <w:rPr>
          <w:rFonts w:eastAsia="Times New Roman"/>
          <w:szCs w:val="24"/>
          <w:lang w:eastAsia="zh-CN"/>
        </w:rPr>
      </w:pPr>
      <w:hyperlink r:id="rId33" w:history="1">
        <w:r w:rsidR="00AA1ADD">
          <w:rPr>
            <w:rFonts w:hint="eastAsia"/>
            <w:color w:val="0000FF"/>
            <w:szCs w:val="24"/>
            <w:u w:val="single"/>
            <w:lang w:val="en-US" w:eastAsia="zh-CN"/>
          </w:rPr>
          <w:t>针对</w:t>
        </w:r>
        <w:r w:rsidR="00AA1ADD">
          <w:rPr>
            <w:rFonts w:eastAsia="Times New Roman"/>
            <w:color w:val="0000FF"/>
            <w:szCs w:val="24"/>
            <w:u w:val="single"/>
            <w:lang w:eastAsia="zh-CN"/>
          </w:rPr>
          <w:t>SDN (JCA-SDN)</w:t>
        </w:r>
        <w:r w:rsidR="00AA1ADD">
          <w:rPr>
            <w:rFonts w:hint="eastAsia"/>
            <w:color w:val="0000FF"/>
            <w:szCs w:val="24"/>
            <w:u w:val="single"/>
            <w:lang w:val="en-US" w:eastAsia="zh-CN"/>
          </w:rPr>
          <w:t>的联合行动</w:t>
        </w:r>
      </w:hyperlink>
      <w:r w:rsidR="00AA1ADD">
        <w:rPr>
          <w:rFonts w:hint="eastAsia"/>
          <w:szCs w:val="24"/>
          <w:lang w:val="en-US" w:eastAsia="zh-CN"/>
        </w:rPr>
        <w:t>为全球</w:t>
      </w:r>
      <w:r w:rsidR="00AA1ADD">
        <w:rPr>
          <w:rFonts w:hint="eastAsia"/>
          <w:szCs w:val="24"/>
          <w:lang w:val="en-US" w:eastAsia="zh-CN"/>
        </w:rPr>
        <w:t>SDN</w:t>
      </w:r>
      <w:r w:rsidR="00AA1ADD">
        <w:rPr>
          <w:rFonts w:hint="eastAsia"/>
          <w:szCs w:val="24"/>
          <w:lang w:val="en-US" w:eastAsia="zh-CN"/>
        </w:rPr>
        <w:t>标准化制定了路线图，</w:t>
      </w:r>
      <w:r w:rsidR="00AA1ADD">
        <w:rPr>
          <w:rFonts w:hint="eastAsia"/>
          <w:szCs w:val="24"/>
          <w:lang w:val="en-US" w:eastAsia="zh-CN"/>
        </w:rPr>
        <w:t>JCA-SDN</w:t>
      </w:r>
      <w:r w:rsidR="00AA1ADD">
        <w:rPr>
          <w:rFonts w:hint="eastAsia"/>
          <w:szCs w:val="24"/>
          <w:lang w:val="en-US" w:eastAsia="zh-CN"/>
        </w:rPr>
        <w:t>主页提供相关文件下载。</w:t>
      </w:r>
    </w:p>
    <w:p w:rsidR="00AA1ADD" w:rsidRPr="002017C9" w:rsidRDefault="00AA1ADD" w:rsidP="002017C9">
      <w:pPr>
        <w:ind w:firstLineChars="200" w:firstLine="482"/>
        <w:rPr>
          <w:rFonts w:eastAsia="Times New Roman"/>
          <w:b/>
          <w:bCs/>
          <w:szCs w:val="24"/>
          <w:lang w:eastAsia="zh-CN"/>
        </w:rPr>
      </w:pPr>
      <w:r w:rsidRPr="002017C9">
        <w:rPr>
          <w:rFonts w:eastAsia="Times New Roman"/>
          <w:b/>
          <w:bCs/>
          <w:szCs w:val="24"/>
          <w:lang w:eastAsia="zh-CN"/>
        </w:rPr>
        <w:t>ITU-T Y.3300, Y.3301</w:t>
      </w:r>
      <w:r w:rsidRPr="002017C9">
        <w:rPr>
          <w:rFonts w:hint="eastAsia"/>
          <w:b/>
          <w:szCs w:val="24"/>
          <w:lang w:val="en-US" w:eastAsia="zh-CN"/>
        </w:rPr>
        <w:t>和</w:t>
      </w:r>
      <w:r w:rsidRPr="002017C9">
        <w:rPr>
          <w:rFonts w:eastAsia="Times New Roman"/>
          <w:b/>
          <w:bCs/>
          <w:szCs w:val="24"/>
          <w:lang w:eastAsia="zh-CN"/>
        </w:rPr>
        <w:t>Y.3302</w:t>
      </w:r>
      <w:r w:rsidRPr="002017C9">
        <w:rPr>
          <w:rFonts w:hint="eastAsia"/>
          <w:b/>
          <w:szCs w:val="24"/>
          <w:lang w:val="en-US" w:eastAsia="zh-CN"/>
        </w:rPr>
        <w:t>分别规定了</w:t>
      </w:r>
      <w:r w:rsidRPr="002017C9">
        <w:rPr>
          <w:rFonts w:hint="eastAsia"/>
          <w:b/>
          <w:szCs w:val="24"/>
          <w:lang w:val="en-US" w:eastAsia="zh-CN"/>
        </w:rPr>
        <w:t>SDN</w:t>
      </w:r>
      <w:r w:rsidRPr="002017C9">
        <w:rPr>
          <w:rFonts w:hint="eastAsia"/>
          <w:b/>
          <w:szCs w:val="24"/>
          <w:lang w:val="en-US" w:eastAsia="zh-CN"/>
        </w:rPr>
        <w:t>的框架、功能要求和功能架构。</w:t>
      </w:r>
    </w:p>
    <w:p w:rsidR="00AA1ADD" w:rsidRDefault="00AA1ADD" w:rsidP="002017C9">
      <w:pPr>
        <w:ind w:firstLineChars="200" w:firstLine="482"/>
        <w:rPr>
          <w:rFonts w:eastAsia="Times New Roman"/>
          <w:szCs w:val="24"/>
          <w:lang w:eastAsia="zh-CN"/>
        </w:rPr>
      </w:pPr>
      <w:r>
        <w:rPr>
          <w:rFonts w:eastAsia="Times New Roman"/>
          <w:b/>
          <w:bCs/>
          <w:szCs w:val="24"/>
          <w:lang w:eastAsia="zh-CN"/>
        </w:rPr>
        <w:t>ITU-T G.7711/Y.1702</w:t>
      </w:r>
      <w:r w:rsidR="00B5759D" w:rsidRPr="001A34C8">
        <w:rPr>
          <w:rFonts w:hint="eastAsia"/>
          <w:b/>
          <w:bCs/>
          <w:szCs w:val="24"/>
          <w:lang w:eastAsia="zh-CN"/>
        </w:rPr>
        <w:t>“</w:t>
      </w:r>
      <w:r>
        <w:rPr>
          <w:rStyle w:val="Strong"/>
          <w:rFonts w:hint="eastAsia"/>
          <w:szCs w:val="24"/>
          <w:lang w:eastAsia="zh-CN"/>
        </w:rPr>
        <w:t>用于传送</w:t>
      </w:r>
      <w:r>
        <w:rPr>
          <w:rStyle w:val="Strong"/>
          <w:szCs w:val="24"/>
          <w:lang w:eastAsia="zh-CN"/>
        </w:rPr>
        <w:t>资源的一般性协议中立信息模型</w:t>
      </w:r>
      <w:r w:rsidR="00B5759D">
        <w:rPr>
          <w:rStyle w:val="Strong"/>
          <w:rFonts w:ascii="SimSun" w:hAnsi="SimSun" w:hint="eastAsia"/>
          <w:szCs w:val="24"/>
          <w:lang w:eastAsia="zh-CN"/>
        </w:rPr>
        <w:t>”</w:t>
      </w:r>
      <w:r>
        <w:rPr>
          <w:rStyle w:val="Strong"/>
          <w:rFonts w:hint="eastAsia"/>
          <w:b w:val="0"/>
          <w:bCs/>
          <w:szCs w:val="24"/>
          <w:lang w:eastAsia="zh-CN"/>
        </w:rPr>
        <w:t>是</w:t>
      </w:r>
      <w:r>
        <w:rPr>
          <w:rFonts w:cs="Arial"/>
          <w:szCs w:val="24"/>
          <w:lang w:eastAsia="zh-CN"/>
        </w:rPr>
        <w:t>有关</w:t>
      </w:r>
      <w:r>
        <w:rPr>
          <w:rFonts w:cs="Arial"/>
          <w:szCs w:val="24"/>
          <w:lang w:eastAsia="zh-CN"/>
        </w:rPr>
        <w:t>OSS</w:t>
      </w:r>
      <w:r>
        <w:rPr>
          <w:rFonts w:cs="Arial"/>
          <w:szCs w:val="24"/>
          <w:lang w:eastAsia="zh-CN"/>
        </w:rPr>
        <w:t>和自动交换</w:t>
      </w:r>
      <w:r>
        <w:rPr>
          <w:rFonts w:cs="Arial" w:hint="eastAsia"/>
          <w:szCs w:val="24"/>
          <w:lang w:eastAsia="zh-CN"/>
        </w:rPr>
        <w:t>光</w:t>
      </w:r>
      <w:r>
        <w:rPr>
          <w:rFonts w:cs="Arial"/>
          <w:szCs w:val="24"/>
          <w:lang w:eastAsia="zh-CN"/>
        </w:rPr>
        <w:t>网（</w:t>
      </w:r>
      <w:r>
        <w:rPr>
          <w:rFonts w:cs="Arial"/>
          <w:szCs w:val="24"/>
          <w:lang w:eastAsia="zh-CN"/>
        </w:rPr>
        <w:t>ASON</w:t>
      </w:r>
      <w:r>
        <w:rPr>
          <w:rFonts w:cs="Arial"/>
          <w:szCs w:val="24"/>
          <w:lang w:eastAsia="zh-CN"/>
        </w:rPr>
        <w:t>）工作</w:t>
      </w:r>
      <w:r>
        <w:rPr>
          <w:rFonts w:cs="Arial" w:hint="eastAsia"/>
          <w:szCs w:val="24"/>
          <w:lang w:eastAsia="zh-CN"/>
        </w:rPr>
        <w:t>循序渐进的结果</w:t>
      </w:r>
      <w:r>
        <w:rPr>
          <w:rFonts w:cs="Arial"/>
          <w:szCs w:val="24"/>
          <w:lang w:eastAsia="zh-CN"/>
        </w:rPr>
        <w:t>。</w:t>
      </w:r>
      <w:r>
        <w:rPr>
          <w:szCs w:val="24"/>
          <w:lang w:eastAsia="zh-CN"/>
        </w:rPr>
        <w:t>国际电联成员批准了用于</w:t>
      </w:r>
      <w:r>
        <w:rPr>
          <w:rFonts w:hint="eastAsia"/>
          <w:szCs w:val="24"/>
          <w:lang w:eastAsia="zh-CN"/>
        </w:rPr>
        <w:t>传送</w:t>
      </w:r>
      <w:r>
        <w:rPr>
          <w:szCs w:val="24"/>
          <w:lang w:eastAsia="zh-CN"/>
        </w:rPr>
        <w:t>资源的核心信息模型</w:t>
      </w:r>
      <w:r>
        <w:rPr>
          <w:rFonts w:hint="eastAsia"/>
          <w:szCs w:val="24"/>
          <w:lang w:eastAsia="zh-CN"/>
        </w:rPr>
        <w:t>，</w:t>
      </w:r>
      <w:r>
        <w:rPr>
          <w:szCs w:val="24"/>
          <w:lang w:eastAsia="zh-CN"/>
        </w:rPr>
        <w:t>实现了从使用操作支持系统（</w:t>
      </w:r>
      <w:r>
        <w:rPr>
          <w:szCs w:val="24"/>
          <w:lang w:eastAsia="zh-CN"/>
        </w:rPr>
        <w:t>OSS</w:t>
      </w:r>
      <w:r>
        <w:rPr>
          <w:szCs w:val="24"/>
          <w:lang w:eastAsia="zh-CN"/>
        </w:rPr>
        <w:t>）的传统管理向软件定义网络</w:t>
      </w:r>
      <w:r>
        <w:rPr>
          <w:rFonts w:hint="eastAsia"/>
          <w:szCs w:val="24"/>
          <w:lang w:eastAsia="zh-CN"/>
        </w:rPr>
        <w:t>（</w:t>
      </w:r>
      <w:r>
        <w:rPr>
          <w:szCs w:val="24"/>
          <w:lang w:eastAsia="zh-CN"/>
        </w:rPr>
        <w:t>SDN</w:t>
      </w:r>
      <w:r>
        <w:rPr>
          <w:szCs w:val="24"/>
          <w:lang w:eastAsia="zh-CN"/>
        </w:rPr>
        <w:t>）架构的平滑过渡。新</w:t>
      </w:r>
      <w:r>
        <w:rPr>
          <w:rFonts w:hint="eastAsia"/>
          <w:szCs w:val="24"/>
          <w:lang w:eastAsia="zh-CN"/>
        </w:rPr>
        <w:t>标准</w:t>
      </w:r>
      <w:r>
        <w:rPr>
          <w:szCs w:val="24"/>
          <w:lang w:eastAsia="zh-CN"/>
        </w:rPr>
        <w:t>是运营商有能力选择</w:t>
      </w:r>
      <w:r>
        <w:rPr>
          <w:rFonts w:hint="eastAsia"/>
          <w:szCs w:val="24"/>
          <w:lang w:eastAsia="zh-CN"/>
        </w:rPr>
        <w:t>性</w:t>
      </w:r>
      <w:r>
        <w:rPr>
          <w:szCs w:val="24"/>
          <w:lang w:eastAsia="zh-CN"/>
        </w:rPr>
        <w:t>地部署</w:t>
      </w:r>
      <w:r>
        <w:rPr>
          <w:szCs w:val="24"/>
          <w:lang w:eastAsia="zh-CN"/>
        </w:rPr>
        <w:t>SDN</w:t>
      </w:r>
      <w:r>
        <w:rPr>
          <w:szCs w:val="24"/>
          <w:lang w:eastAsia="zh-CN"/>
        </w:rPr>
        <w:t>，将部分基础设施过渡到</w:t>
      </w:r>
      <w:r>
        <w:rPr>
          <w:szCs w:val="24"/>
          <w:lang w:eastAsia="zh-CN"/>
        </w:rPr>
        <w:t>SDN</w:t>
      </w:r>
      <w:r>
        <w:rPr>
          <w:szCs w:val="24"/>
          <w:lang w:eastAsia="zh-CN"/>
        </w:rPr>
        <w:t>，无</w:t>
      </w:r>
      <w:r>
        <w:rPr>
          <w:rFonts w:hint="eastAsia"/>
          <w:szCs w:val="24"/>
          <w:lang w:eastAsia="zh-CN"/>
        </w:rPr>
        <w:t>需浪费传统</w:t>
      </w:r>
      <w:r>
        <w:rPr>
          <w:szCs w:val="24"/>
          <w:lang w:eastAsia="zh-CN"/>
        </w:rPr>
        <w:t>OSS</w:t>
      </w:r>
      <w:r>
        <w:rPr>
          <w:szCs w:val="24"/>
          <w:lang w:eastAsia="zh-CN"/>
        </w:rPr>
        <w:t>基础设施中的投资价值</w:t>
      </w:r>
      <w:r>
        <w:rPr>
          <w:rFonts w:hint="eastAsia"/>
          <w:szCs w:val="24"/>
          <w:lang w:eastAsia="zh-CN"/>
        </w:rPr>
        <w:t>。</w:t>
      </w:r>
      <w:hyperlink r:id="rId34" w:history="1">
        <w:r>
          <w:rPr>
            <w:rFonts w:hint="eastAsia"/>
            <w:color w:val="0000FF"/>
            <w:szCs w:val="24"/>
            <w:u w:val="single"/>
            <w:lang w:eastAsia="zh-CN"/>
          </w:rPr>
          <w:t>新闻</w:t>
        </w:r>
        <w:r>
          <w:rPr>
            <w:color w:val="0000FF"/>
            <w:szCs w:val="24"/>
            <w:u w:val="single"/>
            <w:lang w:eastAsia="zh-CN"/>
          </w:rPr>
          <w:t>发布稿全文</w:t>
        </w:r>
      </w:hyperlink>
    </w:p>
    <w:p w:rsidR="00AA1ADD" w:rsidRDefault="00AA1ADD" w:rsidP="002017C9">
      <w:pPr>
        <w:ind w:firstLineChars="200" w:firstLine="482"/>
        <w:rPr>
          <w:rFonts w:eastAsia="Times New Roman"/>
          <w:szCs w:val="24"/>
          <w:lang w:eastAsia="zh-CN"/>
        </w:rPr>
      </w:pPr>
      <w:r>
        <w:rPr>
          <w:rFonts w:eastAsia="Times New Roman"/>
          <w:b/>
          <w:bCs/>
          <w:szCs w:val="24"/>
          <w:lang w:eastAsia="zh-CN"/>
        </w:rPr>
        <w:t>ITU-T G.7701</w:t>
      </w:r>
      <w:r>
        <w:rPr>
          <w:rFonts w:hint="eastAsia"/>
          <w:b/>
          <w:bCs/>
          <w:szCs w:val="24"/>
          <w:lang w:eastAsia="zh-CN"/>
        </w:rPr>
        <w:t>“</w:t>
      </w:r>
      <w:r>
        <w:rPr>
          <w:rFonts w:hint="eastAsia"/>
          <w:b/>
          <w:bCs/>
          <w:szCs w:val="24"/>
          <w:lang w:val="en-US" w:eastAsia="zh-CN"/>
        </w:rPr>
        <w:t>常见控制方面</w:t>
      </w:r>
      <w:r>
        <w:rPr>
          <w:rFonts w:hint="eastAsia"/>
          <w:b/>
          <w:bCs/>
          <w:szCs w:val="24"/>
          <w:lang w:eastAsia="zh-CN"/>
        </w:rPr>
        <w:t>”</w:t>
      </w:r>
      <w:r>
        <w:rPr>
          <w:rFonts w:hint="eastAsia"/>
          <w:szCs w:val="24"/>
          <w:lang w:val="en-US" w:eastAsia="zh-CN"/>
        </w:rPr>
        <w:t>在编写时已接受审批（</w:t>
      </w:r>
      <w:r>
        <w:rPr>
          <w:rFonts w:hint="eastAsia"/>
          <w:szCs w:val="24"/>
          <w:lang w:val="en-US" w:eastAsia="zh-CN"/>
        </w:rPr>
        <w:t>2016</w:t>
      </w:r>
      <w:r>
        <w:rPr>
          <w:rFonts w:hint="eastAsia"/>
          <w:szCs w:val="24"/>
          <w:lang w:val="en-US" w:eastAsia="zh-CN"/>
        </w:rPr>
        <w:t>年</w:t>
      </w:r>
      <w:r>
        <w:rPr>
          <w:rFonts w:hint="eastAsia"/>
          <w:szCs w:val="24"/>
          <w:lang w:val="en-US" w:eastAsia="zh-CN"/>
        </w:rPr>
        <w:t>9</w:t>
      </w:r>
      <w:r>
        <w:rPr>
          <w:rFonts w:hint="eastAsia"/>
          <w:szCs w:val="24"/>
          <w:lang w:val="en-US" w:eastAsia="zh-CN"/>
        </w:rPr>
        <w:t>月审批），该标准描述了</w:t>
      </w:r>
      <w:r>
        <w:rPr>
          <w:rFonts w:hint="eastAsia"/>
          <w:szCs w:val="24"/>
          <w:lang w:val="en-US" w:eastAsia="zh-CN"/>
        </w:rPr>
        <w:t>SDN</w:t>
      </w:r>
      <w:r>
        <w:rPr>
          <w:rFonts w:hint="eastAsia"/>
          <w:szCs w:val="24"/>
          <w:lang w:val="en-US" w:eastAsia="zh-CN"/>
        </w:rPr>
        <w:t>和</w:t>
      </w:r>
      <w:r>
        <w:rPr>
          <w:rFonts w:hint="eastAsia"/>
          <w:szCs w:val="24"/>
          <w:lang w:val="en-US" w:eastAsia="zh-CN"/>
        </w:rPr>
        <w:t>ASON</w:t>
      </w:r>
      <w:r>
        <w:rPr>
          <w:rFonts w:hint="eastAsia"/>
          <w:szCs w:val="24"/>
          <w:lang w:val="en-US" w:eastAsia="zh-CN"/>
        </w:rPr>
        <w:t>在控制方面的常见事项，涵盖了常见的</w:t>
      </w:r>
      <w:r>
        <w:rPr>
          <w:rFonts w:hint="eastAsia"/>
          <w:szCs w:val="24"/>
          <w:lang w:val="en-US" w:eastAsia="zh-CN"/>
        </w:rPr>
        <w:t>SDN</w:t>
      </w:r>
      <w:r>
        <w:rPr>
          <w:rFonts w:hint="eastAsia"/>
          <w:szCs w:val="24"/>
          <w:lang w:val="en-US" w:eastAsia="zh-CN"/>
        </w:rPr>
        <w:t>和</w:t>
      </w:r>
      <w:r>
        <w:rPr>
          <w:rFonts w:hint="eastAsia"/>
          <w:szCs w:val="24"/>
          <w:lang w:val="en-US" w:eastAsia="zh-CN"/>
        </w:rPr>
        <w:t>ASON</w:t>
      </w:r>
      <w:r>
        <w:rPr>
          <w:rFonts w:hint="eastAsia"/>
          <w:szCs w:val="24"/>
          <w:lang w:val="en-US" w:eastAsia="zh-CN"/>
        </w:rPr>
        <w:t>控制方法，涉及传输资源及其描述、控制元件、控制通信和命名及地址。</w:t>
      </w:r>
    </w:p>
    <w:p w:rsidR="00AA1ADD" w:rsidRDefault="00AA1ADD" w:rsidP="004F23A3">
      <w:pPr>
        <w:ind w:firstLineChars="200" w:firstLine="482"/>
        <w:rPr>
          <w:rFonts w:eastAsia="Times New Roman"/>
          <w:szCs w:val="24"/>
          <w:lang w:eastAsia="zh-CN"/>
        </w:rPr>
      </w:pPr>
      <w:r w:rsidRPr="004F23A3">
        <w:rPr>
          <w:rFonts w:eastAsia="Times New Roman"/>
          <w:b/>
          <w:szCs w:val="24"/>
        </w:rPr>
        <w:t>ITU-T Y.3321</w:t>
      </w:r>
      <w:r w:rsidRPr="004F23A3">
        <w:rPr>
          <w:rFonts w:hint="eastAsia"/>
          <w:b/>
          <w:bCs/>
          <w:szCs w:val="24"/>
          <w:lang w:val="en-US" w:eastAsia="zh-CN"/>
        </w:rPr>
        <w:t>和</w:t>
      </w:r>
      <w:r w:rsidRPr="004F23A3">
        <w:rPr>
          <w:rFonts w:eastAsia="Times New Roman"/>
          <w:b/>
          <w:szCs w:val="24"/>
        </w:rPr>
        <w:t>ITU-T Y.3322</w:t>
      </w:r>
      <w:r w:rsidRPr="004F23A3">
        <w:rPr>
          <w:rFonts w:hint="eastAsia"/>
          <w:b/>
          <w:bCs/>
          <w:szCs w:val="24"/>
          <w:lang w:val="en-US" w:eastAsia="zh-CN"/>
        </w:rPr>
        <w:t>规定了</w:t>
      </w:r>
      <w:r w:rsidRPr="004F23A3">
        <w:rPr>
          <w:rFonts w:hint="eastAsia"/>
          <w:b/>
          <w:szCs w:val="24"/>
          <w:lang w:eastAsia="zh-CN"/>
        </w:rPr>
        <w:t>利用软件定义网络技术实施</w:t>
      </w:r>
      <w:r w:rsidRPr="004F23A3">
        <w:rPr>
          <w:b/>
          <w:color w:val="000000"/>
          <w:szCs w:val="24"/>
        </w:rPr>
        <w:t>NICE (S-NICE)</w:t>
      </w:r>
      <w:r w:rsidRPr="004F23A3">
        <w:rPr>
          <w:rFonts w:hint="eastAsia"/>
          <w:b/>
          <w:color w:val="000000"/>
          <w:szCs w:val="24"/>
          <w:lang w:eastAsia="zh-CN"/>
        </w:rPr>
        <w:t>的要求和能力框架。</w:t>
      </w:r>
      <w:r>
        <w:rPr>
          <w:rFonts w:eastAsia="Times New Roman"/>
          <w:szCs w:val="24"/>
          <w:lang w:eastAsia="zh-CN"/>
        </w:rPr>
        <w:t>S-NICE</w:t>
      </w:r>
      <w:r>
        <w:rPr>
          <w:rFonts w:hint="eastAsia"/>
          <w:szCs w:val="24"/>
          <w:lang w:val="en-US" w:eastAsia="zh-CN"/>
        </w:rPr>
        <w:t>系指软件定义网络的智能化水平增强。</w:t>
      </w:r>
      <w:r>
        <w:rPr>
          <w:rFonts w:hint="eastAsia"/>
          <w:szCs w:val="24"/>
          <w:lang w:val="en-US" w:eastAsia="zh-CN"/>
        </w:rPr>
        <w:t>NICE</w:t>
      </w:r>
      <w:r>
        <w:rPr>
          <w:rFonts w:hint="eastAsia"/>
          <w:szCs w:val="24"/>
          <w:lang w:val="en-US" w:eastAsia="zh-CN"/>
        </w:rPr>
        <w:t>（参见</w:t>
      </w:r>
      <w:r>
        <w:rPr>
          <w:rFonts w:eastAsia="Times New Roman"/>
          <w:szCs w:val="24"/>
          <w:lang w:eastAsia="zh-CN"/>
        </w:rPr>
        <w:t>ITU-T Y.2301</w:t>
      </w:r>
      <w:r>
        <w:rPr>
          <w:rFonts w:hint="eastAsia"/>
          <w:szCs w:val="24"/>
          <w:lang w:val="en-US" w:eastAsia="zh-CN"/>
        </w:rPr>
        <w:t>）是经增强的下一代网络（</w:t>
      </w:r>
      <w:r>
        <w:rPr>
          <w:rFonts w:hint="eastAsia"/>
          <w:szCs w:val="24"/>
          <w:lang w:val="en-US" w:eastAsia="zh-CN"/>
        </w:rPr>
        <w:t>NGN</w:t>
      </w:r>
      <w:r>
        <w:rPr>
          <w:rFonts w:hint="eastAsia"/>
          <w:szCs w:val="24"/>
          <w:lang w:val="en-US" w:eastAsia="zh-CN"/>
        </w:rPr>
        <w:t>），用于增强网络智能化水平，以根据用户和应用提供商的要求提供服务。</w:t>
      </w:r>
      <w:r>
        <w:rPr>
          <w:rFonts w:eastAsia="Times New Roman"/>
          <w:szCs w:val="24"/>
          <w:lang w:eastAsia="zh-CN"/>
        </w:rPr>
        <w:t>S-NICE</w:t>
      </w:r>
      <w:r>
        <w:rPr>
          <w:rFonts w:hint="eastAsia"/>
          <w:szCs w:val="24"/>
          <w:lang w:val="en-US" w:eastAsia="zh-CN"/>
        </w:rPr>
        <w:t>是指通过利用软件定义网络技术对</w:t>
      </w:r>
      <w:r>
        <w:rPr>
          <w:rFonts w:hint="eastAsia"/>
          <w:szCs w:val="24"/>
          <w:lang w:val="en-US" w:eastAsia="zh-CN"/>
        </w:rPr>
        <w:t>NICE</w:t>
      </w:r>
      <w:r>
        <w:rPr>
          <w:rFonts w:hint="eastAsia"/>
          <w:szCs w:val="24"/>
          <w:lang w:val="en-US" w:eastAsia="zh-CN"/>
        </w:rPr>
        <w:t>的具体实施。</w:t>
      </w:r>
    </w:p>
    <w:p w:rsidR="00AA1ADD" w:rsidRDefault="00AA1ADD" w:rsidP="002017C9">
      <w:pPr>
        <w:ind w:firstLineChars="200" w:firstLine="482"/>
        <w:rPr>
          <w:szCs w:val="24"/>
          <w:lang w:val="en-US" w:eastAsia="zh-CN"/>
        </w:rPr>
      </w:pPr>
      <w:r>
        <w:rPr>
          <w:rFonts w:eastAsia="Times New Roman"/>
          <w:b/>
          <w:bCs/>
          <w:szCs w:val="24"/>
          <w:lang w:val="en-US" w:eastAsia="zh-CN"/>
        </w:rPr>
        <w:lastRenderedPageBreak/>
        <w:t>ITU-T Y.3323</w:t>
      </w:r>
      <w:r w:rsidR="00B5759D" w:rsidRPr="001A34C8">
        <w:rPr>
          <w:rFonts w:hint="eastAsia"/>
          <w:b/>
          <w:bCs/>
          <w:szCs w:val="24"/>
          <w:lang w:eastAsia="zh-CN"/>
        </w:rPr>
        <w:t>“</w:t>
      </w:r>
      <w:r>
        <w:rPr>
          <w:b/>
          <w:bCs/>
          <w:szCs w:val="24"/>
          <w:lang w:eastAsia="zh-CN"/>
        </w:rPr>
        <w:t>MobilE</w:t>
      </w:r>
      <w:r>
        <w:rPr>
          <w:rFonts w:hint="eastAsia"/>
          <w:b/>
          <w:bCs/>
          <w:szCs w:val="24"/>
          <w:lang w:eastAsia="zh-CN"/>
        </w:rPr>
        <w:t>软网络架构（</w:t>
      </w:r>
      <w:r>
        <w:rPr>
          <w:b/>
          <w:bCs/>
          <w:szCs w:val="24"/>
          <w:lang w:eastAsia="zh-CN"/>
        </w:rPr>
        <w:t>SAME</w:t>
      </w:r>
      <w:r>
        <w:rPr>
          <w:rFonts w:hint="eastAsia"/>
          <w:b/>
          <w:bCs/>
          <w:szCs w:val="24"/>
          <w:lang w:eastAsia="zh-CN"/>
        </w:rPr>
        <w:t>）的要求</w:t>
      </w:r>
      <w:r w:rsidR="00B5759D" w:rsidRPr="001A34C8">
        <w:rPr>
          <w:rFonts w:hint="eastAsia"/>
          <w:b/>
          <w:bCs/>
          <w:szCs w:val="24"/>
          <w:lang w:eastAsia="zh-CN"/>
        </w:rPr>
        <w:t>”</w:t>
      </w:r>
      <w:r>
        <w:rPr>
          <w:rFonts w:hint="eastAsia"/>
          <w:b/>
          <w:bCs/>
          <w:szCs w:val="24"/>
          <w:lang w:eastAsia="zh-CN"/>
        </w:rPr>
        <w:t>。</w:t>
      </w:r>
      <w:r>
        <w:rPr>
          <w:rFonts w:hint="eastAsia"/>
          <w:szCs w:val="24"/>
          <w:lang w:val="en-US" w:eastAsia="zh-CN"/>
        </w:rPr>
        <w:t>SAME</w:t>
      </w:r>
      <w:r>
        <w:rPr>
          <w:rFonts w:hint="eastAsia"/>
          <w:szCs w:val="24"/>
          <w:lang w:val="en-US" w:eastAsia="zh-CN"/>
        </w:rPr>
        <w:t>是移动分组核心网络，能让当前的移动网络向未来网络靠拢。该标准定义了</w:t>
      </w:r>
      <w:r>
        <w:rPr>
          <w:rFonts w:hint="eastAsia"/>
          <w:szCs w:val="24"/>
          <w:lang w:val="en-US" w:eastAsia="zh-CN"/>
        </w:rPr>
        <w:t>SAME</w:t>
      </w:r>
      <w:r>
        <w:rPr>
          <w:rFonts w:hint="eastAsia"/>
          <w:szCs w:val="24"/>
          <w:lang w:val="en-US" w:eastAsia="zh-CN"/>
        </w:rPr>
        <w:t>的设计原则和要求，即灵活的流量定向、</w:t>
      </w:r>
      <w:r>
        <w:rPr>
          <w:rFonts w:hint="eastAsia"/>
          <w:szCs w:val="24"/>
          <w:lang w:val="en-US" w:eastAsia="zh-CN"/>
        </w:rPr>
        <w:t>SAME</w:t>
      </w:r>
      <w:r>
        <w:rPr>
          <w:rFonts w:hint="eastAsia"/>
          <w:szCs w:val="24"/>
          <w:lang w:val="en-US" w:eastAsia="zh-CN"/>
        </w:rPr>
        <w:t>网络功能虚拟化、</w:t>
      </w:r>
      <w:r>
        <w:rPr>
          <w:rFonts w:hint="eastAsia"/>
          <w:szCs w:val="24"/>
          <w:lang w:val="en-US" w:eastAsia="zh-CN"/>
        </w:rPr>
        <w:t>SAME</w:t>
      </w:r>
      <w:r>
        <w:rPr>
          <w:rFonts w:hint="eastAsia"/>
          <w:szCs w:val="24"/>
          <w:lang w:val="en-US" w:eastAsia="zh-CN"/>
        </w:rPr>
        <w:t>网络切片和控制功能与转发功能分离。</w:t>
      </w:r>
    </w:p>
    <w:p w:rsidR="00AA1ADD" w:rsidRDefault="00AA1ADD" w:rsidP="004F23A3">
      <w:pPr>
        <w:ind w:firstLineChars="200" w:firstLine="482"/>
        <w:rPr>
          <w:color w:val="000000"/>
          <w:szCs w:val="24"/>
          <w:lang w:eastAsia="zh-CN"/>
        </w:rPr>
      </w:pPr>
      <w:r w:rsidRPr="004F23A3">
        <w:rPr>
          <w:b/>
          <w:color w:val="000000"/>
          <w:szCs w:val="24"/>
          <w:lang w:eastAsia="zh-CN"/>
        </w:rPr>
        <w:t>ITU-T Y.3320</w:t>
      </w:r>
      <w:r w:rsidRPr="004F23A3">
        <w:rPr>
          <w:rFonts w:hint="eastAsia"/>
          <w:b/>
          <w:color w:val="000000"/>
          <w:szCs w:val="24"/>
          <w:lang w:eastAsia="zh-CN"/>
        </w:rPr>
        <w:t>建议书</w:t>
      </w:r>
      <w:r w:rsidR="004F23A3" w:rsidRPr="004F23A3">
        <w:rPr>
          <w:rFonts w:hint="eastAsia"/>
          <w:b/>
          <w:color w:val="000000"/>
          <w:szCs w:val="24"/>
          <w:lang w:eastAsia="zh-CN"/>
        </w:rPr>
        <w:t>“软件定义网络的应用形式化方法和需求”</w:t>
      </w:r>
      <w:r>
        <w:rPr>
          <w:rFonts w:hint="eastAsia"/>
          <w:color w:val="000000"/>
          <w:szCs w:val="24"/>
          <w:lang w:eastAsia="zh-CN"/>
        </w:rPr>
        <w:t>提供了</w:t>
      </w:r>
      <w:r w:rsidR="004F23A3" w:rsidRPr="004F23A3">
        <w:rPr>
          <w:rFonts w:hint="eastAsia"/>
          <w:color w:val="000000"/>
          <w:szCs w:val="24"/>
          <w:lang w:eastAsia="zh-CN"/>
        </w:rPr>
        <w:t>软件定义网络的应用形式化方法和需求</w:t>
      </w:r>
      <w:r>
        <w:rPr>
          <w:rFonts w:hint="eastAsia"/>
          <w:color w:val="000000"/>
          <w:szCs w:val="24"/>
          <w:lang w:eastAsia="zh-CN"/>
        </w:rPr>
        <w:t>的描述性综述。形式化方法是用于指定、开发和检验软件和硬件系统的基于数学运算的技术，可以提高系统的可靠性和顽健性。在</w:t>
      </w:r>
      <w:r>
        <w:rPr>
          <w:rFonts w:hint="eastAsia"/>
          <w:color w:val="000000"/>
          <w:szCs w:val="24"/>
          <w:lang w:eastAsia="zh-CN"/>
        </w:rPr>
        <w:t>SDN</w:t>
      </w:r>
      <w:r>
        <w:rPr>
          <w:rFonts w:hint="eastAsia"/>
          <w:color w:val="000000"/>
          <w:szCs w:val="24"/>
          <w:lang w:eastAsia="zh-CN"/>
        </w:rPr>
        <w:t>环境中，应用的稳定性、可靠性和安全性是至关重要的，因为不完善或恶意的可编程实体可能会引起潜在网络的崩溃。所以，使用形式化方法是一种有效缓解类似</w:t>
      </w:r>
      <w:r>
        <w:rPr>
          <w:rFonts w:hint="eastAsia"/>
          <w:color w:val="000000"/>
          <w:szCs w:val="24"/>
          <w:lang w:val="en-US" w:eastAsia="zh-CN"/>
        </w:rPr>
        <w:t>问</w:t>
      </w:r>
      <w:r>
        <w:rPr>
          <w:rFonts w:hint="eastAsia"/>
          <w:color w:val="000000"/>
          <w:szCs w:val="24"/>
          <w:lang w:eastAsia="zh-CN"/>
        </w:rPr>
        <w:t>题的方法。</w:t>
      </w:r>
    </w:p>
    <w:p w:rsidR="00AA1ADD" w:rsidRDefault="00AA1ADD" w:rsidP="002017C9">
      <w:pPr>
        <w:ind w:firstLineChars="200" w:firstLine="482"/>
        <w:rPr>
          <w:szCs w:val="24"/>
          <w:lang w:val="en-US" w:eastAsia="zh-CN"/>
        </w:rPr>
      </w:pPr>
      <w:r>
        <w:rPr>
          <w:rFonts w:eastAsia="Times New Roman"/>
          <w:b/>
          <w:bCs/>
          <w:szCs w:val="24"/>
          <w:lang w:val="en-US" w:eastAsia="zh-CN"/>
        </w:rPr>
        <w:t>ITU-T Q.3711</w:t>
      </w:r>
      <w:r w:rsidR="00B5759D" w:rsidRPr="001A34C8">
        <w:rPr>
          <w:rFonts w:hint="eastAsia"/>
          <w:b/>
          <w:bCs/>
          <w:szCs w:val="24"/>
          <w:lang w:eastAsia="zh-CN"/>
        </w:rPr>
        <w:t>“</w:t>
      </w:r>
      <w:r>
        <w:rPr>
          <w:rFonts w:ascii="SimSun" w:hAnsi="SimSun" w:cs="SimSun" w:hint="eastAsia"/>
          <w:b/>
          <w:bCs/>
          <w:szCs w:val="24"/>
          <w:lang w:val="en-US" w:eastAsia="zh-CN"/>
        </w:rPr>
        <w:t>软件定义宽带接入网的信令要求</w:t>
      </w:r>
      <w:r w:rsidR="00B5759D" w:rsidRPr="001A34C8">
        <w:rPr>
          <w:rFonts w:hint="eastAsia"/>
          <w:b/>
          <w:bCs/>
          <w:szCs w:val="24"/>
          <w:lang w:eastAsia="zh-CN"/>
        </w:rPr>
        <w:t>”</w:t>
      </w:r>
      <w:r>
        <w:rPr>
          <w:rFonts w:hint="eastAsia"/>
          <w:szCs w:val="24"/>
          <w:lang w:val="en-US" w:eastAsia="zh-CN"/>
        </w:rPr>
        <w:t>简要概括了软件定义宽带接入网络（</w:t>
      </w:r>
      <w:r>
        <w:rPr>
          <w:rFonts w:hint="eastAsia"/>
          <w:szCs w:val="24"/>
          <w:lang w:val="en-US" w:eastAsia="zh-CN"/>
        </w:rPr>
        <w:t>SBAN</w:t>
      </w:r>
      <w:r>
        <w:rPr>
          <w:rFonts w:hint="eastAsia"/>
          <w:szCs w:val="24"/>
          <w:lang w:val="en-US" w:eastAsia="zh-CN"/>
        </w:rPr>
        <w:t>）和其程序，并规定了</w:t>
      </w:r>
      <w:r>
        <w:rPr>
          <w:rFonts w:hint="eastAsia"/>
          <w:szCs w:val="24"/>
          <w:lang w:val="en-US" w:eastAsia="zh-CN"/>
        </w:rPr>
        <w:t>SBAN</w:t>
      </w:r>
      <w:r>
        <w:rPr>
          <w:rFonts w:hint="eastAsia"/>
          <w:szCs w:val="24"/>
          <w:lang w:val="en-US" w:eastAsia="zh-CN"/>
        </w:rPr>
        <w:t>模式的北向接口和南向接口的信令要求。</w:t>
      </w:r>
      <w:r>
        <w:rPr>
          <w:rFonts w:hint="eastAsia"/>
          <w:szCs w:val="24"/>
          <w:lang w:val="en-US" w:eastAsia="zh-CN"/>
        </w:rPr>
        <w:t>SBAN</w:t>
      </w:r>
      <w:r>
        <w:rPr>
          <w:rFonts w:hint="eastAsia"/>
          <w:szCs w:val="24"/>
          <w:lang w:val="en-US" w:eastAsia="zh-CN"/>
        </w:rPr>
        <w:t>简化了网络配置，方便了新服务的部署，完善了宽带服务提供。</w:t>
      </w:r>
    </w:p>
    <w:p w:rsidR="00AA1ADD" w:rsidRDefault="00AA1ADD" w:rsidP="002A27F4">
      <w:pPr>
        <w:ind w:firstLineChars="200" w:firstLine="482"/>
        <w:rPr>
          <w:rFonts w:eastAsia="Times New Roman"/>
          <w:lang w:val="en-US" w:eastAsia="zh-CN"/>
        </w:rPr>
      </w:pPr>
      <w:r w:rsidRPr="002A27F4">
        <w:rPr>
          <w:rFonts w:eastAsia="Times New Roman"/>
          <w:b/>
          <w:bCs/>
          <w:lang w:val="en-US" w:eastAsia="zh-CN"/>
        </w:rPr>
        <w:t>ITU-T Q.3712</w:t>
      </w:r>
      <w:r w:rsidR="00B5759D" w:rsidRPr="002A27F4">
        <w:rPr>
          <w:rFonts w:hint="eastAsia"/>
          <w:b/>
          <w:bCs/>
          <w:lang w:eastAsia="zh-CN"/>
        </w:rPr>
        <w:t>“</w:t>
      </w:r>
      <w:r w:rsidRPr="002A27F4">
        <w:rPr>
          <w:rFonts w:eastAsia="Times New Roman" w:hint="eastAsia"/>
          <w:b/>
          <w:bCs/>
          <w:lang w:val="en-US" w:eastAsia="zh-CN"/>
        </w:rPr>
        <w:t>IPv6</w:t>
      </w:r>
      <w:r w:rsidRPr="002A27F4">
        <w:rPr>
          <w:rFonts w:hint="eastAsia"/>
          <w:b/>
          <w:bCs/>
          <w:lang w:val="en-US" w:eastAsia="zh-CN"/>
        </w:rPr>
        <w:t>业务部署的统一智能可编程接口的情境和信令要求</w:t>
      </w:r>
      <w:r w:rsidR="00B5759D" w:rsidRPr="002A27F4">
        <w:rPr>
          <w:rFonts w:hint="eastAsia"/>
          <w:b/>
          <w:bCs/>
          <w:lang w:eastAsia="zh-CN"/>
        </w:rPr>
        <w:t>”</w:t>
      </w:r>
      <w:r>
        <w:rPr>
          <w:rFonts w:ascii="SimSun" w:hAnsi="SimSun" w:cs="SimSun" w:hint="eastAsia"/>
          <w:lang w:val="en-US" w:eastAsia="zh-CN"/>
        </w:rPr>
        <w:t>描述了</w:t>
      </w:r>
      <w:r>
        <w:rPr>
          <w:rFonts w:eastAsia="Times New Roman" w:hint="eastAsia"/>
          <w:lang w:val="en-US" w:eastAsia="zh-CN"/>
        </w:rPr>
        <w:t>IPv6</w:t>
      </w:r>
      <w:r>
        <w:rPr>
          <w:rFonts w:hint="eastAsia"/>
          <w:lang w:val="en-US" w:eastAsia="zh-CN"/>
        </w:rPr>
        <w:t>业务部署的统一智能可编程接口的情境和信令要求。</w:t>
      </w:r>
    </w:p>
    <w:p w:rsidR="00AA1ADD" w:rsidRDefault="00AA1ADD" w:rsidP="002017C9">
      <w:pPr>
        <w:ind w:firstLineChars="200" w:firstLine="482"/>
        <w:rPr>
          <w:szCs w:val="24"/>
          <w:lang w:val="en-US" w:eastAsia="zh-CN"/>
        </w:rPr>
      </w:pPr>
      <w:r>
        <w:rPr>
          <w:rFonts w:hint="eastAsia"/>
          <w:b/>
          <w:bCs/>
          <w:szCs w:val="24"/>
          <w:lang w:val="en-US" w:eastAsia="zh-CN"/>
        </w:rPr>
        <w:t>ITU-T</w:t>
      </w:r>
      <w:r>
        <w:rPr>
          <w:rFonts w:hint="eastAsia"/>
          <w:b/>
          <w:bCs/>
          <w:szCs w:val="24"/>
          <w:lang w:val="en-US" w:eastAsia="zh-CN"/>
        </w:rPr>
        <w:t>的</w:t>
      </w:r>
      <w:r>
        <w:rPr>
          <w:rFonts w:hint="eastAsia"/>
          <w:b/>
          <w:bCs/>
          <w:szCs w:val="24"/>
          <w:lang w:val="en-US" w:eastAsia="zh-CN"/>
        </w:rPr>
        <w:t>Q-</w:t>
      </w:r>
      <w:r>
        <w:rPr>
          <w:rFonts w:hint="eastAsia"/>
          <w:b/>
          <w:bCs/>
          <w:szCs w:val="24"/>
          <w:lang w:val="en-US" w:eastAsia="zh-CN"/>
        </w:rPr>
        <w:t>系列</w:t>
      </w:r>
      <w:r>
        <w:rPr>
          <w:rFonts w:hint="eastAsia"/>
          <w:b/>
          <w:bCs/>
          <w:szCs w:val="24"/>
          <w:lang w:val="en-US" w:eastAsia="zh-CN"/>
        </w:rPr>
        <w:t>67</w:t>
      </w:r>
      <w:r>
        <w:rPr>
          <w:rFonts w:hint="eastAsia"/>
          <w:b/>
          <w:bCs/>
          <w:szCs w:val="24"/>
          <w:lang w:val="en-US" w:eastAsia="zh-CN"/>
        </w:rPr>
        <w:t>号增补“</w:t>
      </w:r>
      <w:r>
        <w:rPr>
          <w:rFonts w:hint="eastAsia"/>
          <w:b/>
          <w:bCs/>
          <w:szCs w:val="24"/>
          <w:lang w:val="en-US" w:eastAsia="zh-CN"/>
        </w:rPr>
        <w:t>SDN</w:t>
      </w:r>
      <w:r>
        <w:rPr>
          <w:rFonts w:hint="eastAsia"/>
          <w:b/>
          <w:bCs/>
          <w:szCs w:val="24"/>
          <w:lang w:val="en-US" w:eastAsia="zh-CN"/>
        </w:rPr>
        <w:t>信令框架”</w:t>
      </w:r>
      <w:r>
        <w:rPr>
          <w:rFonts w:hint="eastAsia"/>
          <w:szCs w:val="24"/>
          <w:lang w:val="en-US" w:eastAsia="zh-CN"/>
        </w:rPr>
        <w:t>规定了</w:t>
      </w:r>
      <w:r>
        <w:rPr>
          <w:rFonts w:hint="eastAsia"/>
          <w:szCs w:val="24"/>
          <w:lang w:val="en-US" w:eastAsia="zh-CN"/>
        </w:rPr>
        <w:t>SDN</w:t>
      </w:r>
      <w:r>
        <w:rPr>
          <w:rFonts w:hint="eastAsia"/>
          <w:szCs w:val="24"/>
          <w:lang w:val="en-US" w:eastAsia="zh-CN"/>
        </w:rPr>
        <w:t>的信令要求、架构、接口和信令协议程序。该增补对发展支持信息流量的信令协议而言意义重大。</w:t>
      </w:r>
    </w:p>
    <w:p w:rsidR="00AA1ADD" w:rsidRDefault="00AA1ADD" w:rsidP="00F42E0D">
      <w:pPr>
        <w:ind w:firstLineChars="200" w:firstLine="482"/>
        <w:rPr>
          <w:szCs w:val="24"/>
          <w:lang w:val="en-US" w:eastAsia="zh-CN"/>
        </w:rPr>
      </w:pPr>
      <w:bookmarkStart w:id="141" w:name="_Toc416161330"/>
      <w:r w:rsidRPr="00F42E0D">
        <w:rPr>
          <w:b/>
          <w:szCs w:val="24"/>
          <w:lang w:eastAsia="zh-CN"/>
        </w:rPr>
        <w:t>撰写中的有关</w:t>
      </w:r>
      <w:r w:rsidRPr="00F42E0D">
        <w:rPr>
          <w:b/>
          <w:szCs w:val="24"/>
          <w:lang w:eastAsia="zh-CN"/>
        </w:rPr>
        <w:t>SDN</w:t>
      </w:r>
      <w:r w:rsidRPr="00F42E0D">
        <w:rPr>
          <w:b/>
          <w:szCs w:val="24"/>
          <w:lang w:eastAsia="zh-CN"/>
        </w:rPr>
        <w:t>的</w:t>
      </w:r>
      <w:r w:rsidRPr="00F42E0D">
        <w:rPr>
          <w:b/>
          <w:szCs w:val="24"/>
          <w:lang w:eastAsia="zh-CN"/>
        </w:rPr>
        <w:t>ITU-T</w:t>
      </w:r>
      <w:r w:rsidRPr="00F42E0D">
        <w:rPr>
          <w:b/>
          <w:szCs w:val="24"/>
          <w:lang w:eastAsia="zh-CN"/>
        </w:rPr>
        <w:t>建议书</w:t>
      </w:r>
      <w:r>
        <w:rPr>
          <w:rFonts w:hint="eastAsia"/>
          <w:szCs w:val="24"/>
          <w:lang w:val="en-US" w:eastAsia="zh-CN"/>
        </w:rPr>
        <w:t>包括两个标准，详细规定了宽带网络网关的信令要求（见</w:t>
      </w:r>
      <w:r>
        <w:rPr>
          <w:rFonts w:eastAsia="Malgun Gothic"/>
          <w:szCs w:val="24"/>
          <w:lang w:eastAsia="zh-CN"/>
        </w:rPr>
        <w:t>Q.BNG-DBoD</w:t>
      </w:r>
      <w:r>
        <w:rPr>
          <w:rFonts w:hint="eastAsia"/>
          <w:szCs w:val="24"/>
          <w:lang w:val="en-US" w:eastAsia="zh-CN"/>
        </w:rPr>
        <w:t>和</w:t>
      </w:r>
      <w:r>
        <w:rPr>
          <w:rFonts w:eastAsia="Malgun Gothic"/>
          <w:szCs w:val="24"/>
          <w:lang w:eastAsia="zh-CN"/>
        </w:rPr>
        <w:t>Q.BNG-IAP</w:t>
      </w:r>
      <w:r>
        <w:rPr>
          <w:rFonts w:hint="eastAsia"/>
          <w:szCs w:val="24"/>
          <w:lang w:val="en-US" w:eastAsia="zh-CN"/>
        </w:rPr>
        <w:t>草案）、物理映射及虚拟网络标准（见</w:t>
      </w:r>
      <w:r>
        <w:rPr>
          <w:rFonts w:eastAsia="Malgun Gothic"/>
          <w:szCs w:val="24"/>
          <w:lang w:eastAsia="zh-CN"/>
        </w:rPr>
        <w:t>Q.PVMapping</w:t>
      </w:r>
      <w:r>
        <w:rPr>
          <w:rFonts w:hint="eastAsia"/>
          <w:szCs w:val="24"/>
          <w:lang w:val="en-US" w:eastAsia="zh-CN"/>
        </w:rPr>
        <w:t>）、城域编排（见</w:t>
      </w:r>
      <w:r>
        <w:rPr>
          <w:rFonts w:eastAsia="Malgun Gothic"/>
          <w:szCs w:val="24"/>
          <w:lang w:val="en-US" w:eastAsia="zh-CN"/>
        </w:rPr>
        <w:t>Q.SMO</w:t>
      </w:r>
      <w:r>
        <w:rPr>
          <w:rFonts w:hint="eastAsia"/>
          <w:szCs w:val="24"/>
          <w:lang w:val="en-US" w:eastAsia="zh-CN"/>
        </w:rPr>
        <w:t>）和中心局（见</w:t>
      </w:r>
      <w:r>
        <w:rPr>
          <w:rFonts w:hint="eastAsia"/>
          <w:szCs w:val="24"/>
          <w:lang w:val="en-US" w:eastAsia="zh-CN"/>
        </w:rPr>
        <w:t>Q.SCO</w:t>
      </w:r>
      <w:r>
        <w:rPr>
          <w:rFonts w:hint="eastAsia"/>
          <w:szCs w:val="24"/>
          <w:lang w:val="en-US" w:eastAsia="zh-CN"/>
        </w:rPr>
        <w:t>）。</w:t>
      </w:r>
    </w:p>
    <w:p w:rsidR="00AA1ADD" w:rsidRPr="003C6AA3" w:rsidRDefault="00CB2B0C" w:rsidP="003C6AA3">
      <w:pPr>
        <w:pStyle w:val="Heading2"/>
        <w:rPr>
          <w:lang w:eastAsia="zh-CN"/>
        </w:rPr>
      </w:pPr>
      <w:bookmarkStart w:id="142" w:name="_Toc465098859"/>
      <w:r w:rsidRPr="003C6AA3">
        <w:rPr>
          <w:noProof/>
          <w:lang w:eastAsia="zh-CN"/>
        </w:rPr>
        <mc:AlternateContent>
          <mc:Choice Requires="wps">
            <w:drawing>
              <wp:anchor distT="91440" distB="91440" distL="114300" distR="114300" simplePos="0" relativeHeight="251643904" behindDoc="0" locked="0" layoutInCell="1" allowOverlap="1" wp14:anchorId="205D998C" wp14:editId="41D840F0">
                <wp:simplePos x="0" y="0"/>
                <wp:positionH relativeFrom="page">
                  <wp:align>center</wp:align>
                </wp:positionH>
                <wp:positionV relativeFrom="paragraph">
                  <wp:posOffset>274320</wp:posOffset>
                </wp:positionV>
                <wp:extent cx="3578225" cy="1461135"/>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461135"/>
                        </a:xfrm>
                        <a:prstGeom prst="rect">
                          <a:avLst/>
                        </a:prstGeom>
                        <a:noFill/>
                        <a:ln w="9525">
                          <a:noFill/>
                          <a:miter lim="800000"/>
                        </a:ln>
                      </wps:spPr>
                      <wps:txbx>
                        <w:txbxContent>
                          <w:p w:rsidR="001A39F0" w:rsidRPr="004E2B60" w:rsidRDefault="001A39F0">
                            <w:pPr>
                              <w:pBdr>
                                <w:top w:val="single" w:sz="24" w:space="8" w:color="4F81BD"/>
                                <w:bottom w:val="single" w:sz="24" w:space="8" w:color="4F81BD"/>
                              </w:pBdr>
                              <w:rPr>
                                <w:rFonts w:eastAsia="STKaiti"/>
                                <w:iCs/>
                                <w:color w:val="4F81BD"/>
                                <w:lang w:val="en-US" w:eastAsia="zh-CN"/>
                              </w:rPr>
                            </w:pPr>
                            <w:r w:rsidRPr="00117491">
                              <w:rPr>
                                <w:rFonts w:eastAsia="STKaiti"/>
                                <w:b/>
                                <w:iCs/>
                                <w:color w:val="4F81BD"/>
                                <w:lang w:val="en-US" w:eastAsia="zh-CN"/>
                              </w:rPr>
                              <w:t>国际电联成员正在制定的新标准，对同时适用于面向连接的电路和</w:t>
                            </w:r>
                            <w:r w:rsidRPr="00117491">
                              <w:rPr>
                                <w:rFonts w:eastAsia="STKaiti"/>
                                <w:b/>
                                <w:iCs/>
                                <w:color w:val="4F81BD"/>
                                <w:lang w:val="en-US" w:eastAsia="zh-CN"/>
                              </w:rPr>
                              <w:t>/</w:t>
                            </w:r>
                            <w:r w:rsidRPr="00117491">
                              <w:rPr>
                                <w:rFonts w:eastAsia="STKaiti"/>
                                <w:b/>
                                <w:iCs/>
                                <w:color w:val="4F81BD"/>
                                <w:lang w:val="en-US" w:eastAsia="zh-CN"/>
                              </w:rPr>
                              <w:t>或分组传输网络的</w:t>
                            </w:r>
                            <w:r w:rsidRPr="00117491">
                              <w:rPr>
                                <w:rFonts w:eastAsia="STKaiti"/>
                                <w:b/>
                                <w:iCs/>
                                <w:color w:val="4F81BD"/>
                                <w:lang w:val="en-US" w:eastAsia="zh-CN"/>
                              </w:rPr>
                              <w:t>SND</w:t>
                            </w:r>
                            <w:r w:rsidRPr="00117491">
                              <w:rPr>
                                <w:rFonts w:eastAsia="STKaiti"/>
                                <w:b/>
                                <w:iCs/>
                                <w:color w:val="4F81BD"/>
                                <w:lang w:val="en-US" w:eastAsia="zh-CN"/>
                              </w:rPr>
                              <w:t>传输网络控制参考架构做了说明。</w:t>
                            </w:r>
                            <w:r w:rsidRPr="004E2B60">
                              <w:rPr>
                                <w:rFonts w:eastAsia="STKaiti"/>
                                <w:bCs/>
                                <w:iCs/>
                                <w:color w:val="4F81BD"/>
                                <w:lang w:val="en-US" w:eastAsia="zh-CN"/>
                              </w:rPr>
                              <w:t>该架构是按照代表逻辑功能（抽象实体与物理实施）的抽象组件和接口进行描述的。</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05D998C" id="_x0000_s1031" type="#_x0000_t202" style="position:absolute;left:0;text-align:left;margin-left:0;margin-top:21.6pt;width:281.75pt;height:115.05pt;z-index:25164390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" filled="f" stroked="f">
                <v:textbox style="mso-fit-shape-to-text:t">
                  <w:txbxContent>
                    <w:p w:rsidR="001A39F0" w:rsidRPr="004E2B60" w:rsidRDefault="001A39F0">
                      <w:pPr>
                        <w:pBdr>
                          <w:top w:val="single" w:sz="24" w:space="8" w:color="4F81BD"/>
                          <w:bottom w:val="single" w:sz="24" w:space="8" w:color="4F81BD"/>
                        </w:pBdr>
                        <w:rPr>
                          <w:rFonts w:eastAsia="STKaiti"/>
                          <w:iCs/>
                          <w:color w:val="4F81BD"/>
                          <w:lang w:val="en-US" w:eastAsia="zh-CN"/>
                        </w:rPr>
                      </w:pPr>
                      <w:r w:rsidRPr="00117491">
                        <w:rPr>
                          <w:rFonts w:eastAsia="STKaiti"/>
                          <w:b/>
                          <w:iCs/>
                          <w:color w:val="4F81BD"/>
                          <w:lang w:val="en-US" w:eastAsia="zh-CN"/>
                        </w:rPr>
                        <w:t>国际电联成员正在制定的新标准，对同时适用于面向连接的电路和</w:t>
                      </w:r>
                      <w:r w:rsidRPr="00117491">
                        <w:rPr>
                          <w:rFonts w:eastAsia="STKaiti"/>
                          <w:b/>
                          <w:iCs/>
                          <w:color w:val="4F81BD"/>
                          <w:lang w:val="en-US" w:eastAsia="zh-CN"/>
                        </w:rPr>
                        <w:t>/</w:t>
                      </w:r>
                      <w:r w:rsidRPr="00117491">
                        <w:rPr>
                          <w:rFonts w:eastAsia="STKaiti"/>
                          <w:b/>
                          <w:iCs/>
                          <w:color w:val="4F81BD"/>
                          <w:lang w:val="en-US" w:eastAsia="zh-CN"/>
                        </w:rPr>
                        <w:t>或分组传输网络的</w:t>
                      </w:r>
                      <w:r w:rsidRPr="00117491">
                        <w:rPr>
                          <w:rFonts w:eastAsia="STKaiti"/>
                          <w:b/>
                          <w:iCs/>
                          <w:color w:val="4F81BD"/>
                          <w:lang w:val="en-US" w:eastAsia="zh-CN"/>
                        </w:rPr>
                        <w:t>SND</w:t>
                      </w:r>
                      <w:r w:rsidRPr="00117491">
                        <w:rPr>
                          <w:rFonts w:eastAsia="STKaiti"/>
                          <w:b/>
                          <w:iCs/>
                          <w:color w:val="4F81BD"/>
                          <w:lang w:val="en-US" w:eastAsia="zh-CN"/>
                        </w:rPr>
                        <w:t>传输网络控制参考架构做了说明。</w:t>
                      </w:r>
                      <w:r w:rsidRPr="004E2B60">
                        <w:rPr>
                          <w:rFonts w:eastAsia="STKaiti"/>
                          <w:bCs/>
                          <w:iCs/>
                          <w:color w:val="4F81BD"/>
                          <w:lang w:val="en-US" w:eastAsia="zh-CN"/>
                        </w:rPr>
                        <w:t>该架构是按照代表逻辑功能（抽象实体与物理实施）的抽象组件和接口进行描述的。</w:t>
                      </w:r>
                    </w:p>
                  </w:txbxContent>
                </v:textbox>
                <w10:wrap type="topAndBottom" anchorx="page"/>
              </v:shape>
            </w:pict>
          </mc:Fallback>
        </mc:AlternateContent>
      </w:r>
      <w:bookmarkStart w:id="143" w:name="_Toc438553943"/>
      <w:bookmarkStart w:id="144" w:name="_Toc453929068"/>
      <w:bookmarkStart w:id="145" w:name="_Toc453932940"/>
      <w:bookmarkStart w:id="146" w:name="_Toc462664195"/>
      <w:bookmarkStart w:id="147" w:name="_Toc454295844"/>
      <w:bookmarkStart w:id="148" w:name="_Toc9051"/>
      <w:bookmarkStart w:id="149" w:name="_Toc465078376"/>
      <w:bookmarkStart w:id="150" w:name="_Toc465078811"/>
      <w:bookmarkStart w:id="151" w:name="_Toc465079757"/>
      <w:bookmarkStart w:id="152" w:name="_Toc465081779"/>
      <w:r w:rsidR="00AA1ADD" w:rsidRPr="003C6AA3">
        <w:rPr>
          <w:lang w:eastAsia="zh-CN"/>
        </w:rPr>
        <w:t>3.5</w:t>
      </w:r>
      <w:r w:rsidR="00AA1ADD" w:rsidRPr="003C6AA3">
        <w:rPr>
          <w:lang w:eastAsia="zh-CN"/>
        </w:rPr>
        <w:tab/>
      </w:r>
      <w:bookmarkEnd w:id="141"/>
      <w:bookmarkEnd w:id="143"/>
      <w:bookmarkEnd w:id="144"/>
      <w:bookmarkEnd w:id="145"/>
      <w:bookmarkEnd w:id="146"/>
      <w:bookmarkEnd w:id="147"/>
      <w:r w:rsidR="00AA1ADD" w:rsidRPr="003C6AA3">
        <w:rPr>
          <w:rFonts w:hint="eastAsia"/>
          <w:lang w:eastAsia="zh-CN"/>
        </w:rPr>
        <w:t>云计算</w:t>
      </w:r>
      <w:bookmarkEnd w:id="148"/>
      <w:bookmarkEnd w:id="149"/>
      <w:bookmarkEnd w:id="150"/>
      <w:bookmarkEnd w:id="151"/>
      <w:bookmarkEnd w:id="152"/>
      <w:bookmarkEnd w:id="142"/>
    </w:p>
    <w:p w:rsidR="00AA1ADD" w:rsidRDefault="00CB2B0C" w:rsidP="005E7A71">
      <w:pPr>
        <w:ind w:firstLineChars="200" w:firstLine="480"/>
        <w:rPr>
          <w:rFonts w:eastAsia="Times New Roman"/>
          <w:lang w:eastAsia="zh-CN"/>
        </w:rPr>
      </w:pPr>
      <w:r>
        <w:rPr>
          <w:rFonts w:eastAsia="Times New Roman"/>
          <w:noProof/>
          <w:lang w:eastAsia="zh-CN"/>
        </w:rPr>
        <mc:AlternateContent>
          <mc:Choice Requires="wps">
            <w:drawing>
              <wp:anchor distT="91440" distB="91440" distL="114300" distR="114300" simplePos="0" relativeHeight="251641856" behindDoc="0" locked="0" layoutInCell="1" allowOverlap="1" wp14:anchorId="2040100E" wp14:editId="54B4ACE5">
                <wp:simplePos x="0" y="0"/>
                <wp:positionH relativeFrom="page">
                  <wp:align>center</wp:align>
                </wp:positionH>
                <wp:positionV relativeFrom="paragraph">
                  <wp:posOffset>274320</wp:posOffset>
                </wp:positionV>
                <wp:extent cx="3578225" cy="1437640"/>
                <wp:effectExtent l="0" t="0" r="0" b="127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437640"/>
                        </a:xfrm>
                        <a:prstGeom prst="rect">
                          <a:avLst/>
                        </a:prstGeom>
                        <a:noFill/>
                        <a:ln w="9525">
                          <a:noFill/>
                          <a:miter lim="800000"/>
                        </a:ln>
                      </wps:spPr>
                      <wps:txbx>
                        <w:txbxContent>
                          <w:p w:rsidR="001A39F0" w:rsidRPr="00042A0A" w:rsidRDefault="001A39F0">
                            <w:pPr>
                              <w:pBdr>
                                <w:top w:val="single" w:sz="24" w:space="8" w:color="4F81BD"/>
                                <w:bottom w:val="single" w:sz="24" w:space="8" w:color="4F81BD"/>
                              </w:pBdr>
                              <w:rPr>
                                <w:rFonts w:eastAsia="STKaiti"/>
                                <w:iCs/>
                                <w:color w:val="4F81BD"/>
                                <w:lang w:eastAsia="zh-CN"/>
                              </w:rPr>
                            </w:pPr>
                            <w:r w:rsidRPr="00042A0A">
                              <w:rPr>
                                <w:rFonts w:eastAsia="STKaiti"/>
                                <w:iCs/>
                                <w:color w:val="4F81BD"/>
                                <w:lang w:eastAsia="zh-CN"/>
                              </w:rPr>
                              <w:t>云计算作为一种模式，可以使服务用户通过网络随时随地、便捷地按需访问可配置计算资源（如网络、服务器、存储、应用和服务）共享池，共享池能以最少的管理或服务提供商互动迅速提供计算资源并与其断开。</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040100E" id="_x0000_s1032" type="#_x0000_t202" style="position:absolute;left:0;text-align:left;margin-left:0;margin-top:21.6pt;width:281.75pt;height:113.2pt;z-index:25164185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" filled="f" stroked="f">
                <v:textbox style="mso-fit-shape-to-text:t">
                  <w:txbxContent>
                    <w:p w:rsidR="001A39F0" w:rsidRPr="00042A0A" w:rsidRDefault="001A39F0">
                      <w:pPr>
                        <w:pBdr>
                          <w:top w:val="single" w:sz="24" w:space="8" w:color="4F81BD"/>
                          <w:bottom w:val="single" w:sz="24" w:space="8" w:color="4F81BD"/>
                        </w:pBdr>
                        <w:rPr>
                          <w:rFonts w:eastAsia="STKaiti"/>
                          <w:iCs/>
                          <w:color w:val="4F81BD"/>
                          <w:lang w:eastAsia="zh-CN"/>
                        </w:rPr>
                      </w:pPr>
                      <w:r w:rsidRPr="00042A0A">
                        <w:rPr>
                          <w:rFonts w:eastAsia="STKaiti"/>
                          <w:iCs/>
                          <w:color w:val="4F81BD"/>
                          <w:lang w:eastAsia="zh-CN"/>
                        </w:rPr>
                        <w:t>云计算作为一种模式，可以使服务用户通过网络随时随地、便捷地按需访问可配置计算资源（如网络、服务器、存储、应用和服务）共享池，共享池能以最少的管理或服务提供商互动迅速提供计算资源并与其断开。</w:t>
                      </w:r>
                    </w:p>
                  </w:txbxContent>
                </v:textbox>
                <w10:wrap type="topAndBottom" anchorx="page"/>
              </v:shape>
            </w:pict>
          </mc:Fallback>
        </mc:AlternateContent>
      </w:r>
      <w:r w:rsidR="00AA1ADD">
        <w:rPr>
          <w:rFonts w:hint="eastAsia"/>
          <w:b/>
          <w:bCs/>
          <w:lang w:val="en-US" w:eastAsia="zh-CN"/>
        </w:rPr>
        <w:t>云计算路线图</w:t>
      </w:r>
      <w:r w:rsidR="00AA1ADD">
        <w:rPr>
          <w:rFonts w:hint="eastAsia"/>
          <w:lang w:val="en-US" w:eastAsia="zh-CN"/>
        </w:rPr>
        <w:t>是</w:t>
      </w:r>
      <w:r w:rsidR="00AA1ADD">
        <w:rPr>
          <w:rFonts w:hint="eastAsia"/>
          <w:lang w:val="en-US" w:eastAsia="zh-CN"/>
        </w:rPr>
        <w:t>ITU-T</w:t>
      </w:r>
      <w:r w:rsidR="00AA1ADD">
        <w:rPr>
          <w:rFonts w:hint="eastAsia"/>
          <w:lang w:val="en-US" w:eastAsia="zh-CN"/>
        </w:rPr>
        <w:t>和其他标准制作单位提供的信息库，负责记录工作信息，旨在制定云计算技术标准。</w:t>
      </w:r>
      <w:r w:rsidR="00AA1ADD" w:rsidRPr="005E7A71">
        <w:rPr>
          <w:rFonts w:hint="eastAsia"/>
          <w:lang w:eastAsia="zh-CN"/>
        </w:rPr>
        <w:t>该路线图是一份有关全球云计算发展的不断演进的文件</w:t>
      </w:r>
      <w:r w:rsidR="00AA1ADD">
        <w:rPr>
          <w:rFonts w:hint="eastAsia"/>
          <w:lang w:eastAsia="zh-CN"/>
        </w:rPr>
        <w:t>，其中既包含已发布的工作成果，也包括正在开展的工作情况。</w:t>
      </w:r>
    </w:p>
    <w:p w:rsidR="00AA1ADD" w:rsidRPr="005E7A71" w:rsidRDefault="00AA1ADD" w:rsidP="005E7A71">
      <w:pPr>
        <w:ind w:firstLineChars="200" w:firstLine="480"/>
        <w:rPr>
          <w:lang w:eastAsia="zh-CN"/>
        </w:rPr>
      </w:pPr>
      <w:r>
        <w:rPr>
          <w:rFonts w:hint="eastAsia"/>
          <w:lang w:val="en-US" w:eastAsia="zh-CN"/>
        </w:rPr>
        <w:lastRenderedPageBreak/>
        <w:t>2013-2016</w:t>
      </w:r>
      <w:r>
        <w:rPr>
          <w:rFonts w:hint="eastAsia"/>
          <w:lang w:val="en-US" w:eastAsia="zh-CN"/>
        </w:rPr>
        <w:t>研究期间内发布的云计算标准有：</w:t>
      </w:r>
    </w:p>
    <w:p w:rsidR="00AA1ADD" w:rsidRDefault="00AA1ADD" w:rsidP="005E7A71">
      <w:pPr>
        <w:ind w:firstLineChars="200" w:firstLine="480"/>
        <w:rPr>
          <w:rFonts w:eastAsia="Times New Roman"/>
          <w:lang w:eastAsia="zh-CN"/>
        </w:rPr>
      </w:pPr>
      <w:r>
        <w:rPr>
          <w:rFonts w:hint="eastAsia"/>
          <w:lang w:eastAsia="zh-CN"/>
        </w:rPr>
        <w:t>国际</w:t>
      </w:r>
      <w:r>
        <w:rPr>
          <w:lang w:eastAsia="zh-CN"/>
        </w:rPr>
        <w:t>电联、</w:t>
      </w:r>
      <w:r w:rsidRPr="005E7A71">
        <w:rPr>
          <w:lang w:eastAsia="zh-CN"/>
        </w:rPr>
        <w:t>国际标准化组织和国际电工技术委员会批准了</w:t>
      </w:r>
      <w:r w:rsidRPr="005E7A71">
        <w:rPr>
          <w:rFonts w:hint="eastAsia"/>
          <w:lang w:eastAsia="zh-CN"/>
        </w:rPr>
        <w:t>对于</w:t>
      </w:r>
      <w:r w:rsidRPr="005E7A71">
        <w:rPr>
          <w:lang w:eastAsia="zh-CN"/>
        </w:rPr>
        <w:t>云计算</w:t>
      </w:r>
      <w:r w:rsidRPr="005E7A71">
        <w:rPr>
          <w:rFonts w:hint="eastAsia"/>
          <w:lang w:eastAsia="zh-CN"/>
        </w:rPr>
        <w:t>协调发展起至关重要作用的</w:t>
      </w:r>
      <w:r w:rsidRPr="005E7A71">
        <w:rPr>
          <w:lang w:eastAsia="zh-CN"/>
        </w:rPr>
        <w:t>两项新的</w:t>
      </w:r>
      <w:r w:rsidRPr="005E7A71">
        <w:rPr>
          <w:rFonts w:hint="eastAsia"/>
          <w:lang w:eastAsia="zh-CN"/>
        </w:rPr>
        <w:t>通用</w:t>
      </w:r>
      <w:r w:rsidRPr="005E7A71">
        <w:rPr>
          <w:lang w:eastAsia="zh-CN"/>
        </w:rPr>
        <w:t>国际标准</w:t>
      </w:r>
      <w:r>
        <w:rPr>
          <w:rFonts w:hint="eastAsia"/>
          <w:lang w:eastAsia="zh-CN"/>
        </w:rPr>
        <w:t>。</w:t>
      </w:r>
    </w:p>
    <w:p w:rsidR="00AA1ADD" w:rsidRDefault="005261CF" w:rsidP="005261CF">
      <w:pPr>
        <w:pStyle w:val="enumlev10"/>
        <w:rPr>
          <w:rFonts w:eastAsia="Times New Roman"/>
          <w:lang w:eastAsia="zh-CN"/>
        </w:rPr>
      </w:pPr>
      <w:r w:rsidRPr="005261CF">
        <w:rPr>
          <w:rFonts w:eastAsia="Times New Roman"/>
          <w:lang w:eastAsia="zh-CN"/>
        </w:rPr>
        <w:t>•</w:t>
      </w:r>
      <w:r>
        <w:rPr>
          <w:rFonts w:eastAsia="Times New Roman"/>
          <w:lang w:eastAsia="zh-CN"/>
        </w:rPr>
        <w:tab/>
      </w:r>
      <w:r w:rsidR="00AA1ADD" w:rsidRPr="005261CF">
        <w:rPr>
          <w:rFonts w:eastAsia="Times New Roman"/>
          <w:b/>
          <w:bCs/>
          <w:lang w:eastAsia="zh-CN"/>
        </w:rPr>
        <w:t>ITU-T Y.3500</w:t>
      </w:r>
      <w:r w:rsidR="00DC6E65" w:rsidRPr="005261CF">
        <w:rPr>
          <w:rFonts w:hint="eastAsia"/>
          <w:b/>
          <w:bCs/>
          <w:lang w:val="en-US" w:eastAsia="zh-CN"/>
        </w:rPr>
        <w:t>建议书</w:t>
      </w:r>
      <w:r w:rsidR="00AA1ADD" w:rsidRPr="005261CF">
        <w:rPr>
          <w:rFonts w:eastAsia="Times New Roman"/>
          <w:b/>
          <w:bCs/>
          <w:lang w:eastAsia="zh-CN"/>
        </w:rPr>
        <w:t> | ISO/IEC 17788</w:t>
      </w:r>
      <w:r w:rsidR="00AA1ADD" w:rsidRPr="005261CF">
        <w:rPr>
          <w:rFonts w:hint="eastAsia"/>
          <w:b/>
          <w:bCs/>
          <w:lang w:eastAsia="zh-CN"/>
        </w:rPr>
        <w:t>“</w:t>
      </w:r>
      <w:r w:rsidR="00BF0058">
        <w:rPr>
          <w:rFonts w:hint="eastAsia"/>
          <w:b/>
          <w:bCs/>
          <w:lang w:val="en-US" w:eastAsia="zh-CN"/>
        </w:rPr>
        <w:t>信息技术</w:t>
      </w:r>
      <w:r w:rsidR="00BF0058">
        <w:rPr>
          <w:rFonts w:hint="eastAsia"/>
          <w:b/>
          <w:bCs/>
          <w:lang w:val="en-US" w:eastAsia="zh-CN"/>
        </w:rPr>
        <w:t xml:space="preserve"> </w:t>
      </w:r>
      <w:r w:rsidR="00BF0058" w:rsidRPr="00BF0058">
        <w:rPr>
          <w:b/>
          <w:bCs/>
          <w:lang w:val="en-US" w:eastAsia="zh-CN"/>
        </w:rPr>
        <w:t>–</w:t>
      </w:r>
      <w:r w:rsidR="00BF0058">
        <w:rPr>
          <w:b/>
          <w:bCs/>
          <w:lang w:val="en-US" w:eastAsia="zh-CN"/>
        </w:rPr>
        <w:t xml:space="preserve"> </w:t>
      </w:r>
      <w:r w:rsidR="00BF0058">
        <w:rPr>
          <w:rFonts w:hint="eastAsia"/>
          <w:b/>
          <w:bCs/>
          <w:lang w:val="en-US" w:eastAsia="zh-CN"/>
        </w:rPr>
        <w:t>云计算</w:t>
      </w:r>
      <w:r w:rsidR="00BF0058">
        <w:rPr>
          <w:rFonts w:hint="eastAsia"/>
          <w:b/>
          <w:bCs/>
          <w:lang w:val="en-US" w:eastAsia="zh-CN"/>
        </w:rPr>
        <w:t xml:space="preserve"> </w:t>
      </w:r>
      <w:r w:rsidR="00BF0058" w:rsidRPr="00BF0058">
        <w:rPr>
          <w:b/>
          <w:bCs/>
          <w:lang w:val="en-US" w:eastAsia="zh-CN"/>
        </w:rPr>
        <w:t>–</w:t>
      </w:r>
      <w:r w:rsidR="00BF0058">
        <w:rPr>
          <w:b/>
          <w:bCs/>
          <w:lang w:val="en-US" w:eastAsia="zh-CN"/>
        </w:rPr>
        <w:t xml:space="preserve"> </w:t>
      </w:r>
      <w:r w:rsidR="00AA1ADD" w:rsidRPr="005261CF">
        <w:rPr>
          <w:rFonts w:hint="eastAsia"/>
          <w:b/>
          <w:bCs/>
          <w:lang w:val="en-US" w:eastAsia="zh-CN"/>
        </w:rPr>
        <w:t>概览和术语表</w:t>
      </w:r>
      <w:r w:rsidR="00AA1ADD" w:rsidRPr="005261CF">
        <w:rPr>
          <w:rFonts w:hint="eastAsia"/>
          <w:b/>
          <w:bCs/>
          <w:lang w:eastAsia="zh-CN"/>
        </w:rPr>
        <w:t>”</w:t>
      </w:r>
      <w:r w:rsidR="00AA1ADD">
        <w:rPr>
          <w:rFonts w:hint="eastAsia"/>
          <w:lang w:val="en-US" w:eastAsia="zh-CN"/>
        </w:rPr>
        <w:t>对云计算进行了概述，并提供了一份可供业内广泛使用的术语表。</w:t>
      </w:r>
    </w:p>
    <w:p w:rsidR="00AA1ADD" w:rsidRDefault="005261CF" w:rsidP="005261CF">
      <w:pPr>
        <w:pStyle w:val="enumlev10"/>
        <w:rPr>
          <w:rFonts w:eastAsia="Times New Roman"/>
          <w:lang w:eastAsia="zh-CN"/>
        </w:rPr>
      </w:pPr>
      <w:r w:rsidRPr="005261CF">
        <w:rPr>
          <w:rFonts w:eastAsia="Times New Roman"/>
          <w:lang w:eastAsia="zh-CN"/>
        </w:rPr>
        <w:t>•</w:t>
      </w:r>
      <w:r>
        <w:rPr>
          <w:rFonts w:eastAsia="Times New Roman"/>
          <w:lang w:eastAsia="zh-CN"/>
        </w:rPr>
        <w:tab/>
      </w:r>
      <w:r w:rsidR="00AA1ADD" w:rsidRPr="005261CF">
        <w:rPr>
          <w:rFonts w:eastAsia="Times New Roman"/>
          <w:b/>
          <w:bCs/>
          <w:lang w:eastAsia="zh-CN"/>
        </w:rPr>
        <w:t>ITU-T Y.3502</w:t>
      </w:r>
      <w:r w:rsidR="00DC6E65" w:rsidRPr="005261CF">
        <w:rPr>
          <w:rFonts w:hint="eastAsia"/>
          <w:b/>
          <w:bCs/>
          <w:lang w:val="en-US" w:eastAsia="zh-CN"/>
        </w:rPr>
        <w:t>建议书</w:t>
      </w:r>
      <w:r w:rsidR="00AA1ADD" w:rsidRPr="005261CF">
        <w:rPr>
          <w:rFonts w:eastAsia="Times New Roman"/>
          <w:b/>
          <w:bCs/>
          <w:lang w:eastAsia="zh-CN"/>
        </w:rPr>
        <w:t> | ISO/IEC 17789</w:t>
      </w:r>
      <w:r w:rsidR="00AA1ADD" w:rsidRPr="005261CF">
        <w:rPr>
          <w:rFonts w:hint="eastAsia"/>
          <w:b/>
          <w:bCs/>
          <w:lang w:eastAsia="zh-CN"/>
        </w:rPr>
        <w:t>“</w:t>
      </w:r>
      <w:r w:rsidR="00BF0058">
        <w:rPr>
          <w:rFonts w:hint="eastAsia"/>
          <w:b/>
          <w:bCs/>
          <w:lang w:val="en-US" w:eastAsia="zh-CN"/>
        </w:rPr>
        <w:t>信息技术</w:t>
      </w:r>
      <w:r w:rsidR="00BF0058">
        <w:rPr>
          <w:rFonts w:hint="eastAsia"/>
          <w:b/>
          <w:bCs/>
          <w:lang w:val="en-US" w:eastAsia="zh-CN"/>
        </w:rPr>
        <w:t xml:space="preserve"> </w:t>
      </w:r>
      <w:r w:rsidR="00BF0058" w:rsidRPr="00BF0058">
        <w:rPr>
          <w:b/>
          <w:bCs/>
          <w:lang w:val="en-US" w:eastAsia="zh-CN"/>
        </w:rPr>
        <w:t>–</w:t>
      </w:r>
      <w:r w:rsidR="00BF0058">
        <w:rPr>
          <w:b/>
          <w:bCs/>
          <w:lang w:val="en-US" w:eastAsia="zh-CN"/>
        </w:rPr>
        <w:t xml:space="preserve"> </w:t>
      </w:r>
      <w:r w:rsidR="00BF0058">
        <w:rPr>
          <w:rFonts w:hint="eastAsia"/>
          <w:b/>
          <w:bCs/>
          <w:lang w:val="en-US" w:eastAsia="zh-CN"/>
        </w:rPr>
        <w:t>云计算</w:t>
      </w:r>
      <w:r w:rsidR="00BF0058">
        <w:rPr>
          <w:rFonts w:hint="eastAsia"/>
          <w:b/>
          <w:bCs/>
          <w:lang w:val="en-US" w:eastAsia="zh-CN"/>
        </w:rPr>
        <w:t xml:space="preserve"> </w:t>
      </w:r>
      <w:r w:rsidR="00BF0058" w:rsidRPr="00BF0058">
        <w:rPr>
          <w:b/>
          <w:bCs/>
          <w:lang w:val="en-US" w:eastAsia="zh-CN"/>
        </w:rPr>
        <w:t>–</w:t>
      </w:r>
      <w:r w:rsidR="00BF0058">
        <w:rPr>
          <w:b/>
          <w:bCs/>
          <w:lang w:val="en-US" w:eastAsia="zh-CN"/>
        </w:rPr>
        <w:t xml:space="preserve"> </w:t>
      </w:r>
      <w:r w:rsidR="00AA1ADD" w:rsidRPr="005261CF">
        <w:rPr>
          <w:rFonts w:hint="eastAsia"/>
          <w:b/>
          <w:bCs/>
          <w:lang w:val="en-US" w:eastAsia="zh-CN"/>
        </w:rPr>
        <w:t>参考架构</w:t>
      </w:r>
      <w:r w:rsidR="00AA1ADD" w:rsidRPr="005261CF">
        <w:rPr>
          <w:rFonts w:hint="eastAsia"/>
          <w:b/>
          <w:bCs/>
          <w:lang w:eastAsia="zh-CN"/>
        </w:rPr>
        <w:t>”</w:t>
      </w:r>
      <w:r w:rsidR="00AA1ADD">
        <w:rPr>
          <w:rFonts w:hint="eastAsia"/>
          <w:lang w:val="en-US" w:eastAsia="zh-CN"/>
        </w:rPr>
        <w:t>提供了一份参考架构，用于促进互操作性云计算系统和服务的发展。</w:t>
      </w:r>
    </w:p>
    <w:p w:rsidR="00AA1ADD" w:rsidRDefault="00AA1ADD" w:rsidP="003C2D23">
      <w:pPr>
        <w:ind w:firstLineChars="200" w:firstLine="482"/>
        <w:rPr>
          <w:szCs w:val="24"/>
          <w:lang w:val="en-US" w:eastAsia="zh-CN"/>
        </w:rPr>
      </w:pPr>
      <w:r>
        <w:rPr>
          <w:rFonts w:eastAsia="Times New Roman"/>
          <w:b/>
          <w:szCs w:val="24"/>
          <w:lang w:eastAsia="zh-CN"/>
        </w:rPr>
        <w:t>ITU-T Y.3501</w:t>
      </w:r>
      <w:r w:rsidR="00B5759D" w:rsidRPr="001A34C8">
        <w:rPr>
          <w:rFonts w:hint="eastAsia"/>
          <w:b/>
          <w:szCs w:val="24"/>
          <w:lang w:eastAsia="zh-CN"/>
        </w:rPr>
        <w:t>“</w:t>
      </w:r>
      <w:r>
        <w:rPr>
          <w:rFonts w:ascii="SimSun" w:hAnsi="SimSun" w:cs="SimSun" w:hint="eastAsia"/>
          <w:b/>
          <w:szCs w:val="24"/>
          <w:lang w:eastAsia="zh-CN"/>
        </w:rPr>
        <w:t>云计算框架和高水准要求</w:t>
      </w:r>
      <w:r w:rsidR="00B5759D" w:rsidRPr="001A34C8">
        <w:rPr>
          <w:rFonts w:hint="eastAsia"/>
          <w:b/>
          <w:szCs w:val="24"/>
          <w:lang w:eastAsia="zh-CN"/>
        </w:rPr>
        <w:t>”</w:t>
      </w:r>
      <w:r>
        <w:rPr>
          <w:rFonts w:hint="eastAsia"/>
          <w:szCs w:val="24"/>
          <w:lang w:val="en-US" w:eastAsia="zh-CN"/>
        </w:rPr>
        <w:t>为满足云计算的更高要求而提供云计算框架。这些要求是通过分析具体使用案例得出的。</w:t>
      </w:r>
    </w:p>
    <w:p w:rsidR="00AA1ADD" w:rsidRDefault="00AA1ADD" w:rsidP="003C2D23">
      <w:pPr>
        <w:ind w:firstLineChars="200" w:firstLine="482"/>
        <w:rPr>
          <w:szCs w:val="24"/>
          <w:lang w:val="en-US" w:eastAsia="zh-CN"/>
        </w:rPr>
      </w:pPr>
      <w:r>
        <w:rPr>
          <w:rFonts w:eastAsia="Times New Roman"/>
          <w:b/>
          <w:szCs w:val="24"/>
          <w:lang w:eastAsia="zh-CN"/>
        </w:rPr>
        <w:t>ITU-T Y.3503</w:t>
      </w:r>
      <w:r w:rsidR="00B5759D" w:rsidRPr="001A34C8">
        <w:rPr>
          <w:rFonts w:hint="eastAsia"/>
          <w:b/>
          <w:szCs w:val="24"/>
          <w:lang w:eastAsia="zh-CN"/>
        </w:rPr>
        <w:t>“</w:t>
      </w:r>
      <w:r>
        <w:rPr>
          <w:rFonts w:ascii="SimSun" w:hAnsi="SimSun" w:cs="SimSun" w:hint="eastAsia"/>
          <w:b/>
          <w:szCs w:val="24"/>
          <w:lang w:eastAsia="zh-CN"/>
        </w:rPr>
        <w:t>桌面即服务的要求</w:t>
      </w:r>
      <w:r w:rsidR="00B5759D" w:rsidRPr="001A34C8">
        <w:rPr>
          <w:rFonts w:hint="eastAsia"/>
          <w:b/>
          <w:szCs w:val="24"/>
          <w:lang w:eastAsia="zh-CN"/>
        </w:rPr>
        <w:t>”</w:t>
      </w:r>
      <w:r>
        <w:rPr>
          <w:rFonts w:hint="eastAsia"/>
          <w:szCs w:val="24"/>
          <w:lang w:val="en-US" w:eastAsia="zh-CN"/>
        </w:rPr>
        <w:t>详述了</w:t>
      </w:r>
      <w:r>
        <w:rPr>
          <w:rFonts w:hint="eastAsia"/>
          <w:szCs w:val="24"/>
          <w:lang w:val="en-US" w:eastAsia="zh-CN"/>
        </w:rPr>
        <w:t>DaaS</w:t>
      </w:r>
      <w:r>
        <w:rPr>
          <w:rFonts w:hint="eastAsia"/>
          <w:szCs w:val="24"/>
          <w:lang w:val="en-US" w:eastAsia="zh-CN"/>
        </w:rPr>
        <w:t>的基本概念，规定其一般要求、功能要求和能力，同时通过有关使用案例对该等要求和能力进行了说明。</w:t>
      </w:r>
      <w:r>
        <w:rPr>
          <w:rFonts w:hint="eastAsia"/>
          <w:szCs w:val="24"/>
          <w:lang w:val="en-US" w:eastAsia="zh-CN"/>
        </w:rPr>
        <w:t>DaaS</w:t>
      </w:r>
      <w:r>
        <w:rPr>
          <w:rFonts w:hint="eastAsia"/>
          <w:szCs w:val="24"/>
          <w:lang w:val="en-US" w:eastAsia="zh-CN"/>
        </w:rPr>
        <w:t>被归类为云计算核心服务之一，通过</w:t>
      </w:r>
      <w:r>
        <w:rPr>
          <w:rFonts w:hint="eastAsia"/>
          <w:szCs w:val="24"/>
          <w:lang w:val="en-US" w:eastAsia="zh-CN"/>
        </w:rPr>
        <w:t>DaaS</w:t>
      </w:r>
      <w:r>
        <w:rPr>
          <w:rFonts w:hint="eastAsia"/>
          <w:szCs w:val="24"/>
          <w:lang w:val="en-US" w:eastAsia="zh-CN"/>
        </w:rPr>
        <w:t>，云服务用户可获得由云服务提供商远程提供的桌面功能。</w:t>
      </w:r>
    </w:p>
    <w:p w:rsidR="00AA1ADD" w:rsidRDefault="00AA1ADD" w:rsidP="003C2D23">
      <w:pPr>
        <w:ind w:firstLineChars="200" w:firstLine="482"/>
        <w:rPr>
          <w:bCs/>
          <w:szCs w:val="24"/>
          <w:lang w:val="en-US" w:eastAsia="zh-CN"/>
        </w:rPr>
      </w:pPr>
      <w:r>
        <w:rPr>
          <w:rFonts w:eastAsia="Times New Roman"/>
          <w:b/>
          <w:szCs w:val="24"/>
          <w:lang w:eastAsia="zh-CN"/>
        </w:rPr>
        <w:t>ITU-T Y.3504</w:t>
      </w:r>
      <w:r w:rsidR="00B5759D" w:rsidRPr="001A34C8">
        <w:rPr>
          <w:rFonts w:hint="eastAsia"/>
          <w:b/>
          <w:szCs w:val="24"/>
          <w:lang w:eastAsia="zh-CN"/>
        </w:rPr>
        <w:t>“</w:t>
      </w:r>
      <w:r>
        <w:rPr>
          <w:rFonts w:ascii="SimSun" w:hAnsi="SimSun" w:cs="SimSun" w:hint="eastAsia"/>
          <w:b/>
          <w:szCs w:val="24"/>
          <w:lang w:eastAsia="zh-CN"/>
        </w:rPr>
        <w:t>桌面即服务的功能架构</w:t>
      </w:r>
      <w:r w:rsidR="00B5759D" w:rsidRPr="001A34C8">
        <w:rPr>
          <w:rFonts w:hint="eastAsia"/>
          <w:b/>
          <w:szCs w:val="24"/>
          <w:lang w:eastAsia="zh-CN"/>
        </w:rPr>
        <w:t>”</w:t>
      </w:r>
      <w:r>
        <w:rPr>
          <w:rFonts w:hint="eastAsia"/>
          <w:bCs/>
          <w:szCs w:val="24"/>
          <w:lang w:val="en-US" w:eastAsia="zh-CN"/>
        </w:rPr>
        <w:t>规定了桌面即服务（</w:t>
      </w:r>
      <w:r>
        <w:rPr>
          <w:rFonts w:hint="eastAsia"/>
          <w:bCs/>
          <w:szCs w:val="24"/>
          <w:lang w:val="en-US" w:eastAsia="zh-CN"/>
        </w:rPr>
        <w:t>DaaS</w:t>
      </w:r>
      <w:r>
        <w:rPr>
          <w:rFonts w:hint="eastAsia"/>
          <w:bCs/>
          <w:szCs w:val="24"/>
          <w:lang w:val="en-US" w:eastAsia="zh-CN"/>
        </w:rPr>
        <w:t>）功能和</w:t>
      </w:r>
      <w:r>
        <w:rPr>
          <w:rFonts w:hint="eastAsia"/>
          <w:bCs/>
          <w:szCs w:val="24"/>
          <w:lang w:val="en-US" w:eastAsia="zh-CN"/>
        </w:rPr>
        <w:t>DaaS</w:t>
      </w:r>
      <w:r>
        <w:rPr>
          <w:rFonts w:hint="eastAsia"/>
          <w:bCs/>
          <w:szCs w:val="24"/>
          <w:lang w:val="en-US" w:eastAsia="zh-CN"/>
        </w:rPr>
        <w:t>的功能架构。该标准还说明了</w:t>
      </w:r>
      <w:r>
        <w:rPr>
          <w:rFonts w:hint="eastAsia"/>
          <w:bCs/>
          <w:szCs w:val="24"/>
          <w:lang w:val="en-US" w:eastAsia="zh-CN"/>
        </w:rPr>
        <w:t>DaaS</w:t>
      </w:r>
      <w:r>
        <w:rPr>
          <w:rFonts w:hint="eastAsia"/>
          <w:bCs/>
          <w:szCs w:val="24"/>
          <w:lang w:val="en-US" w:eastAsia="zh-CN"/>
        </w:rPr>
        <w:t>功能架构和云计算参考架构之间的关系。</w:t>
      </w:r>
    </w:p>
    <w:p w:rsidR="00AA1ADD" w:rsidRDefault="00AA1ADD" w:rsidP="00DC6E65">
      <w:pPr>
        <w:ind w:firstLineChars="200" w:firstLine="482"/>
        <w:rPr>
          <w:szCs w:val="24"/>
          <w:lang w:eastAsia="zh-CN"/>
        </w:rPr>
      </w:pPr>
      <w:r w:rsidRPr="00DC6E65">
        <w:rPr>
          <w:b/>
          <w:szCs w:val="24"/>
          <w:lang w:eastAsia="zh-CN"/>
        </w:rPr>
        <w:t>ITU-T Y.3510</w:t>
      </w:r>
      <w:r w:rsidRPr="00DC6E65">
        <w:rPr>
          <w:rFonts w:ascii="SimSun" w:hAnsi="SimSun"/>
          <w:b/>
          <w:szCs w:val="24"/>
          <w:lang w:eastAsia="zh-CN"/>
        </w:rPr>
        <w:t>建议书“云计算基础设施要求”</w:t>
      </w:r>
      <w:r>
        <w:rPr>
          <w:szCs w:val="24"/>
          <w:lang w:eastAsia="zh-CN"/>
        </w:rPr>
        <w:t>。</w:t>
      </w:r>
      <w:r>
        <w:rPr>
          <w:color w:val="000000"/>
          <w:szCs w:val="24"/>
          <w:lang w:eastAsia="zh-CN"/>
        </w:rPr>
        <w:t>该建议书提出的云计算基础设施要求包括处理、存储和网络资源的重要功能以及资源的抽象和控制功能。</w:t>
      </w:r>
    </w:p>
    <w:p w:rsidR="00AA1ADD" w:rsidRDefault="001A39F0" w:rsidP="00DC6E65">
      <w:pPr>
        <w:pStyle w:val="Normalaftertitle0"/>
        <w:spacing w:before="120"/>
        <w:ind w:firstLineChars="200" w:firstLine="480"/>
        <w:rPr>
          <w:rFonts w:eastAsia="Times New Roman"/>
          <w:b/>
          <w:szCs w:val="24"/>
          <w:lang w:eastAsia="zh-CN"/>
        </w:rPr>
      </w:pPr>
      <w:hyperlink r:id="rId35" w:history="1">
        <w:r w:rsidR="00AA1ADD" w:rsidRPr="00DC6E65">
          <w:rPr>
            <w:b/>
            <w:lang w:eastAsia="zh-CN"/>
          </w:rPr>
          <w:t>ITU-T Y.3511</w:t>
        </w:r>
      </w:hyperlink>
      <w:r w:rsidR="00AA1ADD" w:rsidRPr="00DC6E65">
        <w:rPr>
          <w:rFonts w:hint="eastAsia"/>
          <w:b/>
          <w:szCs w:val="24"/>
          <w:lang w:eastAsia="zh-CN"/>
        </w:rPr>
        <w:t>建议书</w:t>
      </w:r>
      <w:r w:rsidR="00DF240A">
        <w:rPr>
          <w:rFonts w:hint="eastAsia"/>
          <w:b/>
          <w:szCs w:val="24"/>
          <w:lang w:eastAsia="zh-CN"/>
        </w:rPr>
        <w:t>“内部云计算框架”</w:t>
      </w:r>
      <w:r w:rsidR="00AA1ADD" w:rsidRPr="00DF240A">
        <w:rPr>
          <w:rFonts w:hint="eastAsia"/>
          <w:szCs w:val="24"/>
          <w:lang w:eastAsia="zh-CN"/>
        </w:rPr>
        <w:t>提供了</w:t>
      </w:r>
      <w:r w:rsidR="00DF240A">
        <w:rPr>
          <w:rFonts w:hint="eastAsia"/>
          <w:szCs w:val="24"/>
          <w:lang w:eastAsia="zh-CN"/>
        </w:rPr>
        <w:t>内部云计算标准化</w:t>
      </w:r>
      <w:r w:rsidR="00AA1ADD" w:rsidRPr="00DF240A">
        <w:rPr>
          <w:rFonts w:hint="eastAsia"/>
          <w:szCs w:val="24"/>
          <w:lang w:eastAsia="zh-CN"/>
        </w:rPr>
        <w:t>框架</w:t>
      </w:r>
      <w:r w:rsidR="00AA1ADD" w:rsidRPr="00DF240A">
        <w:rPr>
          <w:rFonts w:hint="eastAsia"/>
          <w:szCs w:val="24"/>
          <w:lang w:val="en-US" w:eastAsia="zh-CN"/>
        </w:rPr>
        <w:t>，</w:t>
      </w:r>
      <w:r w:rsidR="00DF240A">
        <w:rPr>
          <w:rFonts w:hint="eastAsia"/>
          <w:szCs w:val="24"/>
          <w:lang w:val="en-US" w:eastAsia="zh-CN"/>
        </w:rPr>
        <w:t>该架构可以使服务提供者</w:t>
      </w:r>
      <w:r w:rsidR="00DF240A" w:rsidRPr="00AA1F9B">
        <w:rPr>
          <w:lang w:eastAsia="zh-CN"/>
        </w:rPr>
        <w:t>(CSPs)</w:t>
      </w:r>
      <w:r w:rsidR="00DF240A">
        <w:rPr>
          <w:rFonts w:hint="eastAsia"/>
          <w:lang w:eastAsia="zh-CN"/>
        </w:rPr>
        <w:t>从服务中或者合作伙伴的</w:t>
      </w:r>
      <w:r w:rsidR="00DF240A" w:rsidRPr="00AA1F9B">
        <w:rPr>
          <w:lang w:eastAsia="zh-CN"/>
        </w:rPr>
        <w:t>(CSPs)</w:t>
      </w:r>
      <w:r w:rsidR="00DF240A">
        <w:rPr>
          <w:rFonts w:hint="eastAsia"/>
          <w:lang w:eastAsia="zh-CN"/>
        </w:rPr>
        <w:t>资源中获益，从而尽可能动态性地满足客户的要求。</w:t>
      </w:r>
      <w:r w:rsidR="00AA1ADD">
        <w:rPr>
          <w:rFonts w:hint="eastAsia"/>
          <w:szCs w:val="24"/>
          <w:lang w:eastAsia="zh-CN"/>
        </w:rPr>
        <w:t>并描述了作为完成与其客户签订的单一</w:t>
      </w:r>
      <w:r w:rsidR="00AA1ADD">
        <w:rPr>
          <w:rFonts w:hint="eastAsia"/>
          <w:szCs w:val="24"/>
          <w:lang w:val="en-US" w:eastAsia="zh-CN"/>
        </w:rPr>
        <w:t>CSP</w:t>
      </w:r>
      <w:r w:rsidR="00AA1ADD">
        <w:rPr>
          <w:rFonts w:hint="eastAsia"/>
          <w:szCs w:val="24"/>
          <w:lang w:eastAsia="zh-CN"/>
        </w:rPr>
        <w:t>业务合同基础的多</w:t>
      </w:r>
      <w:r w:rsidR="00AA1ADD">
        <w:rPr>
          <w:rFonts w:hint="eastAsia"/>
          <w:szCs w:val="24"/>
          <w:lang w:val="en-US" w:eastAsia="zh-CN"/>
        </w:rPr>
        <w:t>CPS</w:t>
      </w:r>
      <w:r w:rsidR="00AA1ADD">
        <w:rPr>
          <w:rFonts w:hint="eastAsia"/>
          <w:szCs w:val="24"/>
          <w:lang w:val="en-US" w:eastAsia="zh-CN"/>
        </w:rPr>
        <w:t>互动框架。</w:t>
      </w:r>
    </w:p>
    <w:p w:rsidR="00AA1ADD" w:rsidRDefault="00AA1ADD" w:rsidP="003C2D23">
      <w:pPr>
        <w:ind w:firstLineChars="200" w:firstLine="482"/>
        <w:rPr>
          <w:bCs/>
          <w:szCs w:val="24"/>
          <w:lang w:val="en-US" w:eastAsia="zh-CN"/>
        </w:rPr>
      </w:pPr>
      <w:r>
        <w:rPr>
          <w:rFonts w:eastAsia="Times New Roman"/>
          <w:b/>
          <w:szCs w:val="24"/>
          <w:lang w:eastAsia="zh-CN"/>
        </w:rPr>
        <w:t>ITU-T Y.3512</w:t>
      </w:r>
      <w:r w:rsidR="00B5759D" w:rsidRPr="001A34C8">
        <w:rPr>
          <w:rFonts w:hint="eastAsia"/>
          <w:b/>
          <w:szCs w:val="24"/>
          <w:lang w:eastAsia="zh-CN"/>
        </w:rPr>
        <w:t>“</w:t>
      </w:r>
      <w:r>
        <w:rPr>
          <w:rFonts w:ascii="SimSun" w:hAnsi="SimSun" w:cs="SimSun" w:hint="eastAsia"/>
          <w:b/>
          <w:szCs w:val="24"/>
          <w:lang w:eastAsia="zh-CN"/>
        </w:rPr>
        <w:t>云计算</w:t>
      </w:r>
      <w:r>
        <w:rPr>
          <w:rFonts w:eastAsia="Times New Roman" w:hint="eastAsia"/>
          <w:b/>
          <w:szCs w:val="24"/>
          <w:lang w:eastAsia="zh-CN"/>
        </w:rPr>
        <w:t xml:space="preserve"> </w:t>
      </w:r>
      <w:r>
        <w:rPr>
          <w:rFonts w:eastAsia="Times New Roman"/>
          <w:b/>
          <w:szCs w:val="24"/>
          <w:lang w:eastAsia="zh-CN"/>
        </w:rPr>
        <w:t>–</w:t>
      </w:r>
      <w:r>
        <w:rPr>
          <w:rFonts w:eastAsia="Times New Roman" w:hint="eastAsia"/>
          <w:b/>
          <w:szCs w:val="24"/>
          <w:lang w:eastAsia="zh-CN"/>
        </w:rPr>
        <w:t xml:space="preserve"> </w:t>
      </w:r>
      <w:r>
        <w:rPr>
          <w:rFonts w:ascii="SimSun" w:hAnsi="SimSun" w:cs="SimSun" w:hint="eastAsia"/>
          <w:b/>
          <w:szCs w:val="24"/>
          <w:lang w:eastAsia="zh-CN"/>
        </w:rPr>
        <w:t>网络即服务的功能要求</w:t>
      </w:r>
      <w:r w:rsidR="00B5759D" w:rsidRPr="001A34C8">
        <w:rPr>
          <w:rFonts w:hint="eastAsia"/>
          <w:b/>
          <w:szCs w:val="24"/>
          <w:lang w:eastAsia="zh-CN"/>
        </w:rPr>
        <w:t>”</w:t>
      </w:r>
      <w:r>
        <w:rPr>
          <w:rFonts w:hint="eastAsia"/>
          <w:bCs/>
          <w:szCs w:val="24"/>
          <w:lang w:val="en-US" w:eastAsia="zh-CN"/>
        </w:rPr>
        <w:t>描述了网络即服务的概念及其功能要求。该标准内含</w:t>
      </w:r>
      <w:r>
        <w:rPr>
          <w:rFonts w:hint="eastAsia"/>
          <w:bCs/>
          <w:szCs w:val="24"/>
          <w:lang w:val="en-US" w:eastAsia="zh-CN"/>
        </w:rPr>
        <w:t>NaaS</w:t>
      </w:r>
      <w:r>
        <w:rPr>
          <w:rFonts w:hint="eastAsia"/>
          <w:bCs/>
          <w:szCs w:val="24"/>
          <w:lang w:val="en-US" w:eastAsia="zh-CN"/>
        </w:rPr>
        <w:t>的常见使用案例，并根据相应的使用案例和云计算类型，规定了</w:t>
      </w:r>
      <w:r>
        <w:rPr>
          <w:rFonts w:hint="eastAsia"/>
          <w:bCs/>
          <w:szCs w:val="24"/>
          <w:lang w:val="en-US" w:eastAsia="zh-CN"/>
        </w:rPr>
        <w:t>NaaS</w:t>
      </w:r>
      <w:r>
        <w:rPr>
          <w:rFonts w:hint="eastAsia"/>
          <w:bCs/>
          <w:szCs w:val="24"/>
          <w:lang w:val="en-US" w:eastAsia="zh-CN"/>
        </w:rPr>
        <w:t>应用、</w:t>
      </w:r>
      <w:r>
        <w:rPr>
          <w:rFonts w:hint="eastAsia"/>
          <w:bCs/>
          <w:szCs w:val="24"/>
          <w:lang w:val="en-US" w:eastAsia="zh-CN"/>
        </w:rPr>
        <w:t>NaaS</w:t>
      </w:r>
      <w:r>
        <w:rPr>
          <w:rFonts w:hint="eastAsia"/>
          <w:bCs/>
          <w:szCs w:val="24"/>
          <w:lang w:val="en-US" w:eastAsia="zh-CN"/>
        </w:rPr>
        <w:t>平台和</w:t>
      </w:r>
      <w:r>
        <w:rPr>
          <w:rFonts w:hint="eastAsia"/>
          <w:bCs/>
          <w:szCs w:val="24"/>
          <w:lang w:val="en-US" w:eastAsia="zh-CN"/>
        </w:rPr>
        <w:t>NaaS</w:t>
      </w:r>
      <w:r>
        <w:rPr>
          <w:rFonts w:hint="eastAsia"/>
          <w:bCs/>
          <w:szCs w:val="24"/>
          <w:lang w:val="en-US" w:eastAsia="zh-CN"/>
        </w:rPr>
        <w:t>连接这三个方面的功能要求。</w:t>
      </w:r>
    </w:p>
    <w:p w:rsidR="00AA1ADD" w:rsidRDefault="00AA1ADD" w:rsidP="003C2D23">
      <w:pPr>
        <w:ind w:firstLineChars="200" w:firstLine="482"/>
        <w:rPr>
          <w:bCs/>
          <w:szCs w:val="24"/>
          <w:lang w:val="en-US" w:eastAsia="zh-CN"/>
        </w:rPr>
      </w:pPr>
      <w:r>
        <w:rPr>
          <w:rFonts w:eastAsia="Times New Roman"/>
          <w:b/>
          <w:szCs w:val="24"/>
          <w:lang w:eastAsia="zh-CN"/>
        </w:rPr>
        <w:t>ITU-T Y.3513</w:t>
      </w:r>
      <w:r w:rsidR="00B5759D" w:rsidRPr="00B5759D">
        <w:rPr>
          <w:rFonts w:hint="eastAsia"/>
          <w:b/>
          <w:szCs w:val="24"/>
          <w:lang w:eastAsia="zh-CN"/>
        </w:rPr>
        <w:t>“</w:t>
      </w:r>
      <w:r>
        <w:rPr>
          <w:rFonts w:ascii="SimSun" w:hAnsi="SimSun" w:cs="SimSun" w:hint="eastAsia"/>
          <w:b/>
          <w:szCs w:val="24"/>
          <w:lang w:eastAsia="zh-CN"/>
        </w:rPr>
        <w:t>云计算</w:t>
      </w:r>
      <w:r>
        <w:rPr>
          <w:rFonts w:eastAsia="Times New Roman" w:hint="eastAsia"/>
          <w:b/>
          <w:szCs w:val="24"/>
          <w:lang w:eastAsia="zh-CN"/>
        </w:rPr>
        <w:t xml:space="preserve"> </w:t>
      </w:r>
      <w:r>
        <w:rPr>
          <w:rFonts w:eastAsia="Times New Roman"/>
          <w:b/>
          <w:szCs w:val="24"/>
          <w:lang w:eastAsia="zh-CN"/>
        </w:rPr>
        <w:t>–</w:t>
      </w:r>
      <w:r>
        <w:rPr>
          <w:rFonts w:eastAsia="Times New Roman" w:hint="eastAsia"/>
          <w:b/>
          <w:szCs w:val="24"/>
          <w:lang w:eastAsia="zh-CN"/>
        </w:rPr>
        <w:t xml:space="preserve"> </w:t>
      </w:r>
      <w:r>
        <w:rPr>
          <w:rFonts w:ascii="SimSun" w:hAnsi="SimSun" w:cs="SimSun" w:hint="eastAsia"/>
          <w:b/>
          <w:szCs w:val="24"/>
          <w:lang w:eastAsia="zh-CN"/>
        </w:rPr>
        <w:t>基础设施即服务的功能要求</w:t>
      </w:r>
      <w:r w:rsidR="00B5759D" w:rsidRPr="001A34C8">
        <w:rPr>
          <w:rFonts w:hint="eastAsia"/>
          <w:b/>
          <w:szCs w:val="24"/>
          <w:lang w:eastAsia="zh-CN"/>
        </w:rPr>
        <w:t>”</w:t>
      </w:r>
      <w:r>
        <w:rPr>
          <w:rFonts w:hint="eastAsia"/>
          <w:bCs/>
          <w:szCs w:val="24"/>
          <w:lang w:val="en-US" w:eastAsia="zh-CN"/>
        </w:rPr>
        <w:t>介绍了基础设施即服务（</w:t>
      </w:r>
      <w:r>
        <w:rPr>
          <w:rFonts w:hint="eastAsia"/>
          <w:bCs/>
          <w:szCs w:val="24"/>
          <w:lang w:val="en-US" w:eastAsia="zh-CN"/>
        </w:rPr>
        <w:t>IaaS</w:t>
      </w:r>
      <w:r>
        <w:rPr>
          <w:rFonts w:hint="eastAsia"/>
          <w:bCs/>
          <w:szCs w:val="24"/>
          <w:lang w:val="en-US" w:eastAsia="zh-CN"/>
        </w:rPr>
        <w:t>）的概念及其功能要求。</w:t>
      </w:r>
      <w:r>
        <w:rPr>
          <w:rFonts w:hint="eastAsia"/>
          <w:bCs/>
          <w:szCs w:val="24"/>
          <w:lang w:val="en-US" w:eastAsia="zh-CN"/>
        </w:rPr>
        <w:t>IaaS</w:t>
      </w:r>
      <w:r>
        <w:rPr>
          <w:rFonts w:hint="eastAsia"/>
          <w:bCs/>
          <w:szCs w:val="24"/>
          <w:lang w:val="en-US" w:eastAsia="zh-CN"/>
        </w:rPr>
        <w:t>为云计算服务的种类之一，云服务提供商通过</w:t>
      </w:r>
      <w:r>
        <w:rPr>
          <w:rFonts w:hint="eastAsia"/>
          <w:bCs/>
          <w:szCs w:val="24"/>
          <w:lang w:val="en-US" w:eastAsia="zh-CN"/>
        </w:rPr>
        <w:t>IaaS</w:t>
      </w:r>
      <w:r>
        <w:rPr>
          <w:rFonts w:hint="eastAsia"/>
          <w:bCs/>
          <w:szCs w:val="24"/>
          <w:lang w:val="en-US" w:eastAsia="zh-CN"/>
        </w:rPr>
        <w:t>为云服务用户提供计算、存储和网络服务。本标准通过诸多使用案例推导该等功能需求。</w:t>
      </w:r>
    </w:p>
    <w:p w:rsidR="00AA1ADD" w:rsidRDefault="00AA1ADD" w:rsidP="00476B76">
      <w:pPr>
        <w:ind w:firstLineChars="200" w:firstLine="482"/>
        <w:rPr>
          <w:b/>
          <w:szCs w:val="24"/>
          <w:lang w:eastAsia="zh-CN"/>
        </w:rPr>
      </w:pPr>
      <w:r w:rsidRPr="00476B76">
        <w:rPr>
          <w:b/>
          <w:szCs w:val="24"/>
          <w:lang w:eastAsia="zh-CN"/>
        </w:rPr>
        <w:t>ITU-T Y.3520</w:t>
      </w:r>
      <w:r w:rsidRPr="00476B76">
        <w:rPr>
          <w:b/>
          <w:szCs w:val="24"/>
          <w:lang w:eastAsia="zh-CN"/>
        </w:rPr>
        <w:t>建议书</w:t>
      </w:r>
      <w:r w:rsidR="00476B76" w:rsidRPr="00476B76">
        <w:rPr>
          <w:rFonts w:hint="eastAsia"/>
          <w:b/>
          <w:szCs w:val="24"/>
          <w:lang w:eastAsia="zh-CN"/>
        </w:rPr>
        <w:t>“端对端资源管理云计算框架”</w:t>
      </w:r>
      <w:r>
        <w:rPr>
          <w:szCs w:val="24"/>
          <w:lang w:eastAsia="zh-CN"/>
        </w:rPr>
        <w:t>介绍了云计算端对端资源管理的一般概念；在电信业务繁多的环境下采用云资源管理的愿景；云业务的多云、端对端资源管理，即管理为支持提供云业务而使用的硬件和软件</w:t>
      </w:r>
      <w:r>
        <w:rPr>
          <w:rFonts w:ascii="SimSun" w:hAnsi="SimSun" w:cs="SimSun" w:hint="eastAsia"/>
          <w:szCs w:val="24"/>
          <w:lang w:eastAsia="zh-CN"/>
        </w:rPr>
        <w:t>。</w:t>
      </w:r>
    </w:p>
    <w:p w:rsidR="00AA1ADD" w:rsidRDefault="00AA1ADD" w:rsidP="00476B76">
      <w:pPr>
        <w:ind w:firstLineChars="200" w:firstLine="482"/>
        <w:jc w:val="both"/>
        <w:rPr>
          <w:szCs w:val="24"/>
          <w:lang w:eastAsia="zh-CN"/>
        </w:rPr>
      </w:pPr>
      <w:r w:rsidRPr="00476B76">
        <w:rPr>
          <w:b/>
          <w:szCs w:val="24"/>
          <w:lang w:eastAsia="zh-CN"/>
        </w:rPr>
        <w:t>ITU-T M.3070/Y.3521</w:t>
      </w:r>
      <w:r w:rsidRPr="00476B76">
        <w:rPr>
          <w:b/>
          <w:szCs w:val="24"/>
          <w:lang w:eastAsia="zh-CN"/>
        </w:rPr>
        <w:t>建议书</w:t>
      </w:r>
      <w:r w:rsidR="00476B76">
        <w:rPr>
          <w:rFonts w:hint="eastAsia"/>
          <w:b/>
          <w:szCs w:val="24"/>
          <w:lang w:eastAsia="zh-CN"/>
        </w:rPr>
        <w:t>“端对端云计算管理概览”</w:t>
      </w:r>
      <w:r>
        <w:rPr>
          <w:rStyle w:val="high-light-bg4"/>
          <w:szCs w:val="24"/>
          <w:lang w:eastAsia="zh-CN"/>
        </w:rPr>
        <w:t>从电信行业的角度，介绍了基于服务管理接口（</w:t>
      </w:r>
      <w:r>
        <w:rPr>
          <w:rStyle w:val="high-light-bg4"/>
          <w:szCs w:val="24"/>
          <w:lang w:eastAsia="zh-CN"/>
        </w:rPr>
        <w:t>SMI</w:t>
      </w:r>
      <w:r>
        <w:rPr>
          <w:rStyle w:val="high-light-bg4"/>
          <w:szCs w:val="24"/>
          <w:lang w:eastAsia="zh-CN"/>
        </w:rPr>
        <w:t>）和云计算参考架构的端到端云计算管理的概念视图和</w:t>
      </w:r>
      <w:r>
        <w:rPr>
          <w:rStyle w:val="high-light-bg4"/>
          <w:szCs w:val="24"/>
          <w:lang w:val="en-US" w:eastAsia="zh-CN"/>
        </w:rPr>
        <w:t>通用</w:t>
      </w:r>
      <w:r>
        <w:rPr>
          <w:rStyle w:val="high-light-bg4"/>
          <w:szCs w:val="24"/>
          <w:lang w:eastAsia="zh-CN"/>
        </w:rPr>
        <w:t>模型。</w:t>
      </w:r>
    </w:p>
    <w:p w:rsidR="00AA1ADD" w:rsidRDefault="00AA1ADD" w:rsidP="003C2D23">
      <w:pPr>
        <w:ind w:firstLineChars="200" w:firstLine="482"/>
        <w:rPr>
          <w:szCs w:val="24"/>
          <w:lang w:val="en-US" w:eastAsia="zh-CN"/>
        </w:rPr>
      </w:pPr>
      <w:r>
        <w:rPr>
          <w:b/>
          <w:bCs/>
          <w:szCs w:val="24"/>
          <w:lang w:eastAsia="zh-CN"/>
        </w:rPr>
        <w:t>ITU-T Y.3522</w:t>
      </w:r>
      <w:r w:rsidR="00B5759D">
        <w:rPr>
          <w:rFonts w:hint="eastAsia"/>
          <w:b/>
          <w:bCs/>
          <w:szCs w:val="24"/>
          <w:lang w:eastAsia="zh-CN"/>
        </w:rPr>
        <w:t>“</w:t>
      </w:r>
      <w:r>
        <w:rPr>
          <w:rFonts w:hint="eastAsia"/>
          <w:b/>
          <w:bCs/>
          <w:szCs w:val="24"/>
          <w:lang w:eastAsia="zh-CN"/>
        </w:rPr>
        <w:t>端到端云服务生命周期管理要求</w:t>
      </w:r>
      <w:r w:rsidR="00B5759D">
        <w:rPr>
          <w:rFonts w:hint="eastAsia"/>
          <w:b/>
          <w:bCs/>
          <w:szCs w:val="24"/>
          <w:lang w:eastAsia="zh-CN"/>
        </w:rPr>
        <w:t>”</w:t>
      </w:r>
      <w:r>
        <w:rPr>
          <w:rFonts w:hint="eastAsia"/>
          <w:szCs w:val="24"/>
          <w:lang w:val="en-US" w:eastAsia="zh-CN"/>
        </w:rPr>
        <w:t>规定了云服务生命周期元数据、云服务生命周期管理框架、云服务生命周期管理阶段和云服务生命周期管理与云计算参考架构的关系，宏观地阐述了端到端</w:t>
      </w:r>
      <w:r>
        <w:rPr>
          <w:rFonts w:hint="eastAsia"/>
          <w:szCs w:val="24"/>
          <w:lang w:eastAsia="zh-CN"/>
        </w:rPr>
        <w:t>云服务生命周期管理。</w:t>
      </w:r>
      <w:r>
        <w:rPr>
          <w:rFonts w:hint="eastAsia"/>
          <w:szCs w:val="24"/>
          <w:lang w:val="en-US" w:eastAsia="zh-CN"/>
        </w:rPr>
        <w:t>该标准还通过讨论常见的使用案例，规定了端到端云服务生命周期管理的功能要求。</w:t>
      </w:r>
    </w:p>
    <w:p w:rsidR="00AA1ADD" w:rsidRDefault="00AA1ADD" w:rsidP="00476B76">
      <w:pPr>
        <w:ind w:firstLineChars="200" w:firstLine="482"/>
        <w:rPr>
          <w:rFonts w:eastAsia="Times New Roman"/>
          <w:bCs/>
          <w:szCs w:val="24"/>
          <w:lang w:eastAsia="zh-CN"/>
        </w:rPr>
      </w:pPr>
      <w:r w:rsidRPr="00476B76">
        <w:rPr>
          <w:b/>
          <w:szCs w:val="24"/>
          <w:lang w:eastAsia="zh-CN"/>
        </w:rPr>
        <w:t>ITU-T Y.3600</w:t>
      </w:r>
      <w:r w:rsidRPr="00476B76">
        <w:rPr>
          <w:rFonts w:hint="eastAsia"/>
          <w:b/>
          <w:szCs w:val="24"/>
          <w:lang w:eastAsia="zh-CN"/>
        </w:rPr>
        <w:t>建议书</w:t>
      </w:r>
      <w:r w:rsidRPr="00476B76">
        <w:rPr>
          <w:rFonts w:ascii="SimSun" w:hAnsi="SimSun"/>
          <w:b/>
          <w:szCs w:val="24"/>
          <w:lang w:eastAsia="zh-CN"/>
        </w:rPr>
        <w:t>“</w:t>
      </w:r>
      <w:r w:rsidRPr="00476B76">
        <w:rPr>
          <w:rFonts w:hint="eastAsia"/>
          <w:b/>
          <w:szCs w:val="24"/>
          <w:lang w:eastAsia="zh-CN"/>
        </w:rPr>
        <w:t>大数据</w:t>
      </w:r>
      <w:r w:rsidRPr="00476B76">
        <w:rPr>
          <w:b/>
          <w:szCs w:val="24"/>
          <w:lang w:eastAsia="zh-CN"/>
        </w:rPr>
        <w:t xml:space="preserve"> – </w:t>
      </w:r>
      <w:r w:rsidRPr="00476B76">
        <w:rPr>
          <w:rFonts w:hint="eastAsia"/>
          <w:b/>
          <w:szCs w:val="24"/>
          <w:lang w:eastAsia="zh-CN"/>
        </w:rPr>
        <w:t>基于云计算的要求及能力</w:t>
      </w:r>
      <w:r w:rsidRPr="00476B76">
        <w:rPr>
          <w:rFonts w:ascii="SimSun" w:hAnsi="SimSun"/>
          <w:b/>
          <w:szCs w:val="24"/>
          <w:lang w:eastAsia="zh-CN"/>
        </w:rPr>
        <w:t>”</w:t>
      </w:r>
      <w:r>
        <w:rPr>
          <w:rFonts w:ascii="SimSun" w:hAnsi="SimSun" w:hint="eastAsia"/>
          <w:szCs w:val="24"/>
          <w:lang w:eastAsia="zh-CN"/>
        </w:rPr>
        <w:t>。该标准是由</w:t>
      </w:r>
      <w:r>
        <w:rPr>
          <w:szCs w:val="24"/>
          <w:lang w:eastAsia="zh-CN"/>
        </w:rPr>
        <w:t>ITU-T</w:t>
      </w:r>
      <w:r>
        <w:rPr>
          <w:rFonts w:hint="eastAsia"/>
          <w:szCs w:val="24"/>
          <w:lang w:eastAsia="zh-CN"/>
        </w:rPr>
        <w:t>第</w:t>
      </w:r>
      <w:r>
        <w:rPr>
          <w:szCs w:val="24"/>
          <w:lang w:eastAsia="zh-CN"/>
        </w:rPr>
        <w:t>13</w:t>
      </w:r>
      <w:r>
        <w:rPr>
          <w:rFonts w:hint="eastAsia"/>
          <w:szCs w:val="24"/>
          <w:lang w:eastAsia="zh-CN"/>
        </w:rPr>
        <w:t>研究组制定的。标准</w:t>
      </w:r>
      <w:r>
        <w:rPr>
          <w:szCs w:val="24"/>
          <w:lang w:eastAsia="zh-CN"/>
        </w:rPr>
        <w:t>详细阐述了基于云的大数据的要求、能力和用户案例</w:t>
      </w:r>
      <w:r>
        <w:rPr>
          <w:rFonts w:hint="eastAsia"/>
          <w:szCs w:val="24"/>
          <w:lang w:eastAsia="zh-CN"/>
        </w:rPr>
        <w:t>，概述了如何利用云计算系统提供大数据业务，协助业界管理无法采用传统数据技术传输和分析的大型数据集。</w:t>
      </w:r>
      <w:hyperlink r:id="rId36" w:history="1">
        <w:r>
          <w:rPr>
            <w:rStyle w:val="Hyperlink"/>
            <w:rFonts w:hint="eastAsia"/>
            <w:szCs w:val="24"/>
            <w:lang w:eastAsia="zh-CN"/>
          </w:rPr>
          <w:t>新闻稿</w:t>
        </w:r>
        <w:r>
          <w:rPr>
            <w:rStyle w:val="Hyperlink"/>
            <w:szCs w:val="24"/>
            <w:lang w:eastAsia="zh-CN"/>
          </w:rPr>
          <w:t>全文</w:t>
        </w:r>
      </w:hyperlink>
      <w:r>
        <w:rPr>
          <w:rFonts w:hint="eastAsia"/>
          <w:szCs w:val="24"/>
          <w:lang w:eastAsia="zh-CN"/>
        </w:rPr>
        <w:t>。</w:t>
      </w:r>
    </w:p>
    <w:p w:rsidR="00AA1ADD" w:rsidRDefault="00476B76" w:rsidP="00476B76">
      <w:pPr>
        <w:pStyle w:val="Normalaftertitle0"/>
        <w:spacing w:before="120"/>
        <w:ind w:firstLineChars="200" w:firstLine="482"/>
        <w:rPr>
          <w:rFonts w:eastAsia="Times New Roman"/>
          <w:szCs w:val="24"/>
          <w:lang w:val="en-US" w:eastAsia="zh-CN"/>
        </w:rPr>
      </w:pPr>
      <w:r w:rsidRPr="00476B76">
        <w:rPr>
          <w:rFonts w:eastAsia="Times New Roman"/>
          <w:b/>
          <w:bCs/>
          <w:szCs w:val="24"/>
          <w:lang w:val="en-US" w:eastAsia="zh-CN"/>
        </w:rPr>
        <w:lastRenderedPageBreak/>
        <w:t>ITU-T X.1601</w:t>
      </w:r>
      <w:r w:rsidRPr="00476B76">
        <w:rPr>
          <w:rFonts w:hint="eastAsia"/>
          <w:b/>
          <w:bCs/>
          <w:szCs w:val="24"/>
          <w:lang w:val="en-US" w:eastAsia="zh-CN"/>
        </w:rPr>
        <w:t>建议书</w:t>
      </w:r>
      <w:r w:rsidR="00AA1ADD" w:rsidRPr="00476B76">
        <w:rPr>
          <w:rFonts w:hint="eastAsia"/>
          <w:b/>
          <w:szCs w:val="24"/>
          <w:lang w:val="en-US" w:eastAsia="zh-CN"/>
        </w:rPr>
        <w:t>“云计算的安全框架”</w:t>
      </w:r>
      <w:r w:rsidR="00AA1ADD">
        <w:rPr>
          <w:rFonts w:hint="eastAsia"/>
          <w:bCs/>
          <w:szCs w:val="24"/>
          <w:lang w:val="en-US" w:eastAsia="zh-CN"/>
        </w:rPr>
        <w:t>介绍了云计算环境中的安全威胁，并通过框架方法，将威胁与建议规定的缓解威胁的安全能力进行了匹配。</w:t>
      </w:r>
      <w:r w:rsidR="00AA1ADD">
        <w:rPr>
          <w:rFonts w:eastAsia="Times New Roman"/>
          <w:szCs w:val="24"/>
          <w:lang w:val="en-US" w:eastAsia="zh-CN"/>
        </w:rPr>
        <w:t>ITU-T X.1601</w:t>
      </w:r>
      <w:r w:rsidR="00AA1ADD">
        <w:rPr>
          <w:rFonts w:hint="eastAsia"/>
          <w:szCs w:val="24"/>
          <w:lang w:val="en-US" w:eastAsia="zh-CN"/>
        </w:rPr>
        <w:t>建议书将发挥指导未来确定威胁缓解技术标准化“蓝图”的作用；还将为系统级云安全提供实施参考。</w:t>
      </w:r>
    </w:p>
    <w:p w:rsidR="00AA1ADD" w:rsidRDefault="0032115B" w:rsidP="003C2D23">
      <w:pPr>
        <w:ind w:firstLineChars="200" w:firstLine="482"/>
        <w:rPr>
          <w:rFonts w:eastAsia="Times New Roman"/>
          <w:szCs w:val="24"/>
          <w:lang w:eastAsia="zh-CN"/>
        </w:rPr>
      </w:pPr>
      <w:r>
        <w:rPr>
          <w:rFonts w:eastAsia="Times New Roman"/>
          <w:b/>
          <w:bCs/>
          <w:szCs w:val="24"/>
          <w:lang w:eastAsia="zh-CN"/>
        </w:rPr>
        <w:t>ITU-T Q.4040</w:t>
      </w:r>
      <w:r w:rsidR="00B5759D" w:rsidRPr="001A34C8">
        <w:rPr>
          <w:rFonts w:hint="eastAsia"/>
          <w:b/>
          <w:bCs/>
          <w:szCs w:val="24"/>
          <w:lang w:eastAsia="zh-CN"/>
        </w:rPr>
        <w:t>“</w:t>
      </w:r>
      <w:r w:rsidR="00AA1ADD">
        <w:rPr>
          <w:rFonts w:hint="eastAsia"/>
          <w:b/>
          <w:bCs/>
          <w:szCs w:val="24"/>
          <w:lang w:val="en-US" w:eastAsia="zh-CN"/>
        </w:rPr>
        <w:t>云计算互操作性测试框架和概览”</w:t>
      </w:r>
      <w:r w:rsidR="00A318A8">
        <w:rPr>
          <w:rFonts w:hint="eastAsia"/>
          <w:szCs w:val="24"/>
          <w:lang w:val="en-US" w:eastAsia="zh-CN"/>
        </w:rPr>
        <w:t>描述了</w:t>
      </w:r>
      <w:r w:rsidR="00AA1ADD">
        <w:rPr>
          <w:rFonts w:hint="eastAsia"/>
          <w:szCs w:val="24"/>
          <w:lang w:val="en-US" w:eastAsia="zh-CN"/>
        </w:rPr>
        <w:t>包括支持云计算互操作性测试的一般情境和测量实例</w:t>
      </w:r>
      <w:r w:rsidR="00A318A8">
        <w:rPr>
          <w:rFonts w:hint="eastAsia"/>
          <w:szCs w:val="24"/>
          <w:lang w:val="en-US" w:eastAsia="zh-CN"/>
        </w:rPr>
        <w:t>在内的框架</w:t>
      </w:r>
      <w:r w:rsidR="00AA1ADD">
        <w:rPr>
          <w:rFonts w:hint="eastAsia"/>
          <w:szCs w:val="24"/>
          <w:lang w:val="en-US" w:eastAsia="zh-CN"/>
        </w:rPr>
        <w:t>。</w:t>
      </w:r>
    </w:p>
    <w:p w:rsidR="00AA1ADD" w:rsidRPr="0032115B" w:rsidRDefault="00B27FE8" w:rsidP="0032115B">
      <w:pPr>
        <w:ind w:firstLineChars="200" w:firstLine="482"/>
        <w:rPr>
          <w:lang w:eastAsia="zh-CN"/>
        </w:rPr>
      </w:pPr>
      <w:r>
        <w:rPr>
          <w:rFonts w:eastAsia="Times New Roman"/>
          <w:b/>
          <w:bCs/>
          <w:lang w:eastAsia="zh-CN"/>
        </w:rPr>
        <w:t>Q</w:t>
      </w:r>
      <w:r w:rsidR="00AA1ADD">
        <w:rPr>
          <w:rFonts w:eastAsia="Times New Roman"/>
          <w:b/>
          <w:bCs/>
          <w:lang w:eastAsia="zh-CN"/>
        </w:rPr>
        <w:t xml:space="preserve"> 65</w:t>
      </w:r>
      <w:r w:rsidR="00AA1ADD">
        <w:rPr>
          <w:rFonts w:ascii="SimSun" w:hAnsi="SimSun" w:cs="SimSun" w:hint="eastAsia"/>
          <w:b/>
          <w:bCs/>
          <w:lang w:val="en-US" w:eastAsia="zh-CN"/>
        </w:rPr>
        <w:t>号增补</w:t>
      </w:r>
      <w:r w:rsidR="00AA1ADD" w:rsidRPr="00B27FE8">
        <w:rPr>
          <w:rFonts w:hint="eastAsia"/>
          <w:b/>
          <w:bCs/>
          <w:lang w:val="en-US" w:eastAsia="zh-CN"/>
        </w:rPr>
        <w:t>关于</w:t>
      </w:r>
      <w:r w:rsidR="00AA1ADD">
        <w:rPr>
          <w:rFonts w:hint="eastAsia"/>
          <w:b/>
          <w:bCs/>
          <w:lang w:val="en-US" w:eastAsia="zh-CN"/>
        </w:rPr>
        <w:t>“云计算互操作性活动”</w:t>
      </w:r>
      <w:r w:rsidR="00AA1ADD">
        <w:rPr>
          <w:rFonts w:hint="eastAsia"/>
          <w:lang w:val="en-US" w:eastAsia="zh-CN"/>
        </w:rPr>
        <w:t>，旨在提供现有云计算测试活动列表和考虑云互操作性测试潜在技术领域的工具。</w:t>
      </w:r>
    </w:p>
    <w:p w:rsidR="00AA1ADD" w:rsidRDefault="00AA1ADD" w:rsidP="002017C9">
      <w:pPr>
        <w:pStyle w:val="Heading1"/>
        <w:rPr>
          <w:rFonts w:eastAsia="Times New Roman"/>
          <w:lang w:eastAsia="zh-CN"/>
        </w:rPr>
      </w:pPr>
      <w:bookmarkStart w:id="153" w:name="_Toc15460"/>
      <w:bookmarkStart w:id="154" w:name="_Toc465078377"/>
      <w:bookmarkStart w:id="155" w:name="_Toc465078812"/>
      <w:bookmarkStart w:id="156" w:name="_Toc465079758"/>
      <w:bookmarkStart w:id="157" w:name="_Toc465081780"/>
      <w:bookmarkStart w:id="158" w:name="_Toc465098860"/>
      <w:r>
        <w:rPr>
          <w:rFonts w:eastAsia="Times New Roman"/>
          <w:lang w:eastAsia="zh-CN"/>
        </w:rPr>
        <w:t>4</w:t>
      </w:r>
      <w:r>
        <w:rPr>
          <w:rFonts w:eastAsia="Times New Roman"/>
          <w:lang w:eastAsia="zh-CN"/>
        </w:rPr>
        <w:tab/>
      </w:r>
      <w:r>
        <w:rPr>
          <w:rFonts w:hint="eastAsia"/>
          <w:lang w:val="en-US" w:eastAsia="zh-CN"/>
        </w:rPr>
        <w:t>媒体网络</w:t>
      </w:r>
      <w:r>
        <w:rPr>
          <w:rFonts w:hint="eastAsia"/>
          <w:lang w:val="en-US" w:eastAsia="zh-CN"/>
        </w:rPr>
        <w:t>/</w:t>
      </w:r>
      <w:r>
        <w:rPr>
          <w:rFonts w:hint="eastAsia"/>
          <w:lang w:val="en-US" w:eastAsia="zh-CN"/>
        </w:rPr>
        <w:t>广播解决方案</w:t>
      </w:r>
      <w:bookmarkEnd w:id="153"/>
      <w:bookmarkEnd w:id="154"/>
      <w:bookmarkEnd w:id="155"/>
      <w:bookmarkEnd w:id="156"/>
      <w:bookmarkEnd w:id="157"/>
      <w:bookmarkEnd w:id="158"/>
    </w:p>
    <w:p w:rsidR="00AA1ADD" w:rsidRDefault="00AA1ADD" w:rsidP="002017C9">
      <w:pPr>
        <w:pStyle w:val="Heading2"/>
        <w:rPr>
          <w:rFonts w:eastAsia="Times New Roman"/>
          <w:lang w:eastAsia="zh-CN"/>
        </w:rPr>
      </w:pPr>
      <w:bookmarkStart w:id="159" w:name="_Toc462664196"/>
      <w:bookmarkStart w:id="160" w:name="_Toc438553945"/>
      <w:bookmarkStart w:id="161" w:name="_Toc416161331"/>
      <w:bookmarkStart w:id="162" w:name="_Toc453929069"/>
      <w:bookmarkStart w:id="163" w:name="_Toc454295845"/>
      <w:bookmarkStart w:id="164" w:name="_Toc453932941"/>
      <w:bookmarkStart w:id="165" w:name="_Toc19978"/>
      <w:bookmarkStart w:id="166" w:name="_Toc465078378"/>
      <w:bookmarkStart w:id="167" w:name="_Toc465078813"/>
      <w:bookmarkStart w:id="168" w:name="_Toc465079759"/>
      <w:bookmarkStart w:id="169" w:name="_Toc465081781"/>
      <w:bookmarkStart w:id="170" w:name="_Toc465098861"/>
      <w:r>
        <w:rPr>
          <w:rFonts w:eastAsia="Times New Roman"/>
          <w:lang w:eastAsia="zh-CN"/>
        </w:rPr>
        <w:t>4.1</w:t>
      </w:r>
      <w:r>
        <w:rPr>
          <w:rFonts w:eastAsia="Times New Roman"/>
          <w:lang w:eastAsia="zh-CN"/>
        </w:rPr>
        <w:tab/>
      </w:r>
      <w:bookmarkEnd w:id="159"/>
      <w:bookmarkEnd w:id="160"/>
      <w:bookmarkEnd w:id="161"/>
      <w:bookmarkEnd w:id="162"/>
      <w:bookmarkEnd w:id="163"/>
      <w:bookmarkEnd w:id="164"/>
      <w:r>
        <w:rPr>
          <w:rFonts w:hint="eastAsia"/>
          <w:lang w:eastAsia="zh-CN"/>
        </w:rPr>
        <w:t>视频和图像编码</w:t>
      </w:r>
      <w:bookmarkEnd w:id="165"/>
      <w:bookmarkEnd w:id="166"/>
      <w:bookmarkEnd w:id="167"/>
      <w:bookmarkEnd w:id="168"/>
      <w:bookmarkEnd w:id="169"/>
      <w:bookmarkEnd w:id="170"/>
    </w:p>
    <w:p w:rsidR="00AA1ADD" w:rsidRDefault="00CB2B0C" w:rsidP="002017C9">
      <w:pPr>
        <w:pStyle w:val="Heading3"/>
        <w:rPr>
          <w:lang w:eastAsia="zh-CN"/>
        </w:rPr>
      </w:pPr>
      <w:r>
        <w:rPr>
          <w:noProof/>
          <w:lang w:eastAsia="zh-CN"/>
        </w:rPr>
        <mc:AlternateContent>
          <mc:Choice Requires="wps">
            <w:drawing>
              <wp:anchor distT="91440" distB="91440" distL="114300" distR="114300" simplePos="0" relativeHeight="251642880" behindDoc="0" locked="0" layoutInCell="1" allowOverlap="1" wp14:anchorId="3259B5CB" wp14:editId="369FF61A">
                <wp:simplePos x="0" y="0"/>
                <wp:positionH relativeFrom="page">
                  <wp:align>center</wp:align>
                </wp:positionH>
                <wp:positionV relativeFrom="paragraph">
                  <wp:posOffset>274320</wp:posOffset>
                </wp:positionV>
                <wp:extent cx="3578225" cy="890905"/>
                <wp:effectExtent l="0" t="0" r="0" b="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890905"/>
                        </a:xfrm>
                        <a:prstGeom prst="rect">
                          <a:avLst/>
                        </a:prstGeom>
                        <a:noFill/>
                        <a:ln w="9525">
                          <a:noFill/>
                          <a:miter lim="800000"/>
                        </a:ln>
                      </wps:spPr>
                      <wps:txbx>
                        <w:txbxContent>
                          <w:p w:rsidR="001A39F0" w:rsidRPr="00B919E3" w:rsidRDefault="001A39F0">
                            <w:pPr>
                              <w:pBdr>
                                <w:top w:val="single" w:sz="24" w:space="8" w:color="4F81BD"/>
                                <w:bottom w:val="single" w:sz="24" w:space="8" w:color="4F81BD"/>
                              </w:pBdr>
                              <w:rPr>
                                <w:rFonts w:eastAsia="STKaiti"/>
                                <w:iCs/>
                                <w:color w:val="4F81BD"/>
                                <w:lang w:eastAsia="zh-CN"/>
                              </w:rPr>
                            </w:pPr>
                            <w:r w:rsidRPr="00B919E3">
                              <w:rPr>
                                <w:rFonts w:eastAsia="STKaiti"/>
                                <w:iCs/>
                                <w:color w:val="4F81BD"/>
                                <w:lang w:val="en-US" w:eastAsia="zh-CN"/>
                              </w:rPr>
                              <w:t>据估计，视频播放已占宽带使用的</w:t>
                            </w:r>
                            <w:r w:rsidRPr="00B919E3">
                              <w:rPr>
                                <w:rFonts w:eastAsia="STKaiti"/>
                                <w:iCs/>
                                <w:color w:val="4F81BD"/>
                                <w:lang w:val="en-US" w:eastAsia="zh-CN"/>
                              </w:rPr>
                              <w:t>50%</w:t>
                            </w:r>
                            <w:r w:rsidRPr="00B919E3">
                              <w:rPr>
                                <w:rFonts w:eastAsia="STKaiti"/>
                                <w:iCs/>
                                <w:color w:val="4F81BD"/>
                                <w:lang w:val="en-US" w:eastAsia="zh-CN"/>
                              </w:rPr>
                              <w:t>以上，</w:t>
                            </w:r>
                            <w:r w:rsidRPr="00B919E3">
                              <w:rPr>
                                <w:rFonts w:eastAsia="STKaiti"/>
                                <w:iCs/>
                                <w:color w:val="4F81BD"/>
                                <w:lang w:val="en-US" w:eastAsia="zh-CN"/>
                              </w:rPr>
                              <w:t>2018</w:t>
                            </w:r>
                            <w:r w:rsidRPr="00B919E3">
                              <w:rPr>
                                <w:rFonts w:eastAsia="STKaiti"/>
                                <w:iCs/>
                                <w:color w:val="4F81BD"/>
                                <w:lang w:val="en-US" w:eastAsia="zh-CN"/>
                              </w:rPr>
                              <w:t>年该数字将超过</w:t>
                            </w:r>
                            <w:r w:rsidRPr="00B919E3">
                              <w:rPr>
                                <w:rFonts w:eastAsia="STKaiti"/>
                                <w:iCs/>
                                <w:color w:val="4F81BD"/>
                                <w:lang w:val="en-US" w:eastAsia="zh-CN"/>
                              </w:rPr>
                              <w:t>80%</w:t>
                            </w:r>
                            <w:r w:rsidRPr="00B919E3">
                              <w:rPr>
                                <w:rFonts w:eastAsia="STKaiti"/>
                                <w:iCs/>
                                <w:color w:val="4F81BD"/>
                                <w:lang w:val="en-US" w:eastAsia="zh-CN"/>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259B5CB" id="_x0000_s1033" type="#_x0000_t202" style="position:absolute;left:0;text-align:left;margin-left:0;margin-top:21.6pt;width:281.75pt;height:70.15pt;z-index:25164288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" filled="f" stroked="f">
                <v:textbox style="mso-fit-shape-to-text:t">
                  <w:txbxContent>
                    <w:p w:rsidR="001A39F0" w:rsidRPr="00B919E3" w:rsidRDefault="001A39F0">
                      <w:pPr>
                        <w:pBdr>
                          <w:top w:val="single" w:sz="24" w:space="8" w:color="4F81BD"/>
                          <w:bottom w:val="single" w:sz="24" w:space="8" w:color="4F81BD"/>
                        </w:pBdr>
                        <w:rPr>
                          <w:rFonts w:eastAsia="STKaiti"/>
                          <w:iCs/>
                          <w:color w:val="4F81BD"/>
                          <w:lang w:eastAsia="zh-CN"/>
                        </w:rPr>
                      </w:pPr>
                      <w:r w:rsidRPr="00B919E3">
                        <w:rPr>
                          <w:rFonts w:eastAsia="STKaiti"/>
                          <w:iCs/>
                          <w:color w:val="4F81BD"/>
                          <w:lang w:val="en-US" w:eastAsia="zh-CN"/>
                        </w:rPr>
                        <w:t>据估计，视频播放已占宽带使用的</w:t>
                      </w:r>
                      <w:r w:rsidRPr="00B919E3">
                        <w:rPr>
                          <w:rFonts w:eastAsia="STKaiti"/>
                          <w:iCs/>
                          <w:color w:val="4F81BD"/>
                          <w:lang w:val="en-US" w:eastAsia="zh-CN"/>
                        </w:rPr>
                        <w:t>50%</w:t>
                      </w:r>
                      <w:r w:rsidRPr="00B919E3">
                        <w:rPr>
                          <w:rFonts w:eastAsia="STKaiti"/>
                          <w:iCs/>
                          <w:color w:val="4F81BD"/>
                          <w:lang w:val="en-US" w:eastAsia="zh-CN"/>
                        </w:rPr>
                        <w:t>以上，</w:t>
                      </w:r>
                      <w:r w:rsidRPr="00B919E3">
                        <w:rPr>
                          <w:rFonts w:eastAsia="STKaiti"/>
                          <w:iCs/>
                          <w:color w:val="4F81BD"/>
                          <w:lang w:val="en-US" w:eastAsia="zh-CN"/>
                        </w:rPr>
                        <w:t>2018</w:t>
                      </w:r>
                      <w:r w:rsidRPr="00B919E3">
                        <w:rPr>
                          <w:rFonts w:eastAsia="STKaiti"/>
                          <w:iCs/>
                          <w:color w:val="4F81BD"/>
                          <w:lang w:val="en-US" w:eastAsia="zh-CN"/>
                        </w:rPr>
                        <w:t>年该数字将超过</w:t>
                      </w:r>
                      <w:r w:rsidRPr="00B919E3">
                        <w:rPr>
                          <w:rFonts w:eastAsia="STKaiti"/>
                          <w:iCs/>
                          <w:color w:val="4F81BD"/>
                          <w:lang w:val="en-US" w:eastAsia="zh-CN"/>
                        </w:rPr>
                        <w:t>80%</w:t>
                      </w:r>
                      <w:r w:rsidRPr="00B919E3">
                        <w:rPr>
                          <w:rFonts w:eastAsia="STKaiti"/>
                          <w:iCs/>
                          <w:color w:val="4F81BD"/>
                          <w:lang w:val="en-US" w:eastAsia="zh-CN"/>
                        </w:rPr>
                        <w:t>。</w:t>
                      </w:r>
                    </w:p>
                  </w:txbxContent>
                </v:textbox>
                <w10:wrap type="topAndBottom" anchorx="page"/>
              </v:shape>
            </w:pict>
          </mc:Fallback>
        </mc:AlternateContent>
      </w:r>
      <w:r w:rsidR="00AA1ADD">
        <w:rPr>
          <w:lang w:eastAsia="zh-CN"/>
        </w:rPr>
        <w:t>4.1.1</w:t>
      </w:r>
      <w:r w:rsidR="00AA1ADD">
        <w:rPr>
          <w:lang w:eastAsia="zh-CN"/>
        </w:rPr>
        <w:tab/>
        <w:t>ITU-T H.265 HEVC</w:t>
      </w:r>
    </w:p>
    <w:p w:rsidR="00AA1ADD" w:rsidRDefault="00AA1ADD">
      <w:pPr>
        <w:ind w:firstLineChars="200" w:firstLine="480"/>
        <w:rPr>
          <w:rFonts w:eastAsia="Times New Roman"/>
          <w:szCs w:val="24"/>
          <w:lang w:eastAsia="zh-CN"/>
        </w:rPr>
      </w:pPr>
      <w:r>
        <w:rPr>
          <w:rFonts w:hint="eastAsia"/>
          <w:szCs w:val="24"/>
          <w:lang w:val="en-US" w:eastAsia="zh-CN"/>
        </w:rPr>
        <w:t>第四版的</w:t>
      </w:r>
      <w:r>
        <w:rPr>
          <w:rFonts w:eastAsia="Times New Roman"/>
          <w:b/>
          <w:bCs/>
          <w:szCs w:val="24"/>
          <w:lang w:eastAsia="zh-CN"/>
        </w:rPr>
        <w:t>ITU-T H.265</w:t>
      </w:r>
      <w:r>
        <w:rPr>
          <w:rFonts w:hint="eastAsia"/>
          <w:b/>
          <w:bCs/>
          <w:szCs w:val="24"/>
          <w:lang w:val="en-US" w:eastAsia="zh-CN"/>
        </w:rPr>
        <w:t>“高效率视频编码标准”（</w:t>
      </w:r>
      <w:r>
        <w:rPr>
          <w:rFonts w:hint="eastAsia"/>
          <w:b/>
          <w:bCs/>
          <w:szCs w:val="24"/>
          <w:lang w:val="en-US" w:eastAsia="zh-CN"/>
        </w:rPr>
        <w:t>HEVC</w:t>
      </w:r>
      <w:r>
        <w:rPr>
          <w:rFonts w:hint="eastAsia"/>
          <w:b/>
          <w:bCs/>
          <w:szCs w:val="24"/>
          <w:lang w:val="en-US" w:eastAsia="zh-CN"/>
        </w:rPr>
        <w:t>）</w:t>
      </w:r>
      <w:r>
        <w:rPr>
          <w:rFonts w:hint="eastAsia"/>
          <w:szCs w:val="24"/>
          <w:lang w:val="en-US" w:eastAsia="zh-CN"/>
        </w:rPr>
        <w:t>取代了曾获黄金时段艾美奖的</w:t>
      </w:r>
      <w:r>
        <w:rPr>
          <w:rFonts w:hint="eastAsia"/>
          <w:szCs w:val="24"/>
          <w:lang w:val="en-US" w:eastAsia="zh-CN"/>
        </w:rPr>
        <w:t>ITU H.264</w:t>
      </w:r>
      <w:r>
        <w:rPr>
          <w:rFonts w:hint="eastAsia"/>
          <w:szCs w:val="24"/>
          <w:lang w:val="en-US" w:eastAsia="zh-CN"/>
        </w:rPr>
        <w:t>，后者是世界范围内最受广泛使用的视频解码器，占当今网络视频的</w:t>
      </w:r>
      <w:r>
        <w:rPr>
          <w:rFonts w:hint="eastAsia"/>
          <w:szCs w:val="24"/>
          <w:lang w:val="en-US" w:eastAsia="zh-CN"/>
        </w:rPr>
        <w:t>80%</w:t>
      </w:r>
      <w:r>
        <w:rPr>
          <w:rFonts w:hint="eastAsia"/>
          <w:szCs w:val="24"/>
          <w:lang w:val="en-US" w:eastAsia="zh-CN"/>
        </w:rPr>
        <w:t>左右。</w:t>
      </w:r>
    </w:p>
    <w:p w:rsidR="00AA1ADD" w:rsidRPr="004D2385" w:rsidRDefault="00AA1ADD" w:rsidP="004D2385">
      <w:pPr>
        <w:ind w:firstLineChars="200" w:firstLine="480"/>
        <w:rPr>
          <w:szCs w:val="24"/>
          <w:lang w:eastAsia="zh-CN"/>
        </w:rPr>
      </w:pPr>
      <w:r>
        <w:rPr>
          <w:rFonts w:eastAsia="Times New Roman"/>
          <w:szCs w:val="24"/>
          <w:lang w:eastAsia="zh-CN"/>
        </w:rPr>
        <w:t>ITU-T H.265 HEVC</w:t>
      </w:r>
      <w:r>
        <w:rPr>
          <w:rFonts w:hint="eastAsia"/>
          <w:szCs w:val="24"/>
          <w:lang w:val="en-US" w:eastAsia="zh-CN"/>
        </w:rPr>
        <w:t>的视频压缩能力是</w:t>
      </w:r>
      <w:r>
        <w:rPr>
          <w:rFonts w:hint="eastAsia"/>
          <w:szCs w:val="24"/>
          <w:lang w:val="en-US" w:eastAsia="zh-CN"/>
        </w:rPr>
        <w:t>ITU H.264</w:t>
      </w:r>
      <w:r>
        <w:rPr>
          <w:rFonts w:hint="eastAsia"/>
          <w:szCs w:val="24"/>
          <w:lang w:val="en-US" w:eastAsia="zh-CN"/>
        </w:rPr>
        <w:t>的两倍，</w:t>
      </w:r>
      <w:r>
        <w:rPr>
          <w:rFonts w:hint="eastAsia"/>
          <w:szCs w:val="24"/>
          <w:lang w:eastAsia="zh-CN"/>
        </w:rPr>
        <w:t>将在从移动装置到超高清晰度电视的整个</w:t>
      </w:r>
      <w:r>
        <w:rPr>
          <w:rFonts w:hint="eastAsia"/>
          <w:szCs w:val="24"/>
          <w:lang w:eastAsia="zh-CN"/>
        </w:rPr>
        <w:t>ICT</w:t>
      </w:r>
      <w:r w:rsidR="004D2385">
        <w:rPr>
          <w:rFonts w:hint="eastAsia"/>
          <w:szCs w:val="24"/>
          <w:lang w:eastAsia="zh-CN"/>
        </w:rPr>
        <w:t>范围内开启视频制做创新的新阶段。</w:t>
      </w:r>
      <w:r w:rsidRPr="004D2385">
        <w:rPr>
          <w:rFonts w:hint="eastAsia"/>
          <w:szCs w:val="24"/>
          <w:lang w:eastAsia="zh-CN"/>
        </w:rPr>
        <w:t>随着全球网络不断向大规模视频流量交换服务方向发展，该标准可协助减轻全球网络负担。</w:t>
      </w:r>
    </w:p>
    <w:p w:rsidR="00AA1ADD" w:rsidRPr="004D2385" w:rsidRDefault="00AA1ADD">
      <w:pPr>
        <w:ind w:firstLineChars="200" w:firstLine="480"/>
        <w:rPr>
          <w:rFonts w:ascii="SimSun" w:hAnsi="SimSun" w:cs="SimSun"/>
          <w:spacing w:val="-1"/>
          <w:szCs w:val="24"/>
          <w:lang w:val="en-US" w:eastAsia="zh-CN"/>
        </w:rPr>
      </w:pPr>
      <w:r>
        <w:rPr>
          <w:rFonts w:eastAsia="Times New Roman"/>
          <w:szCs w:val="24"/>
          <w:lang w:eastAsia="zh-CN"/>
        </w:rPr>
        <w:t>HEVC</w:t>
      </w:r>
      <w:r>
        <w:rPr>
          <w:rFonts w:hint="eastAsia"/>
          <w:szCs w:val="24"/>
          <w:lang w:val="en-US" w:eastAsia="zh-CN"/>
        </w:rPr>
        <w:t>的全称是</w:t>
      </w:r>
      <w:r>
        <w:rPr>
          <w:rFonts w:eastAsia="Times New Roman"/>
          <w:szCs w:val="24"/>
          <w:lang w:eastAsia="zh-CN"/>
        </w:rPr>
        <w:t>ITU-T H.265 | ISO/IEC 23008-2</w:t>
      </w:r>
      <w:r>
        <w:rPr>
          <w:rFonts w:hint="eastAsia"/>
          <w:szCs w:val="24"/>
          <w:lang w:eastAsia="zh-CN"/>
        </w:rPr>
        <w:t>，</w:t>
      </w:r>
      <w:r>
        <w:rPr>
          <w:rFonts w:hint="eastAsia"/>
          <w:szCs w:val="24"/>
          <w:lang w:val="en-US" w:eastAsia="zh-CN"/>
        </w:rPr>
        <w:t>是</w:t>
      </w:r>
      <w:r>
        <w:rPr>
          <w:rFonts w:ascii="SimSun" w:hAnsi="SimSun" w:cs="SimSun" w:hint="eastAsia"/>
          <w:spacing w:val="-1"/>
          <w:szCs w:val="24"/>
          <w:lang w:val="en-US" w:eastAsia="zh-CN"/>
        </w:rPr>
        <w:t>国际电联视频编码专家组（</w:t>
      </w:r>
      <w:hyperlink r:id="rId37" w:history="1">
        <w:r w:rsidRPr="004D2385">
          <w:rPr>
            <w:lang w:eastAsia="zh-CN"/>
          </w:rPr>
          <w:t>VCEG</w:t>
        </w:r>
      </w:hyperlink>
      <w:r>
        <w:rPr>
          <w:rFonts w:ascii="SimSun" w:hAnsi="SimSun" w:cs="SimSun" w:hint="eastAsia"/>
          <w:spacing w:val="-1"/>
          <w:szCs w:val="24"/>
          <w:lang w:val="en-US" w:eastAsia="zh-CN"/>
        </w:rPr>
        <w:t>）和</w:t>
      </w:r>
      <w:r w:rsidRPr="004D2385">
        <w:rPr>
          <w:spacing w:val="-1"/>
          <w:szCs w:val="24"/>
          <w:lang w:val="en-US" w:eastAsia="zh-CN"/>
        </w:rPr>
        <w:t>ISO/IEC</w:t>
      </w:r>
      <w:r>
        <w:rPr>
          <w:rFonts w:ascii="SimSun" w:hAnsi="SimSun" w:cs="SimSun" w:hint="eastAsia"/>
          <w:spacing w:val="-1"/>
          <w:szCs w:val="24"/>
          <w:lang w:val="en-US" w:eastAsia="zh-CN"/>
        </w:rPr>
        <w:t>动态图像专家组</w:t>
      </w:r>
      <w:r w:rsidRPr="004D2385">
        <w:rPr>
          <w:rFonts w:hAnsi="SimSun"/>
          <w:spacing w:val="-1"/>
          <w:szCs w:val="24"/>
          <w:lang w:val="en-US" w:eastAsia="zh-CN"/>
        </w:rPr>
        <w:t>（</w:t>
      </w:r>
      <w:hyperlink r:id="rId38" w:history="1">
        <w:r w:rsidRPr="004D2385">
          <w:rPr>
            <w:lang w:eastAsia="zh-CN"/>
          </w:rPr>
          <w:t>MPEG</w:t>
        </w:r>
      </w:hyperlink>
      <w:r>
        <w:rPr>
          <w:rFonts w:ascii="SimSun" w:hAnsi="SimSun" w:cs="SimSun" w:hint="eastAsia"/>
          <w:spacing w:val="-1"/>
          <w:szCs w:val="24"/>
          <w:lang w:val="en-US" w:eastAsia="zh-CN"/>
        </w:rPr>
        <w:t>）相互合作的产物。</w:t>
      </w:r>
    </w:p>
    <w:p w:rsidR="00AA1ADD" w:rsidRDefault="001A39F0">
      <w:pPr>
        <w:rPr>
          <w:rFonts w:eastAsia="Times New Roman"/>
          <w:szCs w:val="24"/>
          <w:lang w:eastAsia="zh-CN"/>
        </w:rPr>
      </w:pPr>
      <w:hyperlink r:id="rId39" w:anchor=".V96eUVt9600" w:history="1">
        <w:r w:rsidR="00AA1ADD">
          <w:rPr>
            <w:rFonts w:hint="eastAsia"/>
            <w:color w:val="0000FF"/>
            <w:szCs w:val="24"/>
            <w:u w:val="single"/>
            <w:lang w:eastAsia="zh-CN"/>
          </w:rPr>
          <w:t>新闻稿</w:t>
        </w:r>
        <w:r w:rsidR="00AA1ADD">
          <w:rPr>
            <w:color w:val="0000FF"/>
            <w:szCs w:val="24"/>
            <w:u w:val="single"/>
            <w:lang w:eastAsia="zh-CN"/>
          </w:rPr>
          <w:t>全文</w:t>
        </w:r>
      </w:hyperlink>
    </w:p>
    <w:p w:rsidR="00AA1ADD" w:rsidRDefault="00AA1ADD" w:rsidP="002017C9">
      <w:pPr>
        <w:pStyle w:val="Heading3"/>
        <w:rPr>
          <w:rFonts w:eastAsia="Times New Roman"/>
          <w:lang w:eastAsia="zh-CN"/>
        </w:rPr>
      </w:pPr>
      <w:r>
        <w:rPr>
          <w:rFonts w:eastAsia="Times New Roman"/>
          <w:lang w:eastAsia="zh-CN"/>
        </w:rPr>
        <w:t>4.1.2</w:t>
      </w:r>
      <w:r>
        <w:rPr>
          <w:rFonts w:eastAsia="Times New Roman"/>
          <w:lang w:eastAsia="zh-CN"/>
        </w:rPr>
        <w:tab/>
      </w:r>
      <w:r>
        <w:rPr>
          <w:rFonts w:hint="eastAsia"/>
          <w:lang w:val="en-US" w:eastAsia="zh-CN"/>
        </w:rPr>
        <w:t>未来视频编码研究</w:t>
      </w:r>
    </w:p>
    <w:p w:rsidR="00AA1ADD" w:rsidRDefault="00AA1ADD">
      <w:pPr>
        <w:ind w:firstLineChars="200" w:firstLine="480"/>
        <w:rPr>
          <w:rFonts w:eastAsia="Times New Roman"/>
          <w:szCs w:val="24"/>
          <w:lang w:eastAsia="zh-CN"/>
        </w:rPr>
      </w:pPr>
      <w:r>
        <w:rPr>
          <w:szCs w:val="24"/>
          <w:lang w:val="en-US" w:eastAsia="zh-CN"/>
        </w:rPr>
        <w:t>联合视频探索组</w:t>
      </w:r>
      <w:r>
        <w:rPr>
          <w:rFonts w:hint="eastAsia"/>
          <w:szCs w:val="24"/>
          <w:lang w:val="en-US" w:eastAsia="zh-CN"/>
        </w:rPr>
        <w:t>（</w:t>
      </w:r>
      <w:r>
        <w:rPr>
          <w:rFonts w:hint="eastAsia"/>
          <w:szCs w:val="24"/>
          <w:lang w:val="en-US" w:eastAsia="zh-CN"/>
        </w:rPr>
        <w:t>JVET</w:t>
      </w:r>
      <w:r>
        <w:rPr>
          <w:rFonts w:hint="eastAsia"/>
          <w:szCs w:val="24"/>
          <w:lang w:val="en-US" w:eastAsia="zh-CN"/>
        </w:rPr>
        <w:t>）和</w:t>
      </w:r>
      <w:r>
        <w:rPr>
          <w:szCs w:val="24"/>
          <w:lang w:eastAsia="zh-CN"/>
        </w:rPr>
        <w:t>动态图像专家组（</w:t>
      </w:r>
      <w:r>
        <w:rPr>
          <w:szCs w:val="24"/>
          <w:lang w:val="en-US" w:eastAsia="zh-CN"/>
        </w:rPr>
        <w:t>MPEG</w:t>
      </w:r>
      <w:r>
        <w:rPr>
          <w:szCs w:val="24"/>
          <w:lang w:eastAsia="zh-CN"/>
        </w:rPr>
        <w:t>）</w:t>
      </w:r>
      <w:r>
        <w:rPr>
          <w:rFonts w:hint="eastAsia"/>
          <w:szCs w:val="24"/>
          <w:lang w:val="en-US" w:eastAsia="zh-CN"/>
        </w:rPr>
        <w:t>于</w:t>
      </w:r>
      <w:r>
        <w:rPr>
          <w:rFonts w:hint="eastAsia"/>
          <w:szCs w:val="24"/>
          <w:lang w:val="en-US" w:eastAsia="zh-CN"/>
        </w:rPr>
        <w:t>2015</w:t>
      </w:r>
      <w:r>
        <w:rPr>
          <w:rFonts w:hint="eastAsia"/>
          <w:szCs w:val="24"/>
          <w:lang w:val="en-US" w:eastAsia="zh-CN"/>
        </w:rPr>
        <w:t>年</w:t>
      </w:r>
      <w:r>
        <w:rPr>
          <w:rFonts w:hint="eastAsia"/>
          <w:szCs w:val="24"/>
          <w:lang w:val="en-US" w:eastAsia="zh-CN"/>
        </w:rPr>
        <w:t>10</w:t>
      </w:r>
      <w:r>
        <w:rPr>
          <w:rFonts w:hint="eastAsia"/>
          <w:szCs w:val="24"/>
          <w:lang w:val="en-US" w:eastAsia="zh-CN"/>
        </w:rPr>
        <w:t>月组建，旨在倾力解决下一代视频编码问题。若有充分证据支持新一代视频压缩标准的制定，则非正式联合活动可由正式合作取代。</w:t>
      </w:r>
      <w:r>
        <w:rPr>
          <w:szCs w:val="24"/>
          <w:lang w:val="en-US" w:eastAsia="zh-CN"/>
        </w:rPr>
        <w:t>在</w:t>
      </w:r>
      <w:r>
        <w:rPr>
          <w:szCs w:val="24"/>
          <w:lang w:eastAsia="zh-CN"/>
        </w:rPr>
        <w:t>动态图像专家组（</w:t>
      </w:r>
      <w:r>
        <w:rPr>
          <w:szCs w:val="24"/>
          <w:lang w:val="en-US" w:eastAsia="zh-CN"/>
        </w:rPr>
        <w:t>MPEG</w:t>
      </w:r>
      <w:r>
        <w:rPr>
          <w:szCs w:val="24"/>
          <w:lang w:eastAsia="zh-CN"/>
        </w:rPr>
        <w:t>）的</w:t>
      </w:r>
      <w:r>
        <w:rPr>
          <w:szCs w:val="24"/>
          <w:lang w:val="en-US" w:eastAsia="zh-CN"/>
        </w:rPr>
        <w:t>非正式联合视频探索组（</w:t>
      </w:r>
      <w:r>
        <w:rPr>
          <w:szCs w:val="24"/>
          <w:lang w:eastAsia="zh-CN"/>
        </w:rPr>
        <w:t>JVET</w:t>
      </w:r>
      <w:r>
        <w:rPr>
          <w:szCs w:val="24"/>
          <w:lang w:val="en-US" w:eastAsia="zh-CN"/>
        </w:rPr>
        <w:t>）和迄今重点研究</w:t>
      </w:r>
      <w:r>
        <w:rPr>
          <w:szCs w:val="24"/>
          <w:lang w:val="en-US" w:eastAsia="zh-CN"/>
        </w:rPr>
        <w:t>HEVC</w:t>
      </w:r>
      <w:r>
        <w:rPr>
          <w:szCs w:val="24"/>
          <w:lang w:val="en-US" w:eastAsia="zh-CN"/>
        </w:rPr>
        <w:t>的正式视频压缩联合协作组（</w:t>
      </w:r>
      <w:r>
        <w:rPr>
          <w:szCs w:val="24"/>
          <w:lang w:val="en-US" w:eastAsia="zh-CN"/>
        </w:rPr>
        <w:t>JCT</w:t>
      </w:r>
      <w:r>
        <w:rPr>
          <w:szCs w:val="24"/>
          <w:lang w:val="en-US" w:eastAsia="zh-CN"/>
        </w:rPr>
        <w:t>）内部，有关新一代视频压缩标准的探讨仍在继续。</w:t>
      </w:r>
      <w:r>
        <w:rPr>
          <w:rFonts w:hint="eastAsia"/>
          <w:szCs w:val="24"/>
          <w:lang w:val="en-US" w:eastAsia="zh-CN"/>
        </w:rPr>
        <w:t>本研究结束前，该组将召开一系列会议，保证研究工作取得显著进展，以期在新研究期间开始时开展正式合作。</w:t>
      </w:r>
    </w:p>
    <w:p w:rsidR="00AA1ADD" w:rsidRDefault="00AA1ADD" w:rsidP="00DC189B">
      <w:pPr>
        <w:pStyle w:val="Heading2"/>
        <w:rPr>
          <w:rFonts w:eastAsia="Times New Roman"/>
          <w:lang w:eastAsia="zh-CN"/>
        </w:rPr>
      </w:pPr>
      <w:bookmarkStart w:id="171" w:name="_Toc462664197"/>
      <w:bookmarkStart w:id="172" w:name="_Toc454295846"/>
      <w:bookmarkStart w:id="173" w:name="_Toc20162"/>
      <w:bookmarkStart w:id="174" w:name="_Toc465078814"/>
      <w:bookmarkStart w:id="175" w:name="_Toc465079760"/>
      <w:bookmarkStart w:id="176" w:name="_Toc465081782"/>
      <w:bookmarkStart w:id="177" w:name="_Toc465098862"/>
      <w:r>
        <w:rPr>
          <w:rFonts w:eastAsia="Times New Roman"/>
          <w:lang w:eastAsia="zh-CN"/>
        </w:rPr>
        <w:t>4.2</w:t>
      </w:r>
      <w:r>
        <w:rPr>
          <w:rFonts w:eastAsia="Times New Roman"/>
          <w:lang w:eastAsia="zh-CN"/>
        </w:rPr>
        <w:tab/>
      </w:r>
      <w:bookmarkEnd w:id="171"/>
      <w:bookmarkEnd w:id="172"/>
      <w:r>
        <w:rPr>
          <w:rFonts w:hint="eastAsia"/>
          <w:lang w:val="en-US" w:eastAsia="zh-CN"/>
        </w:rPr>
        <w:t>具有互操作性的可视化监控系统</w:t>
      </w:r>
      <w:bookmarkEnd w:id="173"/>
      <w:bookmarkEnd w:id="174"/>
      <w:bookmarkEnd w:id="175"/>
      <w:bookmarkEnd w:id="176"/>
      <w:bookmarkEnd w:id="177"/>
    </w:p>
    <w:p w:rsidR="00AA1ADD" w:rsidRDefault="00AA1ADD" w:rsidP="002017C9">
      <w:pPr>
        <w:ind w:firstLineChars="200" w:firstLine="480"/>
        <w:rPr>
          <w:iCs/>
          <w:szCs w:val="24"/>
          <w:lang w:val="en-US" w:eastAsia="zh-CN"/>
        </w:rPr>
      </w:pPr>
      <w:r>
        <w:rPr>
          <w:rFonts w:hint="eastAsia"/>
          <w:iCs/>
          <w:szCs w:val="24"/>
          <w:lang w:val="en-US" w:eastAsia="zh-CN"/>
        </w:rPr>
        <w:t>2013-2016</w:t>
      </w:r>
      <w:r>
        <w:rPr>
          <w:rFonts w:hint="eastAsia"/>
          <w:iCs/>
          <w:szCs w:val="24"/>
          <w:lang w:val="en-US" w:eastAsia="zh-CN"/>
        </w:rPr>
        <w:t>研究期间内发布的</w:t>
      </w:r>
      <w:r>
        <w:rPr>
          <w:rFonts w:hint="eastAsia"/>
          <w:iCs/>
          <w:szCs w:val="24"/>
          <w:lang w:val="en-US" w:eastAsia="zh-CN"/>
        </w:rPr>
        <w:t>ITU</w:t>
      </w:r>
      <w:r>
        <w:rPr>
          <w:rFonts w:hint="eastAsia"/>
          <w:iCs/>
          <w:szCs w:val="24"/>
          <w:lang w:val="en-US" w:eastAsia="zh-CN"/>
        </w:rPr>
        <w:t>可视化监控标准有：</w:t>
      </w:r>
    </w:p>
    <w:p w:rsidR="00AA1ADD" w:rsidRDefault="00AA1ADD" w:rsidP="003C2D23">
      <w:pPr>
        <w:ind w:firstLineChars="200" w:firstLine="482"/>
        <w:rPr>
          <w:color w:val="000000"/>
          <w:szCs w:val="24"/>
          <w:lang w:eastAsia="zh-CN"/>
        </w:rPr>
      </w:pPr>
      <w:r>
        <w:rPr>
          <w:rFonts w:eastAsia="Times New Roman"/>
          <w:b/>
          <w:szCs w:val="24"/>
          <w:lang w:eastAsia="zh-CN"/>
        </w:rPr>
        <w:t>ITU-T F.743.1</w:t>
      </w:r>
      <w:r w:rsidR="00C73F50">
        <w:rPr>
          <w:rFonts w:hint="eastAsia"/>
          <w:b/>
          <w:szCs w:val="24"/>
          <w:lang w:eastAsia="zh-CN"/>
        </w:rPr>
        <w:t>“智能可视监测要求”</w:t>
      </w:r>
      <w:r>
        <w:rPr>
          <w:rFonts w:hint="eastAsia"/>
          <w:color w:val="000000"/>
          <w:szCs w:val="24"/>
          <w:lang w:val="fr-FR" w:eastAsia="zh-CN"/>
        </w:rPr>
        <w:t>明确规定了智能可视监测（</w:t>
      </w:r>
      <w:r>
        <w:rPr>
          <w:color w:val="000000"/>
          <w:szCs w:val="24"/>
          <w:lang w:val="fr-FR" w:eastAsia="zh-CN"/>
        </w:rPr>
        <w:t>IVS</w:t>
      </w:r>
      <w:r>
        <w:rPr>
          <w:rFonts w:hint="eastAsia"/>
          <w:color w:val="000000"/>
          <w:szCs w:val="24"/>
          <w:lang w:val="fr-FR" w:eastAsia="zh-CN"/>
        </w:rPr>
        <w:t>）的要求。这些要求是在明确了视频信号的特定目标、行为或属性基础上确定的。</w:t>
      </w:r>
      <w:r>
        <w:rPr>
          <w:rFonts w:hint="eastAsia"/>
          <w:color w:val="000000"/>
          <w:szCs w:val="24"/>
          <w:lang w:val="fr-FR" w:eastAsia="zh-CN"/>
        </w:rPr>
        <w:t>IVS</w:t>
      </w:r>
      <w:r>
        <w:rPr>
          <w:rFonts w:hint="eastAsia"/>
          <w:color w:val="000000"/>
          <w:szCs w:val="24"/>
          <w:lang w:val="fr-FR" w:eastAsia="zh-CN"/>
        </w:rPr>
        <w:t>系统可将视频信号转换</w:t>
      </w:r>
      <w:r>
        <w:rPr>
          <w:rFonts w:hint="eastAsia"/>
          <w:color w:val="000000"/>
          <w:szCs w:val="24"/>
          <w:lang w:val="fr-FR" w:eastAsia="zh-CN"/>
        </w:rPr>
        <w:lastRenderedPageBreak/>
        <w:t>为结构数据，这些数据可进行传输或存档，以便视频监测系统采取相应的行动。本建议书详细说明了</w:t>
      </w:r>
      <w:r>
        <w:rPr>
          <w:rFonts w:hint="eastAsia"/>
          <w:color w:val="000000"/>
          <w:szCs w:val="24"/>
          <w:lang w:val="fr-FR" w:eastAsia="zh-CN"/>
        </w:rPr>
        <w:t>IVS</w:t>
      </w:r>
      <w:r>
        <w:rPr>
          <w:rFonts w:hint="eastAsia"/>
          <w:color w:val="000000"/>
          <w:szCs w:val="24"/>
          <w:lang w:val="fr-FR" w:eastAsia="zh-CN"/>
        </w:rPr>
        <w:t>的使用情境、参考架构和要求。</w:t>
      </w:r>
    </w:p>
    <w:p w:rsidR="00AA1ADD" w:rsidRDefault="00AA1ADD" w:rsidP="003C2D23">
      <w:pPr>
        <w:ind w:firstLineChars="200" w:firstLine="482"/>
        <w:rPr>
          <w:rFonts w:eastAsia="Times New Roman"/>
          <w:szCs w:val="24"/>
          <w:lang w:eastAsia="zh-CN"/>
        </w:rPr>
      </w:pPr>
      <w:r>
        <w:rPr>
          <w:rFonts w:eastAsia="Times New Roman"/>
          <w:b/>
          <w:szCs w:val="24"/>
          <w:lang w:eastAsia="zh-CN"/>
        </w:rPr>
        <w:t>ITU-T F.743.2</w:t>
      </w:r>
      <w:r w:rsidR="00B5759D" w:rsidRPr="001A34C8">
        <w:rPr>
          <w:rFonts w:hint="eastAsia"/>
          <w:b/>
          <w:szCs w:val="24"/>
          <w:lang w:eastAsia="zh-CN"/>
        </w:rPr>
        <w:t>“</w:t>
      </w:r>
      <w:r>
        <w:rPr>
          <w:rFonts w:ascii="SimSun" w:hAnsi="SimSun" w:cs="SimSun" w:hint="eastAsia"/>
          <w:b/>
          <w:szCs w:val="24"/>
          <w:lang w:eastAsia="zh-CN"/>
        </w:rPr>
        <w:t>视觉监控云存储的要求</w:t>
      </w:r>
      <w:r w:rsidR="00B5759D" w:rsidRPr="001A34C8">
        <w:rPr>
          <w:rFonts w:hint="eastAsia"/>
          <w:b/>
          <w:szCs w:val="24"/>
          <w:lang w:eastAsia="zh-CN"/>
        </w:rPr>
        <w:t>”</w:t>
      </w:r>
      <w:r>
        <w:rPr>
          <w:rFonts w:ascii="SimSun" w:hAnsi="SimSun" w:cs="SimSun" w:hint="eastAsia"/>
          <w:bCs/>
          <w:szCs w:val="24"/>
          <w:lang w:eastAsia="zh-CN"/>
        </w:rPr>
        <w:t>云计算可以使服务用户通过网络随时随地、便捷地按需访问可配置存储资源共享池，从而以最少的管理或服务提供商互动迅速提供和释放存储资源。云存储可以实现大规模视觉监控的灵活可靠的数据存储，使其组件模块化和根据实际使用动态分配。</w:t>
      </w:r>
      <w:r>
        <w:rPr>
          <w:rFonts w:eastAsia="Times New Roman" w:hint="eastAsia"/>
          <w:bCs/>
          <w:szCs w:val="24"/>
          <w:lang w:eastAsia="zh-CN"/>
        </w:rPr>
        <w:t>ITU-T F.743.2</w:t>
      </w:r>
      <w:r>
        <w:rPr>
          <w:rFonts w:ascii="SimSun" w:hAnsi="SimSun" w:cs="SimSun" w:hint="eastAsia"/>
          <w:bCs/>
          <w:szCs w:val="24"/>
          <w:lang w:eastAsia="zh-CN"/>
        </w:rPr>
        <w:t>建议书为视觉监控云存储提供了应用情境和要求。</w:t>
      </w:r>
    </w:p>
    <w:p w:rsidR="00AA1ADD" w:rsidRDefault="00AA1ADD" w:rsidP="003C2D23">
      <w:pPr>
        <w:ind w:firstLineChars="200" w:firstLine="482"/>
        <w:rPr>
          <w:rFonts w:eastAsia="Times New Roman"/>
          <w:szCs w:val="24"/>
          <w:lang w:eastAsia="zh-CN"/>
        </w:rPr>
      </w:pPr>
      <w:r>
        <w:rPr>
          <w:rFonts w:eastAsia="Times New Roman"/>
          <w:b/>
          <w:szCs w:val="24"/>
          <w:lang w:eastAsia="zh-CN"/>
        </w:rPr>
        <w:t>ITU-T F.743.3</w:t>
      </w:r>
      <w:r>
        <w:rPr>
          <w:rFonts w:ascii="SimSun" w:hAnsi="SimSun" w:cs="SimSun" w:hint="eastAsia"/>
          <w:b/>
          <w:szCs w:val="24"/>
          <w:lang w:eastAsia="zh-CN"/>
        </w:rPr>
        <w:t>建议书</w:t>
      </w:r>
      <w:r w:rsidR="00B5759D" w:rsidRPr="001A34C8">
        <w:rPr>
          <w:rFonts w:hint="eastAsia"/>
          <w:b/>
          <w:szCs w:val="24"/>
          <w:lang w:eastAsia="zh-CN"/>
        </w:rPr>
        <w:t>“</w:t>
      </w:r>
      <w:r>
        <w:rPr>
          <w:rFonts w:ascii="SimSun" w:hAnsi="SimSun" w:cs="SimSun" w:hint="eastAsia"/>
          <w:b/>
          <w:szCs w:val="24"/>
          <w:lang w:eastAsia="zh-CN"/>
        </w:rPr>
        <w:t>视觉监控系统的互通要求</w:t>
      </w:r>
      <w:r w:rsidR="00B5759D" w:rsidRPr="001A34C8">
        <w:rPr>
          <w:rFonts w:hint="eastAsia"/>
          <w:b/>
          <w:szCs w:val="24"/>
          <w:lang w:eastAsia="zh-CN"/>
        </w:rPr>
        <w:t>”</w:t>
      </w:r>
      <w:r>
        <w:rPr>
          <w:rFonts w:ascii="SimSun" w:hAnsi="SimSun" w:cs="SimSun" w:hint="eastAsia"/>
          <w:bCs/>
          <w:szCs w:val="24"/>
          <w:lang w:eastAsia="zh-CN"/>
        </w:rPr>
        <w:t>视觉监控系统互通机制可以实现多媒体（如视频、音频、图像）跨系统调度，使不同视觉监控系统的资源和数据得到共享。</w:t>
      </w:r>
      <w:r>
        <w:rPr>
          <w:rFonts w:eastAsia="Times New Roman" w:hint="eastAsia"/>
          <w:bCs/>
          <w:szCs w:val="24"/>
          <w:lang w:eastAsia="zh-CN"/>
        </w:rPr>
        <w:t>ITU-T F.743.2</w:t>
      </w:r>
      <w:r>
        <w:rPr>
          <w:rFonts w:ascii="SimSun" w:hAnsi="SimSun" w:cs="SimSun" w:hint="eastAsia"/>
          <w:bCs/>
          <w:szCs w:val="24"/>
          <w:lang w:eastAsia="zh-CN"/>
        </w:rPr>
        <w:t>建议书为视觉监控系统互通提供了服务情境和功能要求。</w:t>
      </w:r>
    </w:p>
    <w:p w:rsidR="00AA1ADD" w:rsidRDefault="00AA1ADD" w:rsidP="00DC189B">
      <w:pPr>
        <w:pStyle w:val="Heading2"/>
        <w:rPr>
          <w:lang w:eastAsia="zh-CN"/>
        </w:rPr>
      </w:pPr>
      <w:bookmarkStart w:id="178" w:name="_Toc1999"/>
      <w:bookmarkStart w:id="179" w:name="_Toc465078815"/>
      <w:bookmarkStart w:id="180" w:name="_Toc465079761"/>
      <w:bookmarkStart w:id="181" w:name="_Toc465081783"/>
      <w:bookmarkStart w:id="182" w:name="_Toc465098863"/>
      <w:r>
        <w:rPr>
          <w:lang w:eastAsia="zh-CN"/>
        </w:rPr>
        <w:t>4.3</w:t>
      </w:r>
      <w:r>
        <w:rPr>
          <w:lang w:eastAsia="zh-CN"/>
        </w:rPr>
        <w:tab/>
      </w:r>
      <w:r>
        <w:rPr>
          <w:rFonts w:hint="eastAsia"/>
          <w:lang w:val="en-US" w:eastAsia="zh-CN"/>
        </w:rPr>
        <w:t>智能电视系统</w:t>
      </w:r>
      <w:bookmarkEnd w:id="178"/>
      <w:bookmarkEnd w:id="179"/>
      <w:bookmarkEnd w:id="180"/>
      <w:bookmarkEnd w:id="181"/>
      <w:bookmarkEnd w:id="182"/>
    </w:p>
    <w:p w:rsidR="00AA1ADD" w:rsidRDefault="00AA1ADD" w:rsidP="00451E9D">
      <w:pPr>
        <w:ind w:firstLineChars="200" w:firstLine="482"/>
        <w:rPr>
          <w:rFonts w:eastAsia="Times New Roman"/>
          <w:szCs w:val="24"/>
          <w:lang w:eastAsia="zh-CN"/>
        </w:rPr>
      </w:pPr>
      <w:r w:rsidRPr="00451E9D">
        <w:rPr>
          <w:b/>
          <w:szCs w:val="24"/>
          <w:lang w:eastAsia="zh-CN"/>
        </w:rPr>
        <w:t>ITU-T J.207</w:t>
      </w:r>
      <w:r w:rsidRPr="00451E9D">
        <w:rPr>
          <w:rFonts w:hint="eastAsia"/>
          <w:b/>
          <w:szCs w:val="24"/>
          <w:lang w:eastAsia="zh-CN"/>
        </w:rPr>
        <w:t>“集成</w:t>
      </w:r>
      <w:r w:rsidRPr="00451E9D">
        <w:rPr>
          <w:b/>
          <w:szCs w:val="24"/>
          <w:lang w:eastAsia="zh-CN"/>
        </w:rPr>
        <w:t>广播和宽带数字电视应用控制框架规范</w:t>
      </w:r>
      <w:r w:rsidRPr="00451E9D">
        <w:rPr>
          <w:rFonts w:hint="eastAsia"/>
          <w:b/>
          <w:szCs w:val="24"/>
          <w:lang w:eastAsia="zh-CN"/>
        </w:rPr>
        <w:t>”</w:t>
      </w:r>
      <w:r>
        <w:rPr>
          <w:szCs w:val="24"/>
          <w:lang w:eastAsia="zh-CN"/>
        </w:rPr>
        <w:t>。</w:t>
      </w:r>
      <w:r>
        <w:rPr>
          <w:color w:val="000000"/>
          <w:szCs w:val="24"/>
          <w:lang w:eastAsia="zh-CN"/>
        </w:rPr>
        <w:t>根据</w:t>
      </w:r>
      <w:r>
        <w:rPr>
          <w:color w:val="000000"/>
          <w:szCs w:val="24"/>
          <w:lang w:eastAsia="zh-CN"/>
        </w:rPr>
        <w:t>ITU-T J.205</w:t>
      </w:r>
      <w:r>
        <w:rPr>
          <w:rFonts w:hint="eastAsia"/>
          <w:color w:val="000000"/>
          <w:szCs w:val="24"/>
          <w:lang w:eastAsia="zh-CN"/>
        </w:rPr>
        <w:t>“集成</w:t>
      </w:r>
      <w:r>
        <w:rPr>
          <w:color w:val="000000"/>
          <w:szCs w:val="24"/>
          <w:lang w:eastAsia="zh-CN"/>
        </w:rPr>
        <w:t>广播和宽带数字电视应用控制框架</w:t>
      </w:r>
      <w:r>
        <w:rPr>
          <w:rFonts w:hint="eastAsia"/>
          <w:color w:val="000000"/>
          <w:szCs w:val="24"/>
          <w:lang w:eastAsia="zh-CN"/>
        </w:rPr>
        <w:t>要求”和依据</w:t>
      </w:r>
      <w:r>
        <w:rPr>
          <w:color w:val="000000"/>
          <w:szCs w:val="24"/>
          <w:lang w:eastAsia="zh-CN"/>
        </w:rPr>
        <w:t>ITU-T J.206</w:t>
      </w:r>
      <w:r>
        <w:rPr>
          <w:rFonts w:hint="eastAsia"/>
          <w:color w:val="000000"/>
          <w:szCs w:val="24"/>
          <w:lang w:eastAsia="zh-CN"/>
        </w:rPr>
        <w:t>建议书“集成广播和宽带数字电视应用控制框架架构”确定的架构观点，新的</w:t>
      </w:r>
      <w:r>
        <w:rPr>
          <w:color w:val="000000"/>
          <w:szCs w:val="24"/>
          <w:lang w:eastAsia="zh-CN"/>
        </w:rPr>
        <w:t>ITU-T J.207</w:t>
      </w:r>
      <w:r>
        <w:rPr>
          <w:rFonts w:hint="eastAsia"/>
          <w:color w:val="000000"/>
          <w:szCs w:val="24"/>
          <w:lang w:eastAsia="zh-CN"/>
        </w:rPr>
        <w:t>建议书为计划通过提供集成广播和宽带数字电视业务制定集成广播宽带系统解决方案的主管部门和实体提供指导，并确定了为部署具有数字电视功能的设备所需的高级别</w:t>
      </w:r>
      <w:r>
        <w:rPr>
          <w:color w:val="000000"/>
          <w:szCs w:val="24"/>
          <w:lang w:eastAsia="zh-CN"/>
        </w:rPr>
        <w:t>API</w:t>
      </w:r>
      <w:r>
        <w:rPr>
          <w:rFonts w:hint="eastAsia"/>
          <w:color w:val="000000"/>
          <w:szCs w:val="24"/>
          <w:lang w:eastAsia="zh-CN"/>
        </w:rPr>
        <w:t>。该框架负责管理和控制通过</w:t>
      </w:r>
      <w:r>
        <w:rPr>
          <w:rFonts w:hint="eastAsia"/>
          <w:color w:val="000000"/>
          <w:szCs w:val="24"/>
          <w:lang w:eastAsia="zh-CN"/>
        </w:rPr>
        <w:t>DTV</w:t>
      </w:r>
      <w:r>
        <w:rPr>
          <w:rFonts w:hint="eastAsia"/>
          <w:color w:val="000000"/>
          <w:szCs w:val="24"/>
          <w:lang w:eastAsia="zh-CN"/>
        </w:rPr>
        <w:t>服务获得的互动内容和应用，而这些</w:t>
      </w:r>
      <w:r>
        <w:rPr>
          <w:rFonts w:hint="eastAsia"/>
          <w:color w:val="000000"/>
          <w:szCs w:val="24"/>
          <w:lang w:eastAsia="zh-CN"/>
        </w:rPr>
        <w:t>DTV</w:t>
      </w:r>
      <w:r>
        <w:rPr>
          <w:rFonts w:hint="eastAsia"/>
          <w:color w:val="000000"/>
          <w:szCs w:val="24"/>
          <w:lang w:eastAsia="zh-CN"/>
        </w:rPr>
        <w:t>服务是由最终用户安装或由设备制造商嵌入的，向他们提供一个统一的实施环境。</w:t>
      </w:r>
    </w:p>
    <w:p w:rsidR="00AA1ADD" w:rsidRDefault="00AA1ADD" w:rsidP="003C2D23">
      <w:pPr>
        <w:ind w:firstLineChars="200" w:firstLine="482"/>
        <w:rPr>
          <w:rFonts w:eastAsia="Times New Roman"/>
          <w:szCs w:val="24"/>
          <w:lang w:eastAsia="zh-CN"/>
        </w:rPr>
      </w:pPr>
      <w:r>
        <w:rPr>
          <w:rFonts w:eastAsia="Times New Roman"/>
          <w:b/>
          <w:bCs/>
          <w:szCs w:val="24"/>
          <w:lang w:eastAsia="zh-CN"/>
        </w:rPr>
        <w:t>ITU-T J.230</w:t>
      </w:r>
      <w:r w:rsidR="00B5759D" w:rsidRPr="001A34C8">
        <w:rPr>
          <w:rFonts w:hint="eastAsia"/>
          <w:b/>
          <w:szCs w:val="24"/>
          <w:lang w:eastAsia="zh-CN"/>
        </w:rPr>
        <w:t>“</w:t>
      </w:r>
      <w:r>
        <w:rPr>
          <w:rFonts w:ascii="SimSun" w:hAnsi="SimSun" w:cs="SimSun" w:hint="eastAsia"/>
          <w:b/>
          <w:szCs w:val="24"/>
          <w:lang w:eastAsia="zh-CN"/>
        </w:rPr>
        <w:t>有线电视机顶盒与移动第二屏幕设备集成的平台功能性要求</w:t>
      </w:r>
      <w:r w:rsidR="00B5759D" w:rsidRPr="001A34C8">
        <w:rPr>
          <w:rFonts w:hint="eastAsia"/>
          <w:b/>
          <w:szCs w:val="24"/>
          <w:lang w:eastAsia="zh-CN"/>
        </w:rPr>
        <w:t>”</w:t>
      </w:r>
      <w:r>
        <w:rPr>
          <w:rFonts w:hint="eastAsia"/>
          <w:szCs w:val="24"/>
          <w:lang w:val="en-US" w:eastAsia="zh-CN"/>
        </w:rPr>
        <w:t>协助业内企业利用移动设备对电视机的遥控能力。</w:t>
      </w:r>
      <w:r>
        <w:rPr>
          <w:rFonts w:hint="eastAsia"/>
          <w:color w:val="000000"/>
          <w:szCs w:val="24"/>
          <w:lang w:eastAsia="zh-CN"/>
        </w:rPr>
        <w:t>整合这些移动设备</w:t>
      </w:r>
      <w:r>
        <w:rPr>
          <w:color w:val="000000"/>
          <w:szCs w:val="24"/>
          <w:lang w:eastAsia="zh-CN"/>
        </w:rPr>
        <w:t>，</w:t>
      </w:r>
      <w:r>
        <w:rPr>
          <w:rFonts w:hint="eastAsia"/>
          <w:color w:val="000000"/>
          <w:szCs w:val="24"/>
          <w:lang w:eastAsia="zh-CN"/>
        </w:rPr>
        <w:t>也称为电视和有线电视机顶盒</w:t>
      </w:r>
      <w:r>
        <w:rPr>
          <w:color w:val="000000"/>
          <w:szCs w:val="24"/>
          <w:lang w:eastAsia="zh-CN"/>
        </w:rPr>
        <w:t>（</w:t>
      </w:r>
      <w:r>
        <w:rPr>
          <w:color w:val="000000"/>
          <w:szCs w:val="24"/>
          <w:lang w:eastAsia="zh-CN"/>
        </w:rPr>
        <w:t>STB</w:t>
      </w:r>
      <w:r>
        <w:rPr>
          <w:color w:val="000000"/>
          <w:szCs w:val="24"/>
          <w:lang w:eastAsia="zh-CN"/>
        </w:rPr>
        <w:t>）</w:t>
      </w:r>
      <w:r>
        <w:rPr>
          <w:rFonts w:hint="eastAsia"/>
          <w:color w:val="000000"/>
          <w:szCs w:val="24"/>
          <w:lang w:eastAsia="zh-CN"/>
        </w:rPr>
        <w:t>平台的第二屏幕</w:t>
      </w:r>
      <w:r>
        <w:rPr>
          <w:color w:val="000000"/>
          <w:szCs w:val="24"/>
          <w:lang w:eastAsia="zh-CN"/>
        </w:rPr>
        <w:t>，</w:t>
      </w:r>
      <w:r>
        <w:rPr>
          <w:rFonts w:hint="eastAsia"/>
          <w:color w:val="000000"/>
          <w:szCs w:val="24"/>
          <w:lang w:eastAsia="zh-CN"/>
        </w:rPr>
        <w:t>支持若干基于内容共享、同步、用户交互和定制展示的情形。这种集成还提供了机会，以纳入直观的和方便的用户界面以及其它方面，以更好地展示信息。</w:t>
      </w:r>
      <w:r>
        <w:rPr>
          <w:color w:val="000000"/>
          <w:szCs w:val="24"/>
          <w:lang w:eastAsia="zh-CN"/>
        </w:rPr>
        <w:t>ITU-T J</w:t>
      </w:r>
      <w:r>
        <w:rPr>
          <w:rFonts w:hint="eastAsia"/>
          <w:color w:val="000000"/>
          <w:szCs w:val="24"/>
          <w:lang w:eastAsia="zh-CN"/>
        </w:rPr>
        <w:t>.</w:t>
      </w:r>
      <w:r>
        <w:rPr>
          <w:color w:val="000000"/>
          <w:szCs w:val="24"/>
          <w:lang w:eastAsia="zh-CN"/>
        </w:rPr>
        <w:t>230</w:t>
      </w:r>
      <w:r>
        <w:rPr>
          <w:rFonts w:hint="eastAsia"/>
          <w:color w:val="000000"/>
          <w:szCs w:val="24"/>
          <w:lang w:eastAsia="zh-CN"/>
        </w:rPr>
        <w:t>建议书定义了这些情形中涉及的、关于有线电视机顶盒（</w:t>
      </w:r>
      <w:r>
        <w:rPr>
          <w:rFonts w:hint="eastAsia"/>
          <w:color w:val="000000"/>
          <w:szCs w:val="24"/>
          <w:lang w:eastAsia="zh-CN"/>
        </w:rPr>
        <w:t>STB</w:t>
      </w:r>
      <w:r>
        <w:rPr>
          <w:rFonts w:hint="eastAsia"/>
          <w:color w:val="000000"/>
          <w:szCs w:val="24"/>
          <w:lang w:eastAsia="zh-CN"/>
        </w:rPr>
        <w:t>）和移动平台的高层要求。本建议书也描述了一些有用的应用情形，以说明需求背后的想法。</w:t>
      </w:r>
    </w:p>
    <w:p w:rsidR="00AA1ADD" w:rsidRDefault="00AA1ADD" w:rsidP="003C2D23">
      <w:pPr>
        <w:ind w:firstLineChars="200" w:firstLine="482"/>
        <w:rPr>
          <w:szCs w:val="24"/>
          <w:lang w:val="en-US" w:eastAsia="zh-CN"/>
        </w:rPr>
      </w:pPr>
      <w:r>
        <w:rPr>
          <w:rFonts w:eastAsia="Times New Roman"/>
          <w:b/>
          <w:bCs/>
          <w:szCs w:val="24"/>
          <w:lang w:val="en-US" w:eastAsia="zh-CN"/>
        </w:rPr>
        <w:t>ITU-T J.301</w:t>
      </w:r>
      <w:r w:rsidR="00B5759D" w:rsidRPr="001A34C8">
        <w:rPr>
          <w:rFonts w:hint="eastAsia"/>
          <w:b/>
          <w:bCs/>
          <w:szCs w:val="24"/>
          <w:lang w:val="en-US" w:eastAsia="zh-CN"/>
        </w:rPr>
        <w:t>“</w:t>
      </w:r>
      <w:r>
        <w:rPr>
          <w:rFonts w:ascii="SimSun" w:hAnsi="SimSun" w:cs="SimSun" w:hint="eastAsia"/>
          <w:b/>
          <w:bCs/>
          <w:szCs w:val="24"/>
          <w:lang w:val="en-US" w:eastAsia="zh-CN"/>
        </w:rPr>
        <w:t>增强现实智能电视系统的要求</w:t>
      </w:r>
      <w:r w:rsidR="00B5759D" w:rsidRPr="001A34C8">
        <w:rPr>
          <w:rFonts w:hint="eastAsia"/>
          <w:b/>
          <w:bCs/>
          <w:szCs w:val="24"/>
          <w:lang w:val="en-US" w:eastAsia="zh-CN"/>
        </w:rPr>
        <w:t>”</w:t>
      </w:r>
      <w:r>
        <w:rPr>
          <w:rFonts w:hint="eastAsia"/>
          <w:szCs w:val="24"/>
          <w:lang w:val="en-US" w:eastAsia="zh-CN"/>
        </w:rPr>
        <w:t>建议书是一个有关增强现实（</w:t>
      </w:r>
      <w:r>
        <w:rPr>
          <w:rFonts w:hint="eastAsia"/>
          <w:szCs w:val="24"/>
          <w:lang w:val="en-US" w:eastAsia="zh-CN"/>
        </w:rPr>
        <w:t>AR</w:t>
      </w:r>
      <w:r>
        <w:rPr>
          <w:rFonts w:hint="eastAsia"/>
          <w:szCs w:val="24"/>
          <w:lang w:val="en-US" w:eastAsia="zh-CN"/>
        </w:rPr>
        <w:t>）智能有线电视的新标准。</w:t>
      </w:r>
      <w:r>
        <w:rPr>
          <w:szCs w:val="24"/>
          <w:lang w:val="en-US" w:eastAsia="zh-CN"/>
        </w:rPr>
        <w:t>ITU-T J.301</w:t>
      </w:r>
      <w:r>
        <w:rPr>
          <w:rFonts w:hint="eastAsia"/>
          <w:szCs w:val="24"/>
          <w:lang w:val="en-US" w:eastAsia="zh-CN"/>
        </w:rPr>
        <w:t>建议书规定了增强现实智能电视系统的要求。该建议书旨在通过提供</w:t>
      </w:r>
      <w:r>
        <w:rPr>
          <w:rFonts w:hint="eastAsia"/>
          <w:szCs w:val="24"/>
          <w:lang w:val="en-US" w:eastAsia="zh-CN"/>
        </w:rPr>
        <w:t>AR</w:t>
      </w:r>
      <w:r>
        <w:rPr>
          <w:rFonts w:hint="eastAsia"/>
          <w:szCs w:val="24"/>
          <w:lang w:val="en-US" w:eastAsia="zh-CN"/>
        </w:rPr>
        <w:t>技术来实现新的广播服务。为</w:t>
      </w:r>
      <w:r>
        <w:rPr>
          <w:szCs w:val="24"/>
          <w:lang w:val="en-US" w:eastAsia="zh-CN"/>
        </w:rPr>
        <w:t>实现</w:t>
      </w:r>
      <w:r>
        <w:rPr>
          <w:rFonts w:hint="eastAsia"/>
          <w:szCs w:val="24"/>
          <w:lang w:val="en-US" w:eastAsia="zh-CN"/>
        </w:rPr>
        <w:t>此类</w:t>
      </w:r>
      <w:r>
        <w:rPr>
          <w:szCs w:val="24"/>
          <w:lang w:val="en-US" w:eastAsia="zh-CN"/>
        </w:rPr>
        <w:t>服务，系统需要满足</w:t>
      </w:r>
      <w:r>
        <w:rPr>
          <w:szCs w:val="24"/>
          <w:lang w:val="en-US" w:eastAsia="zh-CN"/>
        </w:rPr>
        <w:t>ITU-T J.301</w:t>
      </w:r>
      <w:r>
        <w:rPr>
          <w:rFonts w:hint="eastAsia"/>
          <w:szCs w:val="24"/>
          <w:lang w:val="en-US" w:eastAsia="zh-CN"/>
        </w:rPr>
        <w:t>确定</w:t>
      </w:r>
      <w:r>
        <w:rPr>
          <w:szCs w:val="24"/>
          <w:lang w:val="en-US" w:eastAsia="zh-CN"/>
        </w:rPr>
        <w:t>的若干技术要求。</w:t>
      </w:r>
    </w:p>
    <w:p w:rsidR="00AA1ADD" w:rsidRDefault="00AA1ADD">
      <w:pPr>
        <w:ind w:firstLineChars="200" w:firstLine="480"/>
        <w:rPr>
          <w:szCs w:val="24"/>
          <w:lang w:val="en-US" w:eastAsia="zh-CN"/>
        </w:rPr>
      </w:pPr>
      <w:r>
        <w:rPr>
          <w:rFonts w:hint="eastAsia"/>
          <w:szCs w:val="24"/>
          <w:lang w:val="en-US" w:eastAsia="zh-CN"/>
        </w:rPr>
        <w:t>根据</w:t>
      </w:r>
      <w:r>
        <w:rPr>
          <w:rFonts w:hint="eastAsia"/>
          <w:szCs w:val="24"/>
          <w:lang w:val="en-US" w:eastAsia="zh-CN"/>
        </w:rPr>
        <w:t>A</w:t>
      </w:r>
      <w:r>
        <w:rPr>
          <w:szCs w:val="24"/>
          <w:lang w:val="en-US" w:eastAsia="zh-CN"/>
        </w:rPr>
        <w:t>R</w:t>
      </w:r>
      <w:r>
        <w:rPr>
          <w:rFonts w:hint="eastAsia"/>
          <w:szCs w:val="24"/>
          <w:lang w:val="en-US" w:eastAsia="zh-CN"/>
        </w:rPr>
        <w:t>智能有</w:t>
      </w:r>
      <w:r>
        <w:rPr>
          <w:szCs w:val="24"/>
          <w:lang w:val="en-US" w:eastAsia="zh-CN"/>
        </w:rPr>
        <w:t>线电视，</w:t>
      </w:r>
      <w:r>
        <w:rPr>
          <w:szCs w:val="24"/>
          <w:lang w:val="en-US" w:eastAsia="zh-CN"/>
        </w:rPr>
        <w:t>ITU-T</w:t>
      </w:r>
      <w:r>
        <w:rPr>
          <w:rFonts w:hint="eastAsia"/>
          <w:szCs w:val="24"/>
          <w:lang w:val="en-US" w:eastAsia="zh-CN"/>
        </w:rPr>
        <w:t>第</w:t>
      </w:r>
      <w:r>
        <w:rPr>
          <w:rFonts w:hint="eastAsia"/>
          <w:szCs w:val="24"/>
          <w:lang w:val="en-US" w:eastAsia="zh-CN"/>
        </w:rPr>
        <w:t>9</w:t>
      </w:r>
      <w:r>
        <w:rPr>
          <w:rFonts w:hint="eastAsia"/>
          <w:szCs w:val="24"/>
          <w:lang w:val="en-US" w:eastAsia="zh-CN"/>
        </w:rPr>
        <w:t>研究</w:t>
      </w:r>
      <w:r>
        <w:rPr>
          <w:szCs w:val="24"/>
          <w:lang w:val="en-US" w:eastAsia="zh-CN"/>
        </w:rPr>
        <w:t>组将继续研究多</w:t>
      </w:r>
      <w:r>
        <w:rPr>
          <w:szCs w:val="24"/>
          <w:lang w:val="en-US" w:eastAsia="zh-CN"/>
        </w:rPr>
        <w:t>DRM</w:t>
      </w:r>
      <w:r>
        <w:rPr>
          <w:szCs w:val="24"/>
          <w:lang w:val="en-US" w:eastAsia="zh-CN"/>
        </w:rPr>
        <w:t>环境中的多屏幕系统及超高清电视的要求和功能</w:t>
      </w:r>
      <w:r>
        <w:rPr>
          <w:rFonts w:hint="eastAsia"/>
          <w:szCs w:val="24"/>
          <w:lang w:val="en-US" w:eastAsia="zh-CN"/>
        </w:rPr>
        <w:t>规范。</w:t>
      </w:r>
    </w:p>
    <w:p w:rsidR="00AA1ADD" w:rsidRPr="00417845" w:rsidRDefault="00AA1ADD" w:rsidP="00417845">
      <w:pPr>
        <w:pStyle w:val="Heading2"/>
      </w:pPr>
      <w:bookmarkStart w:id="183" w:name="_2.8_IPTV_and"/>
      <w:bookmarkStart w:id="184" w:name="_Toc438553946"/>
      <w:bookmarkStart w:id="185" w:name="_Toc462664201"/>
      <w:bookmarkStart w:id="186" w:name="_Toc453932942"/>
      <w:bookmarkStart w:id="187" w:name="_Ref436238069"/>
      <w:bookmarkStart w:id="188" w:name="_Toc454295848"/>
      <w:bookmarkStart w:id="189" w:name="_Toc453929070"/>
      <w:bookmarkStart w:id="190" w:name="_Toc416161332"/>
      <w:bookmarkStart w:id="191" w:name="_Toc22139"/>
      <w:bookmarkStart w:id="192" w:name="_Toc465078379"/>
      <w:bookmarkStart w:id="193" w:name="_Toc465078816"/>
      <w:bookmarkStart w:id="194" w:name="_Toc465079762"/>
      <w:bookmarkStart w:id="195" w:name="_Toc465081784"/>
      <w:bookmarkStart w:id="196" w:name="_Toc465098864"/>
      <w:bookmarkEnd w:id="183"/>
      <w:r w:rsidRPr="00417845">
        <w:t>4.4</w:t>
      </w:r>
      <w:r w:rsidRPr="00417845">
        <w:tab/>
      </w:r>
      <w:bookmarkEnd w:id="184"/>
      <w:bookmarkEnd w:id="185"/>
      <w:bookmarkEnd w:id="186"/>
      <w:bookmarkEnd w:id="187"/>
      <w:bookmarkEnd w:id="188"/>
      <w:bookmarkEnd w:id="189"/>
      <w:bookmarkEnd w:id="190"/>
      <w:r w:rsidRPr="00417845">
        <w:rPr>
          <w:rFonts w:hint="eastAsia"/>
        </w:rPr>
        <w:t>IPTV</w:t>
      </w:r>
      <w:r w:rsidRPr="00417845">
        <w:rPr>
          <w:rFonts w:hint="eastAsia"/>
        </w:rPr>
        <w:t>和数字标牌</w:t>
      </w:r>
      <w:bookmarkEnd w:id="191"/>
      <w:bookmarkEnd w:id="192"/>
      <w:bookmarkEnd w:id="193"/>
      <w:bookmarkEnd w:id="194"/>
      <w:bookmarkEnd w:id="195"/>
      <w:bookmarkEnd w:id="196"/>
    </w:p>
    <w:p w:rsidR="00AA1ADD" w:rsidRDefault="00CB2B0C" w:rsidP="002C7563">
      <w:pPr>
        <w:ind w:firstLineChars="200" w:firstLine="480"/>
        <w:rPr>
          <w:lang w:val="en-US" w:eastAsia="zh-CN"/>
        </w:rPr>
      </w:pPr>
      <w:r w:rsidRPr="002C7563">
        <w:rPr>
          <w:noProof/>
          <w:lang w:eastAsia="zh-CN"/>
        </w:rPr>
        <mc:AlternateContent>
          <mc:Choice Requires="wps">
            <w:drawing>
              <wp:anchor distT="91440" distB="91440" distL="114300" distR="114300" simplePos="0" relativeHeight="251644928" behindDoc="0" locked="0" layoutInCell="1" allowOverlap="1" wp14:anchorId="31B1169E" wp14:editId="71BD76B3">
                <wp:simplePos x="0" y="0"/>
                <wp:positionH relativeFrom="page">
                  <wp:align>center</wp:align>
                </wp:positionH>
                <wp:positionV relativeFrom="paragraph">
                  <wp:posOffset>274320</wp:posOffset>
                </wp:positionV>
                <wp:extent cx="3578225" cy="1310640"/>
                <wp:effectExtent l="0" t="0" r="0" b="0"/>
                <wp:wrapTopAndBottom/>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310640"/>
                        </a:xfrm>
                        <a:prstGeom prst="rect">
                          <a:avLst/>
                        </a:prstGeom>
                        <a:noFill/>
                        <a:ln w="9525">
                          <a:noFill/>
                          <a:miter lim="800000"/>
                        </a:ln>
                      </wps:spPr>
                      <wps:txbx>
                        <w:txbxContent>
                          <w:p w:rsidR="001A39F0" w:rsidRPr="00291BE0" w:rsidRDefault="001A39F0">
                            <w:pPr>
                              <w:pBdr>
                                <w:top w:val="single" w:sz="24" w:space="8" w:color="4F81BD"/>
                                <w:bottom w:val="single" w:sz="24" w:space="8" w:color="4F81BD"/>
                              </w:pBdr>
                              <w:rPr>
                                <w:rFonts w:eastAsia="STKaiti"/>
                                <w:iCs/>
                                <w:color w:val="4F81BD"/>
                                <w:lang w:eastAsia="zh-CN"/>
                              </w:rPr>
                            </w:pPr>
                            <w:r w:rsidRPr="00291BE0">
                              <w:rPr>
                                <w:rFonts w:eastAsia="STKaiti"/>
                                <w:iCs/>
                                <w:color w:val="4F81BD"/>
                                <w:lang w:val="en-US" w:eastAsia="zh-CN"/>
                              </w:rPr>
                              <w:t>ITU</w:t>
                            </w:r>
                            <w:r w:rsidRPr="00291BE0">
                              <w:rPr>
                                <w:rFonts w:eastAsia="STKaiti"/>
                                <w:iCs/>
                                <w:color w:val="4F81BD"/>
                                <w:lang w:val="en-US" w:eastAsia="zh-CN"/>
                              </w:rPr>
                              <w:t>继续制定涉及</w:t>
                            </w:r>
                            <w:r w:rsidRPr="00291BE0">
                              <w:rPr>
                                <w:rFonts w:eastAsia="STKaiti"/>
                                <w:iCs/>
                                <w:color w:val="4F81BD"/>
                                <w:lang w:val="en-US" w:eastAsia="zh-CN"/>
                              </w:rPr>
                              <w:t>IPTV</w:t>
                            </w:r>
                            <w:r w:rsidRPr="00291BE0">
                              <w:rPr>
                                <w:rFonts w:eastAsia="STKaiti"/>
                                <w:iCs/>
                                <w:color w:val="4F81BD"/>
                                <w:lang w:val="en-US" w:eastAsia="zh-CN"/>
                              </w:rPr>
                              <w:t>服务和终端的标准（详情参见</w:t>
                            </w:r>
                            <w:r w:rsidRPr="00291BE0">
                              <w:rPr>
                                <w:rFonts w:eastAsia="STKaiti"/>
                                <w:iCs/>
                                <w:color w:val="4F81BD"/>
                                <w:lang w:eastAsia="zh-CN"/>
                              </w:rPr>
                              <w:t>ITU-T H.700-</w:t>
                            </w:r>
                            <w:r w:rsidRPr="00291BE0">
                              <w:rPr>
                                <w:rFonts w:eastAsia="STKaiti"/>
                                <w:iCs/>
                                <w:color w:val="4F81BD"/>
                                <w:lang w:val="en-US" w:eastAsia="zh-CN"/>
                              </w:rPr>
                              <w:t>系列标准）。其中，</w:t>
                            </w:r>
                            <w:r w:rsidRPr="00291BE0">
                              <w:rPr>
                                <w:rFonts w:eastAsia="STKaiti"/>
                                <w:iCs/>
                                <w:color w:val="4F81BD"/>
                                <w:lang w:eastAsia="zh-CN"/>
                              </w:rPr>
                              <w:t>ITU-T H</w:t>
                            </w:r>
                            <w:r>
                              <w:rPr>
                                <w:rFonts w:eastAsia="STKaiti"/>
                                <w:iCs/>
                                <w:color w:val="4F81BD"/>
                                <w:lang w:eastAsia="zh-CN"/>
                              </w:rPr>
                              <w:t>.721</w:t>
                            </w:r>
                            <w:r>
                              <w:rPr>
                                <w:rFonts w:eastAsia="STKaiti" w:hint="eastAsia"/>
                                <w:iCs/>
                                <w:color w:val="4F81BD"/>
                                <w:lang w:eastAsia="zh-CN"/>
                              </w:rPr>
                              <w:t>、</w:t>
                            </w:r>
                            <w:r w:rsidRPr="00291BE0">
                              <w:rPr>
                                <w:rFonts w:eastAsia="STKaiti"/>
                                <w:iCs/>
                                <w:color w:val="4F81BD"/>
                                <w:lang w:eastAsia="zh-CN"/>
                              </w:rPr>
                              <w:t>H.761</w:t>
                            </w:r>
                            <w:r w:rsidRPr="00291BE0">
                              <w:rPr>
                                <w:rFonts w:eastAsia="STKaiti"/>
                                <w:iCs/>
                                <w:color w:val="4F81BD"/>
                                <w:lang w:val="en-US" w:eastAsia="zh-CN"/>
                              </w:rPr>
                              <w:t>和</w:t>
                            </w:r>
                            <w:r w:rsidRPr="00291BE0">
                              <w:rPr>
                                <w:rFonts w:eastAsia="STKaiti"/>
                                <w:iCs/>
                                <w:color w:val="4F81BD"/>
                                <w:lang w:eastAsia="zh-CN"/>
                              </w:rPr>
                              <w:t>H.762</w:t>
                            </w:r>
                            <w:r w:rsidRPr="00291BE0">
                              <w:rPr>
                                <w:rFonts w:eastAsia="STKaiti"/>
                                <w:iCs/>
                                <w:color w:val="4F81BD"/>
                                <w:lang w:val="en-US" w:eastAsia="zh-CN"/>
                              </w:rPr>
                              <w:t>标准已为成百上千万亚洲用户所使用。</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1B1169E" id="_x0000_s1034" type="#_x0000_t202" style="position:absolute;left:0;text-align:left;margin-left:0;margin-top:21.6pt;width:281.75pt;height:103.2pt;z-index:25164492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" filled="f" stroked="f">
                <v:textbox style="mso-fit-shape-to-text:t">
                  <w:txbxContent>
                    <w:p w:rsidR="001A39F0" w:rsidRPr="00291BE0" w:rsidRDefault="001A39F0">
                      <w:pPr>
                        <w:pBdr>
                          <w:top w:val="single" w:sz="24" w:space="8" w:color="4F81BD"/>
                          <w:bottom w:val="single" w:sz="24" w:space="8" w:color="4F81BD"/>
                        </w:pBdr>
                        <w:rPr>
                          <w:rFonts w:eastAsia="STKaiti"/>
                          <w:iCs/>
                          <w:color w:val="4F81BD"/>
                          <w:lang w:eastAsia="zh-CN"/>
                        </w:rPr>
                      </w:pPr>
                      <w:r w:rsidRPr="00291BE0">
                        <w:rPr>
                          <w:rFonts w:eastAsia="STKaiti"/>
                          <w:iCs/>
                          <w:color w:val="4F81BD"/>
                          <w:lang w:val="en-US" w:eastAsia="zh-CN"/>
                        </w:rPr>
                        <w:t>ITU</w:t>
                      </w:r>
                      <w:r w:rsidRPr="00291BE0">
                        <w:rPr>
                          <w:rFonts w:eastAsia="STKaiti"/>
                          <w:iCs/>
                          <w:color w:val="4F81BD"/>
                          <w:lang w:val="en-US" w:eastAsia="zh-CN"/>
                        </w:rPr>
                        <w:t>继续制定涉及</w:t>
                      </w:r>
                      <w:r w:rsidRPr="00291BE0">
                        <w:rPr>
                          <w:rFonts w:eastAsia="STKaiti"/>
                          <w:iCs/>
                          <w:color w:val="4F81BD"/>
                          <w:lang w:val="en-US" w:eastAsia="zh-CN"/>
                        </w:rPr>
                        <w:t>IPTV</w:t>
                      </w:r>
                      <w:r w:rsidRPr="00291BE0">
                        <w:rPr>
                          <w:rFonts w:eastAsia="STKaiti"/>
                          <w:iCs/>
                          <w:color w:val="4F81BD"/>
                          <w:lang w:val="en-US" w:eastAsia="zh-CN"/>
                        </w:rPr>
                        <w:t>服务和终端的标准（详情参见</w:t>
                      </w:r>
                      <w:r w:rsidRPr="00291BE0">
                        <w:rPr>
                          <w:rFonts w:eastAsia="STKaiti"/>
                          <w:iCs/>
                          <w:color w:val="4F81BD"/>
                          <w:lang w:eastAsia="zh-CN"/>
                        </w:rPr>
                        <w:t>ITU-T H.700-</w:t>
                      </w:r>
                      <w:r w:rsidRPr="00291BE0">
                        <w:rPr>
                          <w:rFonts w:eastAsia="STKaiti"/>
                          <w:iCs/>
                          <w:color w:val="4F81BD"/>
                          <w:lang w:val="en-US" w:eastAsia="zh-CN"/>
                        </w:rPr>
                        <w:t>系列标准）。其中，</w:t>
                      </w:r>
                      <w:r w:rsidRPr="00291BE0">
                        <w:rPr>
                          <w:rFonts w:eastAsia="STKaiti"/>
                          <w:iCs/>
                          <w:color w:val="4F81BD"/>
                          <w:lang w:eastAsia="zh-CN"/>
                        </w:rPr>
                        <w:t>ITU-T H</w:t>
                      </w:r>
                      <w:r>
                        <w:rPr>
                          <w:rFonts w:eastAsia="STKaiti"/>
                          <w:iCs/>
                          <w:color w:val="4F81BD"/>
                          <w:lang w:eastAsia="zh-CN"/>
                        </w:rPr>
                        <w:t>.721</w:t>
                      </w:r>
                      <w:r>
                        <w:rPr>
                          <w:rFonts w:eastAsia="STKaiti" w:hint="eastAsia"/>
                          <w:iCs/>
                          <w:color w:val="4F81BD"/>
                          <w:lang w:eastAsia="zh-CN"/>
                        </w:rPr>
                        <w:t>、</w:t>
                      </w:r>
                      <w:r w:rsidRPr="00291BE0">
                        <w:rPr>
                          <w:rFonts w:eastAsia="STKaiti"/>
                          <w:iCs/>
                          <w:color w:val="4F81BD"/>
                          <w:lang w:eastAsia="zh-CN"/>
                        </w:rPr>
                        <w:t>H.761</w:t>
                      </w:r>
                      <w:r w:rsidRPr="00291BE0">
                        <w:rPr>
                          <w:rFonts w:eastAsia="STKaiti"/>
                          <w:iCs/>
                          <w:color w:val="4F81BD"/>
                          <w:lang w:val="en-US" w:eastAsia="zh-CN"/>
                        </w:rPr>
                        <w:t>和</w:t>
                      </w:r>
                      <w:r w:rsidRPr="00291BE0">
                        <w:rPr>
                          <w:rFonts w:eastAsia="STKaiti"/>
                          <w:iCs/>
                          <w:color w:val="4F81BD"/>
                          <w:lang w:eastAsia="zh-CN"/>
                        </w:rPr>
                        <w:t>H.762</w:t>
                      </w:r>
                      <w:r w:rsidRPr="00291BE0">
                        <w:rPr>
                          <w:rFonts w:eastAsia="STKaiti"/>
                          <w:iCs/>
                          <w:color w:val="4F81BD"/>
                          <w:lang w:val="en-US" w:eastAsia="zh-CN"/>
                        </w:rPr>
                        <w:t>标准已为成百上千万亚洲用户所使用。</w:t>
                      </w:r>
                    </w:p>
                  </w:txbxContent>
                </v:textbox>
                <w10:wrap type="topAndBottom" anchorx="page"/>
              </v:shape>
            </w:pict>
          </mc:Fallback>
        </mc:AlternateContent>
      </w:r>
      <w:r w:rsidR="00AA1ADD" w:rsidRPr="002C7563">
        <w:rPr>
          <w:rFonts w:hint="eastAsia"/>
        </w:rPr>
        <w:t>ITU</w:t>
      </w:r>
      <w:r w:rsidR="00AA1ADD">
        <w:rPr>
          <w:rFonts w:hint="eastAsia"/>
          <w:lang w:val="en-US" w:eastAsia="zh-CN"/>
        </w:rPr>
        <w:t>-T</w:t>
      </w:r>
      <w:r w:rsidR="00AA1ADD">
        <w:rPr>
          <w:rFonts w:hint="eastAsia"/>
          <w:lang w:val="en-US" w:eastAsia="zh-CN"/>
        </w:rPr>
        <w:t>的</w:t>
      </w:r>
      <w:r w:rsidR="00AA1ADD">
        <w:rPr>
          <w:rFonts w:hint="eastAsia"/>
          <w:lang w:val="en-US" w:eastAsia="zh-CN"/>
        </w:rPr>
        <w:t>IPTV</w:t>
      </w:r>
      <w:r w:rsidR="00AA1ADD">
        <w:rPr>
          <w:rFonts w:hint="eastAsia"/>
          <w:lang w:val="en-US" w:eastAsia="zh-CN"/>
        </w:rPr>
        <w:t>标准包括：</w:t>
      </w:r>
      <w:r w:rsidR="00AA1ADD">
        <w:rPr>
          <w:rFonts w:hint="eastAsia"/>
          <w:lang w:val="en-US" w:eastAsia="zh-CN"/>
        </w:rPr>
        <w:t>IPTV</w:t>
      </w:r>
      <w:r w:rsidR="00AA1ADD">
        <w:rPr>
          <w:rFonts w:hint="eastAsia"/>
          <w:lang w:val="en-US" w:eastAsia="zh-CN"/>
        </w:rPr>
        <w:t>机顶盒标准（</w:t>
      </w:r>
      <w:hyperlink r:id="rId40" w:history="1">
        <w:r w:rsidR="00AA1ADD">
          <w:rPr>
            <w:rFonts w:eastAsia="Times New Roman"/>
          </w:rPr>
          <w:t>ITU-T H.721</w:t>
        </w:r>
      </w:hyperlink>
      <w:r w:rsidR="00AA1ADD">
        <w:rPr>
          <w:rFonts w:hint="eastAsia"/>
          <w:lang w:val="en-US" w:eastAsia="zh-CN"/>
        </w:rPr>
        <w:t>）、</w:t>
      </w:r>
      <w:r w:rsidR="00AA1ADD">
        <w:rPr>
          <w:rFonts w:eastAsia="Times New Roman"/>
        </w:rPr>
        <w:t>Ginga/NCL</w:t>
      </w:r>
      <w:r w:rsidR="00AA1ADD">
        <w:rPr>
          <w:rFonts w:hint="eastAsia"/>
          <w:lang w:val="en-US" w:eastAsia="zh-CN"/>
        </w:rPr>
        <w:t>标准（</w:t>
      </w:r>
      <w:hyperlink r:id="rId41" w:history="1">
        <w:r w:rsidR="00AA1ADD">
          <w:rPr>
            <w:rFonts w:eastAsia="Times New Roman"/>
          </w:rPr>
          <w:t>ITU-T H.761</w:t>
        </w:r>
      </w:hyperlink>
      <w:r w:rsidR="00AA1ADD">
        <w:rPr>
          <w:rFonts w:hint="eastAsia"/>
          <w:lang w:val="en-US" w:eastAsia="zh-CN"/>
        </w:rPr>
        <w:t>）和</w:t>
      </w:r>
      <w:r w:rsidR="00AA1ADD">
        <w:rPr>
          <w:rFonts w:hint="eastAsia"/>
          <w:lang w:val="en-US" w:eastAsia="zh-CN"/>
        </w:rPr>
        <w:t>IPTV</w:t>
      </w:r>
      <w:r w:rsidR="00AA1ADD">
        <w:rPr>
          <w:rFonts w:hint="eastAsia"/>
          <w:lang w:val="en-US" w:eastAsia="zh-CN"/>
        </w:rPr>
        <w:t>服务轻量级交互多媒体环境标准（</w:t>
      </w:r>
      <w:hyperlink r:id="rId42" w:history="1">
        <w:r w:rsidR="00AA1ADD">
          <w:rPr>
            <w:rFonts w:eastAsia="Times New Roman"/>
          </w:rPr>
          <w:t>ITU-T H.762</w:t>
        </w:r>
      </w:hyperlink>
      <w:r w:rsidR="00AA1ADD">
        <w:rPr>
          <w:rFonts w:hint="eastAsia"/>
          <w:lang w:val="en-US" w:eastAsia="zh-CN"/>
        </w:rPr>
        <w:t>）等。</w:t>
      </w:r>
    </w:p>
    <w:p w:rsidR="00AA1ADD" w:rsidRDefault="00AA1ADD" w:rsidP="002C7563">
      <w:pPr>
        <w:ind w:firstLineChars="200" w:firstLine="480"/>
        <w:rPr>
          <w:lang w:val="en-US" w:eastAsia="zh-CN"/>
        </w:rPr>
      </w:pPr>
      <w:r>
        <w:rPr>
          <w:rFonts w:hint="eastAsia"/>
          <w:lang w:val="en-US" w:eastAsia="zh-CN"/>
        </w:rPr>
        <w:lastRenderedPageBreak/>
        <w:t>2013-2016</w:t>
      </w:r>
      <w:r>
        <w:rPr>
          <w:rFonts w:hint="eastAsia"/>
          <w:lang w:val="en-US" w:eastAsia="zh-CN"/>
        </w:rPr>
        <w:t>研究期间</w:t>
      </w:r>
      <w:r>
        <w:rPr>
          <w:rFonts w:hint="eastAsia"/>
          <w:lang w:val="en-US" w:eastAsia="zh-CN"/>
        </w:rPr>
        <w:t>IPTV</w:t>
      </w:r>
      <w:r w:rsidRPr="002C7563">
        <w:rPr>
          <w:rFonts w:hint="eastAsia"/>
          <w:lang w:eastAsia="zh-CN"/>
        </w:rPr>
        <w:t>标准化取得的长足进步</w:t>
      </w:r>
      <w:r>
        <w:rPr>
          <w:rFonts w:hint="eastAsia"/>
          <w:lang w:val="en-US" w:eastAsia="zh-CN"/>
        </w:rPr>
        <w:t>：</w:t>
      </w:r>
    </w:p>
    <w:p w:rsidR="00AA1ADD" w:rsidRDefault="00AA1ADD" w:rsidP="006E523C">
      <w:pPr>
        <w:ind w:firstLineChars="200" w:firstLine="482"/>
        <w:rPr>
          <w:rFonts w:eastAsia="Times New Roman"/>
          <w:szCs w:val="24"/>
          <w:lang w:eastAsia="zh-CN"/>
        </w:rPr>
      </w:pPr>
      <w:r w:rsidRPr="006E523C">
        <w:rPr>
          <w:rFonts w:eastAsia="Times New Roman"/>
          <w:b/>
          <w:szCs w:val="24"/>
          <w:lang w:eastAsia="zh-CN"/>
        </w:rPr>
        <w:t>ITU-T H.751</w:t>
      </w:r>
      <w:r w:rsidR="00B5759D" w:rsidRPr="006E523C">
        <w:rPr>
          <w:rFonts w:hint="eastAsia"/>
          <w:b/>
          <w:szCs w:val="24"/>
          <w:lang w:eastAsia="zh-CN"/>
        </w:rPr>
        <w:t>“</w:t>
      </w:r>
      <w:r w:rsidRPr="006E523C">
        <w:rPr>
          <w:rFonts w:hint="eastAsia"/>
          <w:b/>
          <w:szCs w:val="24"/>
          <w:lang w:val="en-US" w:eastAsia="zh-CN"/>
        </w:rPr>
        <w:t>IPTV</w:t>
      </w:r>
      <w:r w:rsidRPr="006E523C">
        <w:rPr>
          <w:rFonts w:hint="eastAsia"/>
          <w:b/>
          <w:szCs w:val="24"/>
          <w:lang w:val="en-US" w:eastAsia="zh-CN"/>
        </w:rPr>
        <w:t>业务中版权信息互操作性的元数据</w:t>
      </w:r>
      <w:r w:rsidR="00B5759D" w:rsidRPr="006E523C">
        <w:rPr>
          <w:rFonts w:hint="eastAsia"/>
          <w:b/>
          <w:szCs w:val="24"/>
          <w:lang w:eastAsia="zh-CN"/>
        </w:rPr>
        <w:t>”</w:t>
      </w:r>
      <w:r>
        <w:rPr>
          <w:rFonts w:eastAsia="Times New Roman"/>
          <w:szCs w:val="24"/>
          <w:lang w:eastAsia="zh-CN"/>
        </w:rPr>
        <w:t>–</w:t>
      </w:r>
      <w:r w:rsidR="00E26F69">
        <w:rPr>
          <w:rFonts w:eastAsia="Times New Roman"/>
          <w:szCs w:val="24"/>
          <w:lang w:eastAsia="zh-CN"/>
        </w:rPr>
        <w:t xml:space="preserve"> </w:t>
      </w:r>
      <w:r>
        <w:rPr>
          <w:rFonts w:hint="eastAsia"/>
          <w:szCs w:val="24"/>
          <w:lang w:val="en-US" w:eastAsia="zh-CN"/>
        </w:rPr>
        <w:t>该建议书在技术上与有关“多媒体家庭服务器系统</w:t>
      </w:r>
      <w:r w:rsidR="00E26F69">
        <w:rPr>
          <w:rFonts w:hint="eastAsia"/>
          <w:szCs w:val="24"/>
          <w:lang w:val="en-US" w:eastAsia="zh-CN"/>
        </w:rPr>
        <w:t xml:space="preserve"> </w:t>
      </w:r>
      <w:r>
        <w:rPr>
          <w:szCs w:val="24"/>
          <w:lang w:val="en-US" w:eastAsia="zh-CN"/>
        </w:rPr>
        <w:t>–</w:t>
      </w:r>
      <w:r w:rsidR="00E26F69">
        <w:rPr>
          <w:szCs w:val="24"/>
          <w:lang w:val="en-US" w:eastAsia="zh-CN"/>
        </w:rPr>
        <w:t xml:space="preserve"> </w:t>
      </w:r>
      <w:r>
        <w:rPr>
          <w:rFonts w:hint="eastAsia"/>
          <w:szCs w:val="24"/>
          <w:lang w:val="en-US" w:eastAsia="zh-CN"/>
        </w:rPr>
        <w:t>IPTV</w:t>
      </w:r>
      <w:r>
        <w:rPr>
          <w:rFonts w:hint="eastAsia"/>
          <w:szCs w:val="24"/>
          <w:lang w:val="en-US" w:eastAsia="zh-CN"/>
        </w:rPr>
        <w:t>业务版权信息互操作性”的</w:t>
      </w:r>
      <w:r>
        <w:rPr>
          <w:szCs w:val="24"/>
          <w:lang w:val="en-US" w:eastAsia="zh-CN"/>
        </w:rPr>
        <w:t>IEC 62698</w:t>
      </w:r>
      <w:r>
        <w:rPr>
          <w:rFonts w:hint="eastAsia"/>
          <w:szCs w:val="24"/>
          <w:lang w:val="en-US" w:eastAsia="zh-CN"/>
        </w:rPr>
        <w:t>标准相一致。</w:t>
      </w:r>
      <w:r>
        <w:rPr>
          <w:rFonts w:eastAsia="Times New Roman"/>
          <w:szCs w:val="24"/>
          <w:lang w:eastAsia="zh-CN"/>
        </w:rPr>
        <w:t xml:space="preserve"> –</w:t>
      </w:r>
      <w:r w:rsidR="00E26F69">
        <w:rPr>
          <w:rFonts w:eastAsia="Times New Roman"/>
          <w:szCs w:val="24"/>
          <w:lang w:eastAsia="zh-CN"/>
        </w:rPr>
        <w:t xml:space="preserve"> </w:t>
      </w:r>
      <w:r>
        <w:rPr>
          <w:rFonts w:hint="eastAsia"/>
          <w:szCs w:val="24"/>
          <w:lang w:val="en-US" w:eastAsia="zh-CN"/>
        </w:rPr>
        <w:t>重点解决互操作性问题，以确保业务提供商和设备制造商能够通过其目前的内容管理系统便捷地交换版权信息。</w:t>
      </w:r>
      <w:hyperlink r:id="rId43" w:anchor=".V9-211t97mE" w:history="1">
        <w:r>
          <w:rPr>
            <w:rFonts w:hint="eastAsia"/>
            <w:color w:val="0000FF"/>
            <w:szCs w:val="24"/>
            <w:u w:val="single"/>
            <w:lang w:eastAsia="zh-CN"/>
          </w:rPr>
          <w:t>新闻稿</w:t>
        </w:r>
        <w:r>
          <w:rPr>
            <w:color w:val="0000FF"/>
            <w:szCs w:val="24"/>
            <w:u w:val="single"/>
            <w:lang w:eastAsia="zh-CN"/>
          </w:rPr>
          <w:t>全文</w:t>
        </w:r>
      </w:hyperlink>
    </w:p>
    <w:p w:rsidR="00AA1ADD" w:rsidRDefault="006E523C" w:rsidP="006E523C">
      <w:pPr>
        <w:ind w:firstLineChars="200" w:firstLine="482"/>
        <w:rPr>
          <w:rFonts w:eastAsia="Times New Roman"/>
          <w:szCs w:val="24"/>
          <w:lang w:eastAsia="zh-CN"/>
        </w:rPr>
      </w:pPr>
      <w:r w:rsidRPr="006E523C">
        <w:rPr>
          <w:b/>
          <w:szCs w:val="24"/>
          <w:lang w:val="en-US" w:eastAsia="zh-CN"/>
        </w:rPr>
        <w:t>ITU-T H.721</w:t>
      </w:r>
      <w:r w:rsidRPr="006E523C">
        <w:rPr>
          <w:rFonts w:hint="eastAsia"/>
          <w:b/>
          <w:szCs w:val="24"/>
          <w:lang w:val="en-US" w:eastAsia="zh-CN"/>
        </w:rPr>
        <w:t>建议书修订</w:t>
      </w:r>
      <w:r>
        <w:rPr>
          <w:rFonts w:hint="eastAsia"/>
          <w:b/>
          <w:szCs w:val="24"/>
          <w:lang w:val="en-US" w:eastAsia="zh-CN"/>
        </w:rPr>
        <w:t>版</w:t>
      </w:r>
      <w:r w:rsidRPr="006E523C">
        <w:rPr>
          <w:rFonts w:hint="eastAsia"/>
          <w:b/>
          <w:szCs w:val="24"/>
          <w:lang w:val="en-US" w:eastAsia="zh-CN"/>
        </w:rPr>
        <w:t>“基本</w:t>
      </w:r>
      <w:r w:rsidRPr="006E523C">
        <w:rPr>
          <w:rFonts w:hint="eastAsia"/>
          <w:b/>
          <w:szCs w:val="24"/>
          <w:lang w:val="en-US" w:eastAsia="zh-CN"/>
        </w:rPr>
        <w:t>IPTV</w:t>
      </w:r>
      <w:r w:rsidRPr="006E523C">
        <w:rPr>
          <w:rFonts w:hint="eastAsia"/>
          <w:b/>
          <w:szCs w:val="24"/>
          <w:lang w:val="en-US" w:eastAsia="zh-CN"/>
        </w:rPr>
        <w:t>终端设备基本规范”</w:t>
      </w:r>
      <w:r w:rsidR="00AA1ADD">
        <w:rPr>
          <w:rFonts w:hint="eastAsia"/>
          <w:szCs w:val="24"/>
          <w:lang w:val="en-US" w:eastAsia="zh-CN"/>
        </w:rPr>
        <w:t>增加了对更高效内容流的支持以及对</w:t>
      </w:r>
      <w:r w:rsidR="00AA1ADD">
        <w:rPr>
          <w:szCs w:val="24"/>
          <w:lang w:val="en-US" w:eastAsia="zh-CN"/>
        </w:rPr>
        <w:t>ITU-T H.265</w:t>
      </w:r>
      <w:r w:rsidR="00AA1ADD">
        <w:rPr>
          <w:rFonts w:hint="eastAsia"/>
          <w:szCs w:val="24"/>
          <w:lang w:val="en-US" w:eastAsia="zh-CN"/>
        </w:rPr>
        <w:t>建议书的支持，这将确保在托管</w:t>
      </w:r>
      <w:r w:rsidR="00AA1ADD">
        <w:rPr>
          <w:rFonts w:hint="eastAsia"/>
          <w:szCs w:val="24"/>
          <w:lang w:val="en-US" w:eastAsia="zh-CN"/>
        </w:rPr>
        <w:t>IPTV</w:t>
      </w:r>
      <w:r w:rsidR="00AA1ADD">
        <w:rPr>
          <w:rFonts w:hint="eastAsia"/>
          <w:szCs w:val="24"/>
          <w:lang w:val="en-US" w:eastAsia="zh-CN"/>
        </w:rPr>
        <w:t>业务上更有效传输</w:t>
      </w:r>
      <w:r w:rsidR="00AA1ADD">
        <w:rPr>
          <w:rFonts w:hint="eastAsia"/>
          <w:szCs w:val="24"/>
          <w:lang w:val="en-US" w:eastAsia="zh-CN"/>
        </w:rPr>
        <w:t>UHDTV</w:t>
      </w:r>
      <w:r w:rsidR="00AA1ADD">
        <w:rPr>
          <w:rFonts w:hint="eastAsia"/>
          <w:szCs w:val="24"/>
          <w:lang w:val="en-US" w:eastAsia="zh-CN"/>
        </w:rPr>
        <w:t>内容（特别是“</w:t>
      </w:r>
      <w:r w:rsidR="00AA1ADD">
        <w:rPr>
          <w:rFonts w:hint="eastAsia"/>
          <w:szCs w:val="24"/>
          <w:lang w:val="en-US" w:eastAsia="zh-CN"/>
        </w:rPr>
        <w:t>4K</w:t>
      </w:r>
      <w:r w:rsidR="00AA1ADD">
        <w:rPr>
          <w:rFonts w:hint="eastAsia"/>
          <w:szCs w:val="24"/>
          <w:lang w:val="en-US" w:eastAsia="zh-CN"/>
        </w:rPr>
        <w:t>”）。相关的合规测试规范也进行了更新。</w:t>
      </w:r>
    </w:p>
    <w:p w:rsidR="00AA1ADD" w:rsidRDefault="00DC0DC7" w:rsidP="00DC0DC7">
      <w:pPr>
        <w:ind w:firstLineChars="200" w:firstLine="482"/>
        <w:rPr>
          <w:rFonts w:eastAsia="Times New Roman"/>
          <w:szCs w:val="24"/>
          <w:lang w:val="en-US" w:eastAsia="zh-CN"/>
        </w:rPr>
      </w:pPr>
      <w:r w:rsidRPr="00DC0DC7">
        <w:rPr>
          <w:rFonts w:hint="eastAsia"/>
          <w:b/>
          <w:szCs w:val="24"/>
          <w:lang w:val="en-US" w:eastAsia="zh-CN"/>
        </w:rPr>
        <w:t>I</w:t>
      </w:r>
      <w:r w:rsidRPr="00DC0DC7">
        <w:rPr>
          <w:b/>
          <w:szCs w:val="24"/>
          <w:lang w:val="en-US" w:eastAsia="zh-CN"/>
        </w:rPr>
        <w:t>TU-T H.722</w:t>
      </w:r>
      <w:r w:rsidR="00813759" w:rsidRPr="00AC1F73">
        <w:rPr>
          <w:b/>
          <w:color w:val="000000"/>
          <w:szCs w:val="24"/>
          <w:lang w:eastAsia="zh-CN"/>
        </w:rPr>
        <w:t>建议书</w:t>
      </w:r>
      <w:r w:rsidR="00AA1ADD" w:rsidRPr="00DC0DC7">
        <w:rPr>
          <w:rFonts w:hint="eastAsia"/>
          <w:b/>
          <w:szCs w:val="24"/>
          <w:lang w:val="en-US" w:eastAsia="zh-CN"/>
        </w:rPr>
        <w:t>详细说明</w:t>
      </w:r>
      <w:r w:rsidR="00AA1ADD" w:rsidRPr="00DC0DC7">
        <w:rPr>
          <w:rFonts w:hint="eastAsia"/>
          <w:b/>
          <w:szCs w:val="24"/>
          <w:lang w:val="en-US" w:eastAsia="zh-CN"/>
        </w:rPr>
        <w:t>IPTV</w:t>
      </w:r>
      <w:r w:rsidR="00AA1ADD" w:rsidRPr="00DC0DC7">
        <w:rPr>
          <w:rFonts w:hint="eastAsia"/>
          <w:b/>
          <w:szCs w:val="24"/>
          <w:lang w:val="en-US" w:eastAsia="zh-CN"/>
        </w:rPr>
        <w:t>终端设备（如智能电视和机顶盒）</w:t>
      </w:r>
      <w:r>
        <w:rPr>
          <w:rFonts w:hint="eastAsia"/>
          <w:b/>
          <w:szCs w:val="24"/>
          <w:lang w:val="en-US" w:eastAsia="zh-CN"/>
        </w:rPr>
        <w:t>，</w:t>
      </w:r>
      <w:r>
        <w:rPr>
          <w:lang w:eastAsia="zh-CN"/>
        </w:rPr>
        <w:t>ITU-T H.722</w:t>
      </w:r>
      <w:r w:rsidR="00AA1ADD">
        <w:rPr>
          <w:rFonts w:hint="eastAsia"/>
          <w:szCs w:val="24"/>
          <w:lang w:val="en-US" w:eastAsia="zh-CN"/>
        </w:rPr>
        <w:t>充实了</w:t>
      </w:r>
      <w:r w:rsidR="00AA1ADD">
        <w:rPr>
          <w:szCs w:val="24"/>
          <w:lang w:val="en-US" w:eastAsia="zh-CN"/>
        </w:rPr>
        <w:t>ITU-T H.721</w:t>
      </w:r>
      <w:r w:rsidR="00AA1ADD">
        <w:rPr>
          <w:rFonts w:hint="eastAsia"/>
          <w:szCs w:val="24"/>
          <w:lang w:val="en-US" w:eastAsia="zh-CN"/>
        </w:rPr>
        <w:t>介绍的基本模型，为线性电视和视频点播服务做出了规定，还在日本的数百万个家庭成功部署。</w:t>
      </w:r>
    </w:p>
    <w:p w:rsidR="00AA1ADD" w:rsidRDefault="00AA1ADD">
      <w:pPr>
        <w:ind w:firstLineChars="200" w:firstLine="480"/>
        <w:jc w:val="both"/>
        <w:rPr>
          <w:szCs w:val="24"/>
          <w:lang w:val="en-US" w:eastAsia="zh-CN"/>
        </w:rPr>
      </w:pPr>
      <w:r>
        <w:rPr>
          <w:rFonts w:hint="eastAsia"/>
          <w:szCs w:val="24"/>
          <w:lang w:val="en-US" w:eastAsia="zh-CN"/>
        </w:rPr>
        <w:t>此外，对</w:t>
      </w:r>
      <w:r w:rsidRPr="00E0625A">
        <w:rPr>
          <w:rFonts w:hint="eastAsia"/>
          <w:b/>
          <w:szCs w:val="24"/>
          <w:lang w:val="en-US" w:eastAsia="zh-CN"/>
        </w:rPr>
        <w:t>IPTV</w:t>
      </w:r>
      <w:r w:rsidRPr="00E0625A">
        <w:rPr>
          <w:rFonts w:hint="eastAsia"/>
          <w:b/>
          <w:szCs w:val="24"/>
          <w:lang w:val="en-US" w:eastAsia="zh-CN"/>
        </w:rPr>
        <w:t>观众测试建议书系列（</w:t>
      </w:r>
      <w:r w:rsidRPr="00E0625A">
        <w:rPr>
          <w:b/>
          <w:szCs w:val="24"/>
          <w:lang w:val="en-US" w:eastAsia="zh-CN"/>
        </w:rPr>
        <w:t>ITU-T H.741.X</w:t>
      </w:r>
      <w:r w:rsidRPr="00E0625A">
        <w:rPr>
          <w:rFonts w:hint="eastAsia"/>
          <w:b/>
          <w:szCs w:val="24"/>
          <w:lang w:val="en-US" w:eastAsia="zh-CN"/>
        </w:rPr>
        <w:t>系列）</w:t>
      </w:r>
      <w:r>
        <w:rPr>
          <w:rFonts w:hint="eastAsia"/>
          <w:szCs w:val="24"/>
          <w:lang w:val="en-US" w:eastAsia="zh-CN"/>
        </w:rPr>
        <w:t>也进行了各种不同形式的更新，以提高其可用性和互操作性。</w:t>
      </w:r>
    </w:p>
    <w:p w:rsidR="00AA1ADD" w:rsidRDefault="00AA1ADD" w:rsidP="006A6B1D">
      <w:pPr>
        <w:ind w:firstLineChars="200" w:firstLine="480"/>
        <w:rPr>
          <w:rFonts w:eastAsia="Times New Roman"/>
          <w:szCs w:val="24"/>
          <w:lang w:eastAsia="zh-CN"/>
        </w:rPr>
      </w:pPr>
      <w:r>
        <w:rPr>
          <w:szCs w:val="24"/>
          <w:lang w:eastAsia="zh-CN"/>
        </w:rPr>
        <w:t>2016</w:t>
      </w:r>
      <w:r>
        <w:rPr>
          <w:szCs w:val="24"/>
          <w:lang w:eastAsia="zh-CN"/>
        </w:rPr>
        <w:t>年</w:t>
      </w:r>
      <w:r>
        <w:rPr>
          <w:rFonts w:hint="eastAsia"/>
          <w:szCs w:val="24"/>
          <w:lang w:eastAsia="zh-CN"/>
        </w:rPr>
        <w:t>6</w:t>
      </w:r>
      <w:r>
        <w:rPr>
          <w:rFonts w:hint="eastAsia"/>
          <w:szCs w:val="24"/>
          <w:lang w:eastAsia="zh-CN"/>
        </w:rPr>
        <w:t>月</w:t>
      </w:r>
      <w:r>
        <w:rPr>
          <w:szCs w:val="24"/>
          <w:lang w:eastAsia="zh-CN"/>
        </w:rPr>
        <w:t>批准的</w:t>
      </w:r>
      <w:r>
        <w:rPr>
          <w:rFonts w:hint="eastAsia"/>
          <w:szCs w:val="24"/>
          <w:lang w:eastAsia="zh-CN"/>
        </w:rPr>
        <w:t>经</w:t>
      </w:r>
      <w:r>
        <w:rPr>
          <w:szCs w:val="24"/>
          <w:lang w:eastAsia="zh-CN"/>
        </w:rPr>
        <w:t>修</w:t>
      </w:r>
      <w:r>
        <w:rPr>
          <w:rFonts w:hint="eastAsia"/>
          <w:szCs w:val="24"/>
          <w:lang w:eastAsia="zh-CN"/>
        </w:rPr>
        <w:t>订</w:t>
      </w:r>
      <w:r>
        <w:rPr>
          <w:szCs w:val="24"/>
          <w:lang w:eastAsia="zh-CN"/>
        </w:rPr>
        <w:t>的</w:t>
      </w:r>
      <w:r w:rsidRPr="00E0625A">
        <w:rPr>
          <w:b/>
          <w:szCs w:val="24"/>
          <w:lang w:eastAsia="zh-CN"/>
        </w:rPr>
        <w:t>ITU-T HSTP-MCTB</w:t>
      </w:r>
      <w:r w:rsidRPr="00E0625A">
        <w:rPr>
          <w:b/>
          <w:szCs w:val="24"/>
          <w:lang w:eastAsia="zh-CN"/>
        </w:rPr>
        <w:t>技术文件</w:t>
      </w:r>
      <w:r>
        <w:rPr>
          <w:szCs w:val="24"/>
          <w:lang w:eastAsia="zh-CN"/>
        </w:rPr>
        <w:t>目前包括一</w:t>
      </w:r>
      <w:r>
        <w:rPr>
          <w:rFonts w:hint="eastAsia"/>
          <w:szCs w:val="24"/>
          <w:lang w:eastAsia="zh-CN"/>
        </w:rPr>
        <w:t>段</w:t>
      </w:r>
      <w:r>
        <w:rPr>
          <w:szCs w:val="24"/>
          <w:lang w:eastAsia="zh-CN"/>
        </w:rPr>
        <w:t>有关将</w:t>
      </w:r>
      <w:r>
        <w:rPr>
          <w:szCs w:val="24"/>
          <w:lang w:eastAsia="zh-CN"/>
        </w:rPr>
        <w:t>H.265 HEVC</w:t>
      </w:r>
      <w:r>
        <w:rPr>
          <w:szCs w:val="24"/>
          <w:lang w:eastAsia="zh-CN"/>
        </w:rPr>
        <w:t>用于</w:t>
      </w:r>
      <w:r>
        <w:rPr>
          <w:szCs w:val="24"/>
          <w:lang w:eastAsia="zh-CN"/>
        </w:rPr>
        <w:t>IPTV</w:t>
      </w:r>
      <w:r>
        <w:rPr>
          <w:szCs w:val="24"/>
          <w:lang w:eastAsia="zh-CN"/>
        </w:rPr>
        <w:t>系统的</w:t>
      </w:r>
      <w:r>
        <w:rPr>
          <w:rFonts w:hint="eastAsia"/>
          <w:szCs w:val="24"/>
          <w:lang w:eastAsia="zh-CN"/>
        </w:rPr>
        <w:t>论述</w:t>
      </w:r>
      <w:r>
        <w:rPr>
          <w:szCs w:val="24"/>
          <w:lang w:eastAsia="zh-CN"/>
        </w:rPr>
        <w:t>[</w:t>
      </w:r>
      <w:r>
        <w:rPr>
          <w:rFonts w:hint="eastAsia"/>
          <w:szCs w:val="24"/>
          <w:lang w:eastAsia="zh-CN"/>
        </w:rPr>
        <w:t>见</w:t>
      </w:r>
      <w:hyperlink r:id="rId44" w:history="1">
        <w:r w:rsidR="006A6B1D" w:rsidRPr="00C76AE7">
          <w:rPr>
            <w:rStyle w:val="Hyperlink"/>
          </w:rPr>
          <w:t>TD 559/Plen</w:t>
        </w:r>
      </w:hyperlink>
      <w:r>
        <w:rPr>
          <w:szCs w:val="24"/>
          <w:lang w:eastAsia="zh-CN"/>
        </w:rPr>
        <w:t>]</w:t>
      </w:r>
      <w:r>
        <w:rPr>
          <w:rFonts w:hint="eastAsia"/>
          <w:szCs w:val="24"/>
          <w:lang w:eastAsia="zh-CN"/>
        </w:rPr>
        <w:t>。</w:t>
      </w:r>
    </w:p>
    <w:p w:rsidR="00AA1ADD" w:rsidRDefault="00AA1ADD" w:rsidP="006C0231">
      <w:pPr>
        <w:ind w:firstLineChars="200" w:firstLine="482"/>
        <w:rPr>
          <w:szCs w:val="24"/>
          <w:lang w:val="en-US" w:eastAsia="zh-CN"/>
        </w:rPr>
      </w:pPr>
      <w:r w:rsidRPr="006C0231">
        <w:rPr>
          <w:b/>
          <w:szCs w:val="24"/>
          <w:lang w:eastAsia="zh-CN"/>
        </w:rPr>
        <w:t>IPTV</w:t>
      </w:r>
      <w:r w:rsidRPr="006C0231">
        <w:rPr>
          <w:b/>
          <w:szCs w:val="24"/>
          <w:lang w:eastAsia="zh-CN"/>
        </w:rPr>
        <w:t>终端</w:t>
      </w:r>
      <w:r w:rsidRPr="006C0231">
        <w:rPr>
          <w:rFonts w:hint="eastAsia"/>
          <w:b/>
          <w:szCs w:val="24"/>
          <w:lang w:eastAsia="zh-CN"/>
        </w:rPr>
        <w:t>无</w:t>
      </w:r>
      <w:r w:rsidRPr="006C0231">
        <w:rPr>
          <w:b/>
          <w:szCs w:val="24"/>
          <w:lang w:eastAsia="zh-CN"/>
        </w:rPr>
        <w:t>障碍获取功能的概要文件</w:t>
      </w:r>
      <w:r w:rsidR="006C0231" w:rsidRPr="006C0231">
        <w:rPr>
          <w:rFonts w:hint="eastAsia"/>
          <w:b/>
          <w:szCs w:val="24"/>
          <w:lang w:eastAsia="zh-CN"/>
        </w:rPr>
        <w:t>：</w:t>
      </w:r>
      <w:r w:rsidRPr="006C0231">
        <w:rPr>
          <w:b/>
          <w:szCs w:val="24"/>
          <w:lang w:eastAsia="zh-CN"/>
        </w:rPr>
        <w:t>新</w:t>
      </w:r>
      <w:r w:rsidRPr="006C0231">
        <w:rPr>
          <w:rFonts w:hint="eastAsia"/>
          <w:b/>
          <w:szCs w:val="24"/>
          <w:lang w:eastAsia="zh-CN"/>
        </w:rPr>
        <w:t>的</w:t>
      </w:r>
      <w:r w:rsidRPr="006C0231">
        <w:rPr>
          <w:b/>
          <w:szCs w:val="24"/>
          <w:lang w:eastAsia="zh-CN"/>
        </w:rPr>
        <w:t>ITU-T H.702</w:t>
      </w:r>
      <w:r>
        <w:rPr>
          <w:rFonts w:hint="eastAsia"/>
          <w:szCs w:val="24"/>
          <w:lang w:eastAsia="zh-CN"/>
        </w:rPr>
        <w:t>建议书</w:t>
      </w:r>
      <w:r>
        <w:rPr>
          <w:szCs w:val="24"/>
          <w:lang w:eastAsia="zh-CN"/>
        </w:rPr>
        <w:t>为</w:t>
      </w:r>
      <w:r>
        <w:rPr>
          <w:szCs w:val="24"/>
          <w:lang w:eastAsia="zh-CN"/>
        </w:rPr>
        <w:t>IPTV</w:t>
      </w:r>
      <w:r>
        <w:rPr>
          <w:szCs w:val="24"/>
          <w:lang w:eastAsia="zh-CN"/>
        </w:rPr>
        <w:t>系统规定了三个</w:t>
      </w:r>
      <w:r>
        <w:rPr>
          <w:rFonts w:hint="eastAsia"/>
          <w:szCs w:val="24"/>
          <w:lang w:eastAsia="zh-CN"/>
        </w:rPr>
        <w:t>无</w:t>
      </w:r>
      <w:r>
        <w:rPr>
          <w:szCs w:val="24"/>
          <w:lang w:eastAsia="zh-CN"/>
        </w:rPr>
        <w:t>障碍获取概要文件：基本、增强和主要概要文件，以便为无障碍获取功能提高支持力度。基本概要文件</w:t>
      </w:r>
      <w:r>
        <w:rPr>
          <w:rFonts w:hint="eastAsia"/>
          <w:szCs w:val="24"/>
          <w:lang w:eastAsia="zh-CN"/>
        </w:rPr>
        <w:t>规定了</w:t>
      </w:r>
      <w:r>
        <w:rPr>
          <w:szCs w:val="24"/>
          <w:lang w:eastAsia="zh-CN"/>
        </w:rPr>
        <w:t>市场中大量设备可提供的</w:t>
      </w:r>
      <w:r>
        <w:rPr>
          <w:rFonts w:hint="eastAsia"/>
          <w:szCs w:val="24"/>
          <w:lang w:eastAsia="zh-CN"/>
        </w:rPr>
        <w:t>基本</w:t>
      </w:r>
      <w:r>
        <w:rPr>
          <w:szCs w:val="24"/>
          <w:lang w:eastAsia="zh-CN"/>
        </w:rPr>
        <w:t>无障碍获取功能</w:t>
      </w:r>
      <w:r>
        <w:rPr>
          <w:rFonts w:hint="eastAsia"/>
          <w:szCs w:val="24"/>
          <w:lang w:eastAsia="zh-CN"/>
        </w:rPr>
        <w:t>。预计到</w:t>
      </w:r>
      <w:r>
        <w:rPr>
          <w:rFonts w:hint="eastAsia"/>
          <w:szCs w:val="24"/>
          <w:lang w:eastAsia="zh-CN"/>
        </w:rPr>
        <w:t>2020</w:t>
      </w:r>
      <w:r>
        <w:rPr>
          <w:rFonts w:hint="eastAsia"/>
          <w:szCs w:val="24"/>
          <w:lang w:eastAsia="zh-CN"/>
        </w:rPr>
        <w:t>年</w:t>
      </w:r>
      <w:r>
        <w:rPr>
          <w:szCs w:val="24"/>
          <w:lang w:eastAsia="zh-CN"/>
        </w:rPr>
        <w:t>，</w:t>
      </w:r>
      <w:r>
        <w:rPr>
          <w:rFonts w:hint="eastAsia"/>
          <w:szCs w:val="24"/>
          <w:lang w:eastAsia="zh-CN"/>
        </w:rPr>
        <w:t>市场</w:t>
      </w:r>
      <w:r>
        <w:rPr>
          <w:szCs w:val="24"/>
          <w:lang w:eastAsia="zh-CN"/>
        </w:rPr>
        <w:t>中的所有</w:t>
      </w:r>
      <w:r>
        <w:rPr>
          <w:szCs w:val="24"/>
          <w:lang w:eastAsia="zh-CN"/>
        </w:rPr>
        <w:t>IPTV</w:t>
      </w:r>
      <w:r>
        <w:rPr>
          <w:rFonts w:hint="eastAsia"/>
          <w:szCs w:val="24"/>
          <w:lang w:eastAsia="zh-CN"/>
        </w:rPr>
        <w:t>和机顶盒</w:t>
      </w:r>
      <w:r>
        <w:rPr>
          <w:szCs w:val="24"/>
          <w:lang w:eastAsia="zh-CN"/>
        </w:rPr>
        <w:t>都将支持主要水平。</w:t>
      </w:r>
    </w:p>
    <w:p w:rsidR="00AA1ADD" w:rsidRDefault="00AA1ADD" w:rsidP="003C2D23">
      <w:pPr>
        <w:ind w:firstLineChars="200" w:firstLine="482"/>
        <w:rPr>
          <w:rFonts w:eastAsia="Times New Roman"/>
          <w:szCs w:val="24"/>
          <w:lang w:eastAsia="zh-CN"/>
        </w:rPr>
      </w:pPr>
      <w:bookmarkStart w:id="197" w:name="lt_pId326"/>
      <w:r>
        <w:rPr>
          <w:b/>
          <w:bCs/>
          <w:color w:val="000000"/>
          <w:szCs w:val="24"/>
          <w:lang w:eastAsia="zh-CN"/>
        </w:rPr>
        <w:t>ITU-T H.752</w:t>
      </w:r>
      <w:r w:rsidR="00813759" w:rsidRPr="00AC1F73">
        <w:rPr>
          <w:b/>
          <w:color w:val="000000"/>
          <w:szCs w:val="24"/>
          <w:lang w:eastAsia="zh-CN"/>
        </w:rPr>
        <w:t>建议书</w:t>
      </w:r>
      <w:r w:rsidR="00554340">
        <w:rPr>
          <w:rFonts w:hint="eastAsia"/>
          <w:b/>
          <w:bCs/>
          <w:color w:val="000000"/>
          <w:szCs w:val="24"/>
          <w:lang w:eastAsia="zh-CN"/>
        </w:rPr>
        <w:t>定义了</w:t>
      </w:r>
      <w:r w:rsidR="00554340" w:rsidRPr="00554340">
        <w:rPr>
          <w:b/>
          <w:bCs/>
          <w:color w:val="000000"/>
          <w:szCs w:val="24"/>
          <w:lang w:eastAsia="zh-CN"/>
        </w:rPr>
        <w:t>IPTV</w:t>
      </w:r>
      <w:r w:rsidR="00554340" w:rsidRPr="00554340">
        <w:rPr>
          <w:rFonts w:hint="eastAsia"/>
          <w:b/>
          <w:bCs/>
          <w:color w:val="000000"/>
          <w:szCs w:val="24"/>
          <w:lang w:eastAsia="zh-CN"/>
        </w:rPr>
        <w:t>业务</w:t>
      </w:r>
      <w:r w:rsidR="002D2D2D">
        <w:rPr>
          <w:rFonts w:hint="eastAsia"/>
          <w:b/>
          <w:bCs/>
          <w:color w:val="000000"/>
          <w:szCs w:val="24"/>
          <w:lang w:eastAsia="zh-CN"/>
        </w:rPr>
        <w:t>调配</w:t>
      </w:r>
      <w:r w:rsidR="00554340">
        <w:rPr>
          <w:rFonts w:hint="eastAsia"/>
          <w:b/>
          <w:bCs/>
          <w:color w:val="000000"/>
          <w:szCs w:val="24"/>
          <w:lang w:eastAsia="zh-CN"/>
        </w:rPr>
        <w:t>的多媒体内容</w:t>
      </w:r>
      <w:r w:rsidR="003613EE">
        <w:rPr>
          <w:rFonts w:hint="eastAsia"/>
          <w:color w:val="000000"/>
          <w:szCs w:val="24"/>
          <w:lang w:eastAsia="zh-CN"/>
        </w:rPr>
        <w:t>，</w:t>
      </w:r>
      <w:r>
        <w:rPr>
          <w:color w:val="000000"/>
          <w:szCs w:val="24"/>
          <w:lang w:eastAsia="zh-CN"/>
        </w:rPr>
        <w:t>描述多媒体内容调配所需的元数据要素，如内容描述、传送条件和使用</w:t>
      </w:r>
      <w:r>
        <w:rPr>
          <w:rFonts w:hint="eastAsia"/>
          <w:color w:val="000000"/>
          <w:szCs w:val="24"/>
          <w:lang w:eastAsia="zh-CN"/>
        </w:rPr>
        <w:t>日志</w:t>
      </w:r>
      <w:r>
        <w:rPr>
          <w:color w:val="000000"/>
          <w:szCs w:val="24"/>
          <w:lang w:eastAsia="zh-CN"/>
        </w:rPr>
        <w:t>报告。</w:t>
      </w:r>
      <w:r>
        <w:rPr>
          <w:rFonts w:hint="eastAsia"/>
          <w:color w:val="000000"/>
          <w:szCs w:val="24"/>
          <w:lang w:eastAsia="zh-CN"/>
        </w:rPr>
        <w:t>与</w:t>
      </w:r>
      <w:r>
        <w:rPr>
          <w:color w:val="000000"/>
          <w:szCs w:val="24"/>
          <w:lang w:eastAsia="zh-CN"/>
        </w:rPr>
        <w:t>ITU-T H.750</w:t>
      </w:r>
      <w:r>
        <w:rPr>
          <w:rFonts w:hint="eastAsia"/>
          <w:color w:val="000000"/>
          <w:szCs w:val="24"/>
          <w:lang w:eastAsia="zh-CN"/>
        </w:rPr>
        <w:t>建议书</w:t>
      </w:r>
      <w:r>
        <w:rPr>
          <w:color w:val="000000"/>
          <w:szCs w:val="24"/>
          <w:lang w:eastAsia="zh-CN"/>
        </w:rPr>
        <w:t>确定的</w:t>
      </w:r>
      <w:r>
        <w:rPr>
          <w:color w:val="000000"/>
          <w:szCs w:val="24"/>
          <w:lang w:eastAsia="zh-CN"/>
        </w:rPr>
        <w:t>IPTV</w:t>
      </w:r>
      <w:r>
        <w:rPr>
          <w:rFonts w:hint="eastAsia"/>
          <w:color w:val="000000"/>
          <w:szCs w:val="24"/>
          <w:lang w:eastAsia="zh-CN"/>
        </w:rPr>
        <w:t>业务</w:t>
      </w:r>
      <w:r>
        <w:rPr>
          <w:color w:val="000000"/>
          <w:szCs w:val="24"/>
          <w:lang w:eastAsia="zh-CN"/>
        </w:rPr>
        <w:t>元数据高层规范相比，</w:t>
      </w:r>
      <w:r>
        <w:rPr>
          <w:color w:val="000000"/>
          <w:szCs w:val="24"/>
          <w:lang w:eastAsia="zh-CN"/>
        </w:rPr>
        <w:t>IPTV</w:t>
      </w:r>
      <w:r>
        <w:rPr>
          <w:rFonts w:hint="eastAsia"/>
          <w:color w:val="000000"/>
          <w:szCs w:val="24"/>
          <w:lang w:eastAsia="zh-CN"/>
        </w:rPr>
        <w:t>业务</w:t>
      </w:r>
      <w:r>
        <w:rPr>
          <w:color w:val="000000"/>
          <w:szCs w:val="24"/>
          <w:lang w:eastAsia="zh-CN"/>
        </w:rPr>
        <w:t>的元数据内容调配接口重点关注内容提供商与</w:t>
      </w:r>
      <w:r>
        <w:rPr>
          <w:color w:val="000000"/>
          <w:szCs w:val="24"/>
          <w:lang w:eastAsia="zh-CN"/>
        </w:rPr>
        <w:t>IPTV</w:t>
      </w:r>
      <w:r>
        <w:rPr>
          <w:rFonts w:hint="eastAsia"/>
          <w:color w:val="000000"/>
          <w:szCs w:val="24"/>
          <w:lang w:eastAsia="zh-CN"/>
        </w:rPr>
        <w:t>服务</w:t>
      </w:r>
      <w:r>
        <w:rPr>
          <w:color w:val="000000"/>
          <w:szCs w:val="24"/>
          <w:lang w:eastAsia="zh-CN"/>
        </w:rPr>
        <w:t>提供商之间接口使用的元数据要素。</w:t>
      </w:r>
      <w:r>
        <w:rPr>
          <w:rFonts w:hint="eastAsia"/>
          <w:color w:val="000000"/>
          <w:szCs w:val="24"/>
          <w:lang w:eastAsia="zh-CN"/>
        </w:rPr>
        <w:t>该</w:t>
      </w:r>
      <w:r>
        <w:rPr>
          <w:color w:val="000000"/>
          <w:szCs w:val="24"/>
          <w:lang w:eastAsia="zh-CN"/>
        </w:rPr>
        <w:t>建议书具体确定</w:t>
      </w:r>
      <w:r>
        <w:rPr>
          <w:color w:val="000000"/>
          <w:szCs w:val="24"/>
          <w:lang w:eastAsia="zh-CN"/>
        </w:rPr>
        <w:t>AV</w:t>
      </w:r>
      <w:r>
        <w:rPr>
          <w:rFonts w:hint="eastAsia"/>
          <w:color w:val="000000"/>
          <w:szCs w:val="24"/>
          <w:lang w:eastAsia="zh-CN"/>
        </w:rPr>
        <w:t>内容</w:t>
      </w:r>
      <w:r>
        <w:rPr>
          <w:color w:val="000000"/>
          <w:szCs w:val="24"/>
          <w:lang w:eastAsia="zh-CN"/>
        </w:rPr>
        <w:t>元数据调配的要求，</w:t>
      </w:r>
      <w:r>
        <w:rPr>
          <w:color w:val="000000"/>
          <w:szCs w:val="24"/>
          <w:lang w:eastAsia="zh-CN"/>
        </w:rPr>
        <w:t>AV</w:t>
      </w:r>
      <w:r>
        <w:rPr>
          <w:rFonts w:hint="eastAsia"/>
          <w:color w:val="000000"/>
          <w:szCs w:val="24"/>
          <w:lang w:eastAsia="zh-CN"/>
        </w:rPr>
        <w:t>内容元数据</w:t>
      </w:r>
      <w:r>
        <w:rPr>
          <w:color w:val="000000"/>
          <w:szCs w:val="24"/>
          <w:lang w:eastAsia="zh-CN"/>
        </w:rPr>
        <w:t>要素和数据结构，</w:t>
      </w:r>
      <w:r>
        <w:rPr>
          <w:rFonts w:hint="eastAsia"/>
          <w:color w:val="000000"/>
          <w:szCs w:val="24"/>
          <w:lang w:eastAsia="zh-CN"/>
        </w:rPr>
        <w:t>内容</w:t>
      </w:r>
      <w:r>
        <w:rPr>
          <w:color w:val="000000"/>
          <w:szCs w:val="24"/>
          <w:lang w:eastAsia="zh-CN"/>
        </w:rPr>
        <w:t>提供商与</w:t>
      </w:r>
      <w:r>
        <w:rPr>
          <w:color w:val="000000"/>
          <w:szCs w:val="24"/>
          <w:lang w:eastAsia="zh-CN"/>
        </w:rPr>
        <w:t>IPTV</w:t>
      </w:r>
      <w:r>
        <w:rPr>
          <w:rFonts w:hint="eastAsia"/>
          <w:color w:val="000000"/>
          <w:szCs w:val="24"/>
          <w:lang w:eastAsia="zh-CN"/>
        </w:rPr>
        <w:t>服务</w:t>
      </w:r>
      <w:r>
        <w:rPr>
          <w:color w:val="000000"/>
          <w:szCs w:val="24"/>
          <w:lang w:eastAsia="zh-CN"/>
        </w:rPr>
        <w:t>提供商之间内容交换的程序。</w:t>
      </w:r>
      <w:bookmarkEnd w:id="197"/>
    </w:p>
    <w:p w:rsidR="00AA1ADD" w:rsidRDefault="00AA1ADD" w:rsidP="00AC1F73">
      <w:pPr>
        <w:ind w:firstLineChars="200" w:firstLine="482"/>
        <w:rPr>
          <w:color w:val="000000"/>
          <w:szCs w:val="24"/>
          <w:lang w:eastAsia="zh-CN"/>
        </w:rPr>
      </w:pPr>
      <w:r w:rsidRPr="00AC1F73">
        <w:rPr>
          <w:b/>
          <w:bCs/>
          <w:color w:val="000000"/>
          <w:szCs w:val="24"/>
          <w:lang w:eastAsia="zh-CN"/>
        </w:rPr>
        <w:t>ITU-T H.772</w:t>
      </w:r>
      <w:r w:rsidRPr="00AC1F73">
        <w:rPr>
          <w:b/>
          <w:color w:val="000000"/>
          <w:szCs w:val="24"/>
          <w:lang w:eastAsia="zh-CN"/>
        </w:rPr>
        <w:t>建议书阐述了一种</w:t>
      </w:r>
      <w:r w:rsidRPr="00AC1F73">
        <w:rPr>
          <w:b/>
          <w:color w:val="000000"/>
          <w:szCs w:val="24"/>
          <w:lang w:eastAsia="zh-CN"/>
        </w:rPr>
        <w:t>IPTV</w:t>
      </w:r>
      <w:r w:rsidRPr="00AC1F73">
        <w:rPr>
          <w:b/>
          <w:color w:val="000000"/>
          <w:szCs w:val="24"/>
          <w:lang w:eastAsia="zh-CN"/>
        </w:rPr>
        <w:t>终端设备发现机制</w:t>
      </w:r>
      <w:r>
        <w:rPr>
          <w:color w:val="000000"/>
          <w:szCs w:val="24"/>
          <w:lang w:eastAsia="zh-CN"/>
        </w:rPr>
        <w:t>，支持在公共和本地网络环境内让这些设备能够相互发现并相互选择。例如，终端设备发现功能可允许用户与其它终端设备共享内容。本建议书亦阐述了供</w:t>
      </w:r>
      <w:r>
        <w:rPr>
          <w:color w:val="000000"/>
          <w:szCs w:val="24"/>
          <w:lang w:eastAsia="zh-CN"/>
        </w:rPr>
        <w:t>IPTV</w:t>
      </w:r>
      <w:r>
        <w:rPr>
          <w:color w:val="000000"/>
          <w:szCs w:val="24"/>
          <w:lang w:eastAsia="zh-CN"/>
        </w:rPr>
        <w:t>终端设备功能模块为</w:t>
      </w:r>
      <w:r>
        <w:rPr>
          <w:color w:val="000000"/>
          <w:szCs w:val="24"/>
          <w:lang w:eastAsia="zh-CN"/>
        </w:rPr>
        <w:t>IPTV</w:t>
      </w:r>
      <w:r>
        <w:rPr>
          <w:color w:val="000000"/>
          <w:szCs w:val="24"/>
          <w:lang w:eastAsia="zh-CN"/>
        </w:rPr>
        <w:t>终端发现机制提供支持的连接模型和功能架构。此外，本建议书还介绍了</w:t>
      </w:r>
      <w:r>
        <w:rPr>
          <w:color w:val="000000"/>
          <w:szCs w:val="24"/>
          <w:lang w:eastAsia="zh-CN"/>
        </w:rPr>
        <w:t>IPTV</w:t>
      </w:r>
      <w:r>
        <w:rPr>
          <w:color w:val="000000"/>
          <w:szCs w:val="24"/>
          <w:lang w:eastAsia="zh-CN"/>
        </w:rPr>
        <w:t>终端设备发现的程序。与此同时，本建议书还详述了通信消息中使用的参考点、相关协议、元素和属性。</w:t>
      </w:r>
    </w:p>
    <w:p w:rsidR="00AA1ADD" w:rsidRPr="00E26F69" w:rsidRDefault="00AA1ADD" w:rsidP="00E26F69">
      <w:pPr>
        <w:ind w:firstLineChars="200" w:firstLine="482"/>
        <w:rPr>
          <w:lang w:eastAsia="zh-CN"/>
        </w:rPr>
      </w:pPr>
      <w:r w:rsidRPr="00E26F69">
        <w:rPr>
          <w:rFonts w:hint="eastAsia"/>
          <w:b/>
          <w:bCs/>
          <w:lang w:eastAsia="zh-CN"/>
        </w:rPr>
        <w:t>ITU-T H.703</w:t>
      </w:r>
      <w:r w:rsidRPr="00E26F69">
        <w:rPr>
          <w:rFonts w:hint="eastAsia"/>
          <w:b/>
          <w:bCs/>
          <w:lang w:eastAsia="zh-CN"/>
        </w:rPr>
        <w:t>建议书确定了用于</w:t>
      </w:r>
      <w:r w:rsidRPr="00E26F69">
        <w:rPr>
          <w:rFonts w:hint="eastAsia"/>
          <w:b/>
          <w:bCs/>
          <w:lang w:eastAsia="zh-CN"/>
        </w:rPr>
        <w:t>IPTV</w:t>
      </w:r>
      <w:r w:rsidRPr="00E26F69">
        <w:rPr>
          <w:rFonts w:hint="eastAsia"/>
          <w:b/>
          <w:bCs/>
          <w:lang w:eastAsia="zh-CN"/>
        </w:rPr>
        <w:t>终端设备的增强型用户接口框架</w:t>
      </w:r>
      <w:r w:rsidRPr="00E26F69">
        <w:rPr>
          <w:rFonts w:hint="eastAsia"/>
          <w:lang w:eastAsia="zh-CN"/>
        </w:rPr>
        <w:t>增强型用户接口（</w:t>
      </w:r>
      <w:r w:rsidRPr="00E26F69">
        <w:rPr>
          <w:rFonts w:hint="eastAsia"/>
          <w:lang w:eastAsia="zh-CN"/>
        </w:rPr>
        <w:t>UI</w:t>
      </w:r>
      <w:r w:rsidRPr="00E26F69">
        <w:rPr>
          <w:rFonts w:hint="eastAsia"/>
          <w:lang w:eastAsia="zh-CN"/>
        </w:rPr>
        <w:t>）框架定义的功能要素，可支持涉及通过</w:t>
      </w:r>
      <w:r w:rsidRPr="00E26F69">
        <w:rPr>
          <w:rFonts w:hint="eastAsia"/>
          <w:lang w:eastAsia="zh-CN"/>
        </w:rPr>
        <w:t>IPTV</w:t>
      </w:r>
      <w:r w:rsidRPr="00E26F69">
        <w:rPr>
          <w:rFonts w:hint="eastAsia"/>
          <w:lang w:eastAsia="zh-CN"/>
        </w:rPr>
        <w:t>终端设备的最终用户互动的增强型功能。增强型用户接口功能嵌于终端设备的最终用户功能之中，并与</w:t>
      </w:r>
      <w:r w:rsidRPr="00E26F69">
        <w:rPr>
          <w:rFonts w:hint="eastAsia"/>
          <w:lang w:eastAsia="zh-CN"/>
        </w:rPr>
        <w:t>IPTV</w:t>
      </w:r>
      <w:r w:rsidRPr="00E26F69">
        <w:rPr>
          <w:rFonts w:hint="eastAsia"/>
          <w:lang w:eastAsia="zh-CN"/>
        </w:rPr>
        <w:t>终端功能进行协调，还包括触摸屏和语音用户界面。此建议书还介绍了事件特性、总体要求和框架功能，以支持根据</w:t>
      </w:r>
      <w:r w:rsidRPr="00E26F69">
        <w:rPr>
          <w:rFonts w:hint="eastAsia"/>
          <w:lang w:eastAsia="zh-CN"/>
        </w:rPr>
        <w:t>ITU-T IPTV</w:t>
      </w:r>
      <w:r w:rsidRPr="00E26F69">
        <w:rPr>
          <w:rFonts w:hint="eastAsia"/>
          <w:lang w:eastAsia="zh-CN"/>
        </w:rPr>
        <w:t>架构</w:t>
      </w:r>
      <w:r w:rsidRPr="00E26F69">
        <w:rPr>
          <w:rFonts w:hint="eastAsia"/>
          <w:lang w:eastAsia="zh-CN"/>
        </w:rPr>
        <w:t>[ITU-T Y.1910]</w:t>
      </w:r>
      <w:r w:rsidRPr="00E26F69">
        <w:rPr>
          <w:rFonts w:hint="eastAsia"/>
          <w:lang w:eastAsia="zh-CN"/>
        </w:rPr>
        <w:t>推荐的</w:t>
      </w:r>
      <w:r w:rsidRPr="00E26F69">
        <w:rPr>
          <w:rFonts w:hint="eastAsia"/>
          <w:lang w:eastAsia="zh-CN"/>
        </w:rPr>
        <w:t>IPTV</w:t>
      </w:r>
      <w:r w:rsidRPr="00E26F69">
        <w:rPr>
          <w:rFonts w:hint="eastAsia"/>
          <w:lang w:eastAsia="zh-CN"/>
        </w:rPr>
        <w:t>终端设备的增强型用户接口。</w:t>
      </w:r>
    </w:p>
    <w:p w:rsidR="00AA1ADD" w:rsidRDefault="00AA1ADD" w:rsidP="00AC1F73">
      <w:pPr>
        <w:ind w:firstLineChars="200" w:firstLine="482"/>
        <w:rPr>
          <w:rFonts w:eastAsia="Times New Roman"/>
          <w:szCs w:val="24"/>
          <w:lang w:eastAsia="zh-CN"/>
        </w:rPr>
      </w:pPr>
      <w:r w:rsidRPr="00AC1F73">
        <w:rPr>
          <w:rFonts w:eastAsia="Times New Roman" w:hint="eastAsia"/>
          <w:b/>
          <w:szCs w:val="24"/>
          <w:lang w:eastAsia="zh-CN"/>
        </w:rPr>
        <w:t>ITU-T H.723</w:t>
      </w:r>
      <w:r w:rsidRPr="00AC1F73">
        <w:rPr>
          <w:rFonts w:ascii="SimSun" w:hAnsi="SimSun" w:cs="SimSun" w:hint="eastAsia"/>
          <w:b/>
          <w:bCs/>
          <w:szCs w:val="24"/>
          <w:lang w:eastAsia="zh-CN"/>
        </w:rPr>
        <w:t>建议书提供了</w:t>
      </w:r>
      <w:r w:rsidRPr="00AC1F73">
        <w:rPr>
          <w:rFonts w:eastAsia="Times New Roman" w:hint="eastAsia"/>
          <w:b/>
          <w:bCs/>
          <w:szCs w:val="24"/>
          <w:lang w:eastAsia="zh-CN"/>
        </w:rPr>
        <w:t>IPTV</w:t>
      </w:r>
      <w:r w:rsidRPr="00AC1F73">
        <w:rPr>
          <w:rFonts w:ascii="SimSun" w:hAnsi="SimSun" w:cs="SimSun" w:hint="eastAsia"/>
          <w:b/>
          <w:bCs/>
          <w:szCs w:val="24"/>
          <w:lang w:eastAsia="zh-CN"/>
        </w:rPr>
        <w:t>终端设备的特性和要求</w:t>
      </w:r>
      <w:r>
        <w:rPr>
          <w:rFonts w:ascii="SimSun" w:hAnsi="SimSun" w:cs="SimSun" w:hint="eastAsia"/>
          <w:bCs/>
          <w:szCs w:val="24"/>
          <w:lang w:eastAsia="zh-CN"/>
        </w:rPr>
        <w:t>。此建议书描述了</w:t>
      </w:r>
      <w:r>
        <w:rPr>
          <w:rFonts w:eastAsia="Times New Roman" w:hint="eastAsia"/>
          <w:bCs/>
          <w:szCs w:val="24"/>
          <w:lang w:eastAsia="zh-CN"/>
        </w:rPr>
        <w:t>[ITU-T H.720]</w:t>
      </w:r>
      <w:r>
        <w:rPr>
          <w:rFonts w:ascii="SimSun" w:hAnsi="SimSun" w:cs="SimSun" w:hint="eastAsia"/>
          <w:bCs/>
          <w:szCs w:val="24"/>
          <w:lang w:eastAsia="zh-CN"/>
        </w:rPr>
        <w:t>所定</w:t>
      </w:r>
      <w:r>
        <w:rPr>
          <w:rFonts w:eastAsia="Times New Roman" w:hint="eastAsia"/>
          <w:bCs/>
          <w:szCs w:val="24"/>
          <w:lang w:eastAsia="zh-CN"/>
        </w:rPr>
        <w:t>IPTV</w:t>
      </w:r>
      <w:r>
        <w:rPr>
          <w:rFonts w:ascii="SimSun" w:hAnsi="SimSun" w:cs="SimSun" w:hint="eastAsia"/>
          <w:bCs/>
          <w:szCs w:val="24"/>
          <w:lang w:eastAsia="zh-CN"/>
        </w:rPr>
        <w:t>基本业务使用的移动模式</w:t>
      </w:r>
      <w:r>
        <w:rPr>
          <w:rFonts w:eastAsia="Times New Roman" w:hint="eastAsia"/>
          <w:bCs/>
          <w:szCs w:val="24"/>
          <w:lang w:eastAsia="zh-CN"/>
        </w:rPr>
        <w:t>IPTV</w:t>
      </w:r>
      <w:r>
        <w:rPr>
          <w:rFonts w:ascii="SimSun" w:hAnsi="SimSun" w:cs="SimSun" w:hint="eastAsia"/>
          <w:bCs/>
          <w:szCs w:val="24"/>
          <w:lang w:eastAsia="zh-CN"/>
        </w:rPr>
        <w:t>终端设备的功能。该移动模式</w:t>
      </w:r>
      <w:r>
        <w:rPr>
          <w:rFonts w:eastAsia="Times New Roman" w:hint="eastAsia"/>
          <w:bCs/>
          <w:szCs w:val="24"/>
          <w:lang w:eastAsia="zh-CN"/>
        </w:rPr>
        <w:t>IPTV</w:t>
      </w:r>
      <w:r>
        <w:rPr>
          <w:rFonts w:ascii="SimSun" w:hAnsi="SimSun" w:cs="SimSun" w:hint="eastAsia"/>
          <w:bCs/>
          <w:szCs w:val="24"/>
          <w:lang w:eastAsia="zh-CN"/>
        </w:rPr>
        <w:t>终端设备的意义在于，在智能手机或平板电脑等移动设备上实现</w:t>
      </w:r>
      <w:r>
        <w:rPr>
          <w:rFonts w:eastAsia="Times New Roman" w:hint="eastAsia"/>
          <w:bCs/>
          <w:szCs w:val="24"/>
          <w:lang w:eastAsia="zh-CN"/>
        </w:rPr>
        <w:t>IPTV</w:t>
      </w:r>
      <w:r>
        <w:rPr>
          <w:rFonts w:ascii="SimSun" w:hAnsi="SimSun" w:cs="SimSun" w:hint="eastAsia"/>
          <w:bCs/>
          <w:szCs w:val="24"/>
          <w:lang w:eastAsia="zh-CN"/>
        </w:rPr>
        <w:t>终端功能（</w:t>
      </w:r>
      <w:r>
        <w:rPr>
          <w:rFonts w:eastAsia="Times New Roman" w:hint="eastAsia"/>
          <w:bCs/>
          <w:szCs w:val="24"/>
          <w:lang w:eastAsia="zh-CN"/>
        </w:rPr>
        <w:t>ITF</w:t>
      </w:r>
      <w:r>
        <w:rPr>
          <w:rFonts w:ascii="SimSun" w:hAnsi="SimSun" w:cs="SimSun" w:hint="eastAsia"/>
          <w:bCs/>
          <w:szCs w:val="24"/>
          <w:lang w:eastAsia="zh-CN"/>
        </w:rPr>
        <w:t>），并通过无线或移动接入网络连接到</w:t>
      </w:r>
      <w:r>
        <w:rPr>
          <w:rFonts w:eastAsia="Times New Roman" w:hint="eastAsia"/>
          <w:bCs/>
          <w:szCs w:val="24"/>
          <w:lang w:eastAsia="zh-CN"/>
        </w:rPr>
        <w:t>IPTV</w:t>
      </w:r>
      <w:r>
        <w:rPr>
          <w:rFonts w:ascii="SimSun" w:hAnsi="SimSun" w:cs="SimSun" w:hint="eastAsia"/>
          <w:bCs/>
          <w:szCs w:val="24"/>
          <w:lang w:eastAsia="zh-CN"/>
        </w:rPr>
        <w:t>服务提供商。</w:t>
      </w:r>
      <w:r>
        <w:rPr>
          <w:rFonts w:eastAsia="Times New Roman" w:hint="eastAsia"/>
          <w:bCs/>
          <w:szCs w:val="24"/>
          <w:lang w:eastAsia="zh-CN"/>
        </w:rPr>
        <w:t>IPTV</w:t>
      </w:r>
      <w:r>
        <w:rPr>
          <w:rFonts w:ascii="SimSun" w:hAnsi="SimSun" w:cs="SimSun" w:hint="eastAsia"/>
          <w:bCs/>
          <w:szCs w:val="24"/>
          <w:lang w:eastAsia="zh-CN"/>
        </w:rPr>
        <w:t>的服务质量取决于网络条件和终端能力等多种因素。</w:t>
      </w:r>
    </w:p>
    <w:p w:rsidR="00AA1ADD" w:rsidRDefault="00AA1ADD" w:rsidP="00AC1F73">
      <w:pPr>
        <w:ind w:firstLineChars="200" w:firstLine="482"/>
        <w:rPr>
          <w:rFonts w:eastAsia="Times New Roman"/>
          <w:szCs w:val="24"/>
          <w:lang w:eastAsia="zh-CN"/>
        </w:rPr>
      </w:pPr>
      <w:r w:rsidRPr="00AC1F73">
        <w:rPr>
          <w:rFonts w:eastAsia="Times New Roman" w:hint="eastAsia"/>
          <w:b/>
          <w:szCs w:val="24"/>
          <w:lang w:eastAsia="zh-CN"/>
        </w:rPr>
        <w:lastRenderedPageBreak/>
        <w:t>ITU-T H.742.0</w:t>
      </w:r>
      <w:r w:rsidR="00813759" w:rsidRPr="00AC1F73">
        <w:rPr>
          <w:b/>
          <w:color w:val="000000"/>
          <w:szCs w:val="24"/>
          <w:lang w:eastAsia="zh-CN"/>
        </w:rPr>
        <w:t>建议书</w:t>
      </w:r>
      <w:r w:rsidRPr="00AC1F73">
        <w:rPr>
          <w:rFonts w:ascii="SimSun" w:hAnsi="SimSun" w:cs="SimSun" w:hint="eastAsia"/>
          <w:b/>
          <w:bCs/>
          <w:szCs w:val="24"/>
          <w:lang w:eastAsia="zh-CN"/>
        </w:rPr>
        <w:t>为</w:t>
      </w:r>
      <w:r w:rsidRPr="00AC1F73">
        <w:rPr>
          <w:rFonts w:eastAsia="Times New Roman" w:hint="eastAsia"/>
          <w:b/>
          <w:bCs/>
          <w:szCs w:val="24"/>
          <w:lang w:eastAsia="zh-CN"/>
        </w:rPr>
        <w:t>IPTV</w:t>
      </w:r>
      <w:r w:rsidRPr="00AC1F73">
        <w:rPr>
          <w:rFonts w:ascii="SimSun" w:hAnsi="SimSun" w:cs="SimSun" w:hint="eastAsia"/>
          <w:b/>
          <w:bCs/>
          <w:szCs w:val="24"/>
          <w:lang w:eastAsia="zh-CN"/>
        </w:rPr>
        <w:t>业务规定了视频传感器装置的使用架构和要求。</w:t>
      </w:r>
      <w:r>
        <w:rPr>
          <w:rFonts w:ascii="SimSun" w:hAnsi="SimSun" w:cs="SimSun" w:hint="eastAsia"/>
          <w:bCs/>
          <w:szCs w:val="24"/>
          <w:lang w:eastAsia="zh-CN"/>
        </w:rPr>
        <w:t>视频传感器是一种通过处理摄像机拍摄的视频数据提取摄像机前人数、性别和年龄等有用信息的技术设备。</w:t>
      </w:r>
      <w:r>
        <w:rPr>
          <w:rFonts w:eastAsia="Times New Roman" w:hint="eastAsia"/>
          <w:bCs/>
          <w:szCs w:val="24"/>
          <w:lang w:eastAsia="zh-CN"/>
        </w:rPr>
        <w:t>ITU-T H.742.0</w:t>
      </w:r>
      <w:r>
        <w:rPr>
          <w:rFonts w:ascii="SimSun" w:hAnsi="SimSun" w:cs="SimSun" w:hint="eastAsia"/>
          <w:bCs/>
          <w:szCs w:val="24"/>
          <w:lang w:eastAsia="zh-CN"/>
        </w:rPr>
        <w:t>建议书介绍了视频传感器设备提取的应用程序事件的架构和要求。这些要求涉及一般性功能、交付机制、元数据和缓解隐私侵权风险的功能。</w:t>
      </w:r>
    </w:p>
    <w:p w:rsidR="00AA1ADD" w:rsidRDefault="00CB2B0C" w:rsidP="0083095A">
      <w:pPr>
        <w:ind w:firstLineChars="200" w:firstLine="480"/>
        <w:rPr>
          <w:lang w:val="en-US" w:eastAsia="zh-CN"/>
        </w:rPr>
      </w:pPr>
      <w:r>
        <w:rPr>
          <w:rFonts w:eastAsia="Times New Roman"/>
          <w:noProof/>
          <w:lang w:eastAsia="zh-CN"/>
        </w:rPr>
        <mc:AlternateContent>
          <mc:Choice Requires="wps">
            <w:drawing>
              <wp:anchor distT="91440" distB="91440" distL="114300" distR="114300" simplePos="0" relativeHeight="251645952" behindDoc="0" locked="0" layoutInCell="1" allowOverlap="1" wp14:anchorId="0C7F9FED" wp14:editId="1726F3FC">
                <wp:simplePos x="0" y="0"/>
                <wp:positionH relativeFrom="page">
                  <wp:align>center</wp:align>
                </wp:positionH>
                <wp:positionV relativeFrom="paragraph">
                  <wp:posOffset>274320</wp:posOffset>
                </wp:positionV>
                <wp:extent cx="3578225" cy="1263015"/>
                <wp:effectExtent l="0" t="0" r="0" b="4445"/>
                <wp:wrapTopAndBottom/>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263015"/>
                        </a:xfrm>
                        <a:prstGeom prst="rect">
                          <a:avLst/>
                        </a:prstGeom>
                        <a:noFill/>
                        <a:ln w="9525">
                          <a:noFill/>
                          <a:miter lim="800000"/>
                        </a:ln>
                      </wps:spPr>
                      <wps:txbx>
                        <w:txbxContent>
                          <w:p w:rsidR="001A39F0" w:rsidRPr="00DD78DE" w:rsidRDefault="001A39F0">
                            <w:pPr>
                              <w:pBdr>
                                <w:top w:val="single" w:sz="24" w:space="8" w:color="4F81BD"/>
                                <w:bottom w:val="single" w:sz="24" w:space="8" w:color="4F81BD"/>
                              </w:pBdr>
                              <w:rPr>
                                <w:rFonts w:eastAsia="STKaiti"/>
                                <w:iCs/>
                                <w:color w:val="4F81BD"/>
                                <w:lang w:val="en-US" w:eastAsia="zh-CN"/>
                              </w:rPr>
                            </w:pPr>
                            <w:r w:rsidRPr="00DD78DE">
                              <w:rPr>
                                <w:rFonts w:eastAsia="STKaiti"/>
                                <w:iCs/>
                                <w:color w:val="4F81BD"/>
                                <w:lang w:val="en-US" w:eastAsia="zh-CN"/>
                              </w:rPr>
                              <w:t>2011</w:t>
                            </w:r>
                            <w:r w:rsidRPr="00DD78DE">
                              <w:rPr>
                                <w:rFonts w:eastAsia="STKaiti"/>
                                <w:iCs/>
                                <w:color w:val="4F81BD"/>
                                <w:lang w:val="en-US" w:eastAsia="zh-CN"/>
                              </w:rPr>
                              <w:t>年东日本大地震和海啸发生后，人们急切希望为数字标牌解决方案制定标准。如果突发公共事件，标准化的数字标牌系统可为信息传播提供巨大帮助。</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C7F9FED" id="_x0000_s1035" type="#_x0000_t202" style="position:absolute;left:0;text-align:left;margin-left:0;margin-top:21.6pt;width:281.75pt;height:99.45pt;z-index:25164595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" filled="f" stroked="f">
                <v:textbox style="mso-fit-shape-to-text:t">
                  <w:txbxContent>
                    <w:p w:rsidR="001A39F0" w:rsidRPr="00DD78DE" w:rsidRDefault="001A39F0">
                      <w:pPr>
                        <w:pBdr>
                          <w:top w:val="single" w:sz="24" w:space="8" w:color="4F81BD"/>
                          <w:bottom w:val="single" w:sz="24" w:space="8" w:color="4F81BD"/>
                        </w:pBdr>
                        <w:rPr>
                          <w:rFonts w:eastAsia="STKaiti"/>
                          <w:iCs/>
                          <w:color w:val="4F81BD"/>
                          <w:lang w:val="en-US" w:eastAsia="zh-CN"/>
                        </w:rPr>
                      </w:pPr>
                      <w:r w:rsidRPr="00DD78DE">
                        <w:rPr>
                          <w:rFonts w:eastAsia="STKaiti"/>
                          <w:iCs/>
                          <w:color w:val="4F81BD"/>
                          <w:lang w:val="en-US" w:eastAsia="zh-CN"/>
                        </w:rPr>
                        <w:t>2011</w:t>
                      </w:r>
                      <w:r w:rsidRPr="00DD78DE">
                        <w:rPr>
                          <w:rFonts w:eastAsia="STKaiti"/>
                          <w:iCs/>
                          <w:color w:val="4F81BD"/>
                          <w:lang w:val="en-US" w:eastAsia="zh-CN"/>
                        </w:rPr>
                        <w:t>年东日本大地震和海啸发生后，人们急切希望为数字标牌解决方案制定标准。如果突发公共事件，标准化的数字标牌系统可为信息传播提供巨大帮助。</w:t>
                      </w:r>
                    </w:p>
                  </w:txbxContent>
                </v:textbox>
                <w10:wrap type="topAndBottom" anchorx="page"/>
              </v:shape>
            </w:pict>
          </mc:Fallback>
        </mc:AlternateContent>
      </w:r>
      <w:r w:rsidR="00AA1ADD">
        <w:rPr>
          <w:rFonts w:hint="eastAsia"/>
          <w:lang w:val="en-US" w:eastAsia="zh-CN"/>
        </w:rPr>
        <w:t>专有数字标牌解决方案可供使用，</w:t>
      </w:r>
      <w:r w:rsidR="00AA1ADD" w:rsidRPr="0083095A">
        <w:rPr>
          <w:rFonts w:hint="eastAsia"/>
          <w:lang w:eastAsia="zh-CN"/>
        </w:rPr>
        <w:t>但人们一致认为全球一致的解决方案可统一内容</w:t>
      </w:r>
      <w:r w:rsidR="00AA1ADD">
        <w:rPr>
          <w:rFonts w:hint="eastAsia"/>
          <w:lang w:val="en-US" w:eastAsia="zh-CN"/>
        </w:rPr>
        <w:t>、扩大受众面，降低入口点成本。</w:t>
      </w:r>
    </w:p>
    <w:p w:rsidR="00AA1ADD" w:rsidRDefault="00AA1ADD" w:rsidP="001E4FDD">
      <w:pPr>
        <w:ind w:firstLineChars="200" w:firstLine="480"/>
        <w:rPr>
          <w:lang w:val="en-US" w:eastAsia="zh-CN"/>
        </w:rPr>
      </w:pPr>
      <w:r>
        <w:rPr>
          <w:rFonts w:hint="eastAsia"/>
          <w:lang w:val="en-US" w:eastAsia="zh-CN"/>
        </w:rPr>
        <w:t>关于数字标牌的</w:t>
      </w:r>
      <w:r>
        <w:rPr>
          <w:rFonts w:hint="eastAsia"/>
          <w:lang w:val="en-US" w:eastAsia="zh-CN"/>
        </w:rPr>
        <w:t>ITU</w:t>
      </w:r>
      <w:r w:rsidRPr="001E4FDD">
        <w:rPr>
          <w:rFonts w:hint="eastAsia"/>
          <w:lang w:eastAsia="zh-CN"/>
        </w:rPr>
        <w:t>标准有</w:t>
      </w:r>
      <w:r>
        <w:rPr>
          <w:rFonts w:hint="eastAsia"/>
          <w:lang w:val="en-US" w:eastAsia="zh-CN"/>
        </w:rPr>
        <w:t>：</w:t>
      </w:r>
    </w:p>
    <w:p w:rsidR="00AA1ADD" w:rsidRDefault="001E4FDD" w:rsidP="001E4FDD">
      <w:pPr>
        <w:pStyle w:val="enumlev10"/>
        <w:rPr>
          <w:rFonts w:eastAsia="Times New Roman"/>
          <w:lang w:eastAsia="zh-CN"/>
        </w:rPr>
      </w:pPr>
      <w:r w:rsidRPr="001E4FDD">
        <w:rPr>
          <w:rFonts w:eastAsia="Times New Roman"/>
          <w:lang w:eastAsia="zh-CN"/>
        </w:rPr>
        <w:t>•</w:t>
      </w:r>
      <w:r>
        <w:rPr>
          <w:rFonts w:eastAsia="Times New Roman"/>
          <w:lang w:eastAsia="zh-CN"/>
        </w:rPr>
        <w:tab/>
      </w:r>
      <w:r w:rsidR="00AA1ADD">
        <w:rPr>
          <w:rFonts w:eastAsia="Times New Roman"/>
          <w:lang w:eastAsia="zh-CN"/>
        </w:rPr>
        <w:t>ITU-T H.780</w:t>
      </w:r>
      <w:r w:rsidR="00AA1ADD">
        <w:rPr>
          <w:rFonts w:hint="eastAsia"/>
          <w:lang w:val="en-US" w:eastAsia="zh-CN"/>
        </w:rPr>
        <w:t>从技术和服务的角度出发，说明了基于</w:t>
      </w:r>
      <w:r w:rsidR="00AA1ADD">
        <w:rPr>
          <w:rFonts w:hint="eastAsia"/>
          <w:lang w:val="en-US" w:eastAsia="zh-CN"/>
        </w:rPr>
        <w:t>IPTV</w:t>
      </w:r>
      <w:r w:rsidR="00AA1ADD">
        <w:rPr>
          <w:rFonts w:hint="eastAsia"/>
          <w:lang w:val="en-US" w:eastAsia="zh-CN"/>
        </w:rPr>
        <w:t>架构的</w:t>
      </w:r>
      <w:r w:rsidR="00AA1ADD">
        <w:rPr>
          <w:rFonts w:hint="eastAsia"/>
          <w:b/>
          <w:bCs/>
          <w:lang w:val="en-US" w:eastAsia="zh-CN"/>
        </w:rPr>
        <w:t>数字标牌服务总体框架</w:t>
      </w:r>
      <w:r w:rsidR="00AA1ADD">
        <w:rPr>
          <w:rFonts w:hint="eastAsia"/>
          <w:lang w:val="en-US" w:eastAsia="zh-CN"/>
        </w:rPr>
        <w:t>。</w:t>
      </w:r>
    </w:p>
    <w:p w:rsidR="00AA1ADD" w:rsidRDefault="001E4FDD" w:rsidP="001E4FDD">
      <w:pPr>
        <w:pStyle w:val="enumlev10"/>
        <w:rPr>
          <w:rFonts w:eastAsia="Times New Roman"/>
          <w:szCs w:val="24"/>
          <w:lang w:eastAsia="zh-CN"/>
        </w:rPr>
      </w:pPr>
      <w:r w:rsidRPr="001E4FDD">
        <w:rPr>
          <w:rFonts w:eastAsia="Times New Roman"/>
          <w:szCs w:val="24"/>
          <w:lang w:eastAsia="zh-CN"/>
        </w:rPr>
        <w:t>•</w:t>
      </w:r>
      <w:r>
        <w:rPr>
          <w:rFonts w:eastAsia="Times New Roman"/>
          <w:szCs w:val="24"/>
          <w:lang w:eastAsia="zh-CN"/>
        </w:rPr>
        <w:tab/>
      </w:r>
      <w:r w:rsidR="00AA1ADD">
        <w:rPr>
          <w:rFonts w:eastAsia="Times New Roman"/>
          <w:szCs w:val="24"/>
          <w:lang w:eastAsia="zh-CN"/>
        </w:rPr>
        <w:t>ITU-T H.781</w:t>
      </w:r>
      <w:r w:rsidR="00AA1ADD">
        <w:rPr>
          <w:rFonts w:ascii="SimSun" w:hAnsi="SimSun" w:hint="eastAsia"/>
          <w:szCs w:val="24"/>
          <w:lang w:eastAsia="zh-CN"/>
        </w:rPr>
        <w:t>定义</w:t>
      </w:r>
      <w:r w:rsidR="00AA1ADD">
        <w:rPr>
          <w:rFonts w:ascii="SimSun" w:hAnsi="SimSun"/>
          <w:szCs w:val="24"/>
          <w:lang w:eastAsia="zh-CN"/>
        </w:rPr>
        <w:t>了</w:t>
      </w:r>
      <w:r w:rsidR="00AA1ADD" w:rsidRPr="00BE08C2">
        <w:rPr>
          <w:rFonts w:ascii="SimSun" w:hAnsi="SimSun"/>
          <w:b/>
          <w:szCs w:val="24"/>
          <w:lang w:eastAsia="zh-CN"/>
        </w:rPr>
        <w:t>详细的功能</w:t>
      </w:r>
      <w:r w:rsidR="00AA1ADD">
        <w:rPr>
          <w:rFonts w:ascii="SimSun" w:hAnsi="SimSun"/>
          <w:szCs w:val="24"/>
          <w:lang w:eastAsia="zh-CN"/>
        </w:rPr>
        <w:t>，</w:t>
      </w:r>
      <w:r w:rsidR="00AA1ADD" w:rsidRPr="001E4FDD">
        <w:rPr>
          <w:lang w:val="en-US" w:eastAsia="zh-CN"/>
        </w:rPr>
        <w:t>并说明了</w:t>
      </w:r>
      <w:r w:rsidR="00AA1ADD" w:rsidRPr="001E4FDD">
        <w:rPr>
          <w:rFonts w:hint="eastAsia"/>
          <w:lang w:val="en-US" w:eastAsia="zh-CN"/>
        </w:rPr>
        <w:t>功能之间</w:t>
      </w:r>
      <w:r w:rsidR="00AA1ADD" w:rsidRPr="001E4FDD">
        <w:rPr>
          <w:lang w:val="en-US" w:eastAsia="zh-CN"/>
        </w:rPr>
        <w:t>的交互方式</w:t>
      </w:r>
      <w:r w:rsidR="00AA1ADD">
        <w:rPr>
          <w:rFonts w:ascii="SimSun" w:hAnsi="SimSun" w:hint="eastAsia"/>
          <w:szCs w:val="24"/>
          <w:lang w:eastAsia="zh-CN"/>
        </w:rPr>
        <w:t>。</w:t>
      </w:r>
    </w:p>
    <w:p w:rsidR="00AA1ADD" w:rsidRDefault="001E4FDD" w:rsidP="001E4FDD">
      <w:pPr>
        <w:pStyle w:val="enumlev10"/>
        <w:rPr>
          <w:rFonts w:eastAsia="Times New Roman"/>
          <w:szCs w:val="24"/>
          <w:lang w:eastAsia="zh-CN"/>
        </w:rPr>
      </w:pPr>
      <w:r w:rsidRPr="001E4FDD">
        <w:rPr>
          <w:rFonts w:eastAsia="Times New Roman"/>
          <w:szCs w:val="24"/>
          <w:lang w:eastAsia="zh-CN"/>
        </w:rPr>
        <w:t>•</w:t>
      </w:r>
      <w:r>
        <w:rPr>
          <w:rFonts w:eastAsia="Times New Roman"/>
          <w:szCs w:val="24"/>
          <w:lang w:eastAsia="zh-CN"/>
        </w:rPr>
        <w:tab/>
      </w:r>
      <w:r w:rsidR="00AA1ADD">
        <w:rPr>
          <w:rFonts w:eastAsia="Times New Roman"/>
          <w:szCs w:val="24"/>
          <w:lang w:eastAsia="zh-CN"/>
        </w:rPr>
        <w:t>ITU-T H.785.0</w:t>
      </w:r>
      <w:r w:rsidR="00AA1ADD">
        <w:rPr>
          <w:rFonts w:hint="eastAsia"/>
          <w:szCs w:val="24"/>
          <w:lang w:val="en-US" w:eastAsia="zh-CN"/>
        </w:rPr>
        <w:t>规定了数字标牌</w:t>
      </w:r>
      <w:r w:rsidR="00AA1ADD">
        <w:rPr>
          <w:rFonts w:hint="eastAsia"/>
          <w:b/>
          <w:bCs/>
          <w:szCs w:val="24"/>
          <w:lang w:val="en-US" w:eastAsia="zh-CN"/>
        </w:rPr>
        <w:t>灾难信息服务</w:t>
      </w:r>
      <w:r w:rsidR="00AA1ADD">
        <w:rPr>
          <w:rFonts w:hint="eastAsia"/>
          <w:szCs w:val="24"/>
          <w:lang w:val="en-US" w:eastAsia="zh-CN"/>
        </w:rPr>
        <w:t>，</w:t>
      </w:r>
      <w:r w:rsidR="00AA1ADD" w:rsidRPr="001E4FDD">
        <w:rPr>
          <w:rFonts w:hint="eastAsia"/>
          <w:lang w:val="en-US" w:eastAsia="zh-CN"/>
        </w:rPr>
        <w:t>全面阐述了该等服务及其高水准要求</w:t>
      </w:r>
      <w:r w:rsidR="00AA1ADD">
        <w:rPr>
          <w:rFonts w:hint="eastAsia"/>
          <w:szCs w:val="24"/>
          <w:lang w:val="en-US" w:eastAsia="zh-CN"/>
        </w:rPr>
        <w:t>。</w:t>
      </w:r>
    </w:p>
    <w:p w:rsidR="00AA1ADD" w:rsidRDefault="00AA1ADD" w:rsidP="002017C9">
      <w:pPr>
        <w:pStyle w:val="Heading2"/>
        <w:rPr>
          <w:lang w:eastAsia="zh-CN"/>
        </w:rPr>
      </w:pPr>
      <w:bookmarkStart w:id="198" w:name="_Toc462664202"/>
      <w:bookmarkStart w:id="199" w:name="_Toc328209636"/>
      <w:bookmarkStart w:id="200" w:name="_Toc438553948"/>
      <w:bookmarkStart w:id="201" w:name="_Toc337476756"/>
      <w:bookmarkStart w:id="202" w:name="_Toc416161334"/>
      <w:bookmarkStart w:id="203" w:name="_Toc15020"/>
      <w:bookmarkStart w:id="204" w:name="_Toc465078380"/>
      <w:bookmarkStart w:id="205" w:name="_Toc465078817"/>
      <w:bookmarkStart w:id="206" w:name="_Toc465079763"/>
      <w:bookmarkStart w:id="207" w:name="_Toc465081785"/>
      <w:bookmarkStart w:id="208" w:name="_Toc465098865"/>
      <w:r>
        <w:rPr>
          <w:lang w:eastAsia="zh-CN"/>
        </w:rPr>
        <w:t>4.5</w:t>
      </w:r>
      <w:r>
        <w:rPr>
          <w:lang w:eastAsia="zh-CN"/>
        </w:rPr>
        <w:tab/>
        <w:t>ITU IPTV IPv6</w:t>
      </w:r>
      <w:bookmarkEnd w:id="198"/>
      <w:bookmarkEnd w:id="199"/>
      <w:bookmarkEnd w:id="200"/>
      <w:bookmarkEnd w:id="201"/>
      <w:bookmarkEnd w:id="202"/>
      <w:r>
        <w:rPr>
          <w:rFonts w:hint="eastAsia"/>
          <w:lang w:val="en-US" w:eastAsia="zh-CN"/>
        </w:rPr>
        <w:t>全球试验平台</w:t>
      </w:r>
      <w:bookmarkEnd w:id="203"/>
      <w:bookmarkEnd w:id="204"/>
      <w:bookmarkEnd w:id="205"/>
      <w:bookmarkEnd w:id="206"/>
      <w:bookmarkEnd w:id="207"/>
      <w:bookmarkEnd w:id="208"/>
    </w:p>
    <w:p w:rsidR="00AA1ADD" w:rsidRDefault="001A39F0">
      <w:pPr>
        <w:ind w:firstLineChars="200" w:firstLine="480"/>
        <w:rPr>
          <w:szCs w:val="24"/>
          <w:lang w:eastAsia="zh-CN"/>
        </w:rPr>
      </w:pPr>
      <w:hyperlink r:id="rId45" w:history="1">
        <w:r w:rsidR="00AA1ADD">
          <w:rPr>
            <w:rStyle w:val="Hyperlink"/>
            <w:szCs w:val="24"/>
            <w:lang w:eastAsia="zh-CN"/>
          </w:rPr>
          <w:t>I3GT</w:t>
        </w:r>
      </w:hyperlink>
      <w:r w:rsidR="00AA1ADD">
        <w:rPr>
          <w:rFonts w:hint="eastAsia"/>
          <w:szCs w:val="24"/>
          <w:lang w:eastAsia="zh-CN"/>
        </w:rPr>
        <w:t>是国际电联在</w:t>
      </w:r>
      <w:r w:rsidR="00AA1ADD">
        <w:rPr>
          <w:rFonts w:hint="eastAsia"/>
          <w:szCs w:val="24"/>
          <w:lang w:eastAsia="zh-CN"/>
        </w:rPr>
        <w:t>2012</w:t>
      </w:r>
      <w:r w:rsidR="00AA1ADD">
        <w:rPr>
          <w:rFonts w:hint="eastAsia"/>
          <w:szCs w:val="24"/>
          <w:lang w:eastAsia="zh-CN"/>
        </w:rPr>
        <w:t>年按照</w:t>
      </w:r>
      <w:r w:rsidR="00AA1ADD">
        <w:rPr>
          <w:rFonts w:hint="eastAsia"/>
          <w:szCs w:val="24"/>
          <w:lang w:eastAsia="zh-CN"/>
        </w:rPr>
        <w:t>JCA-IPTV</w:t>
      </w:r>
      <w:r w:rsidR="00AA1ADD">
        <w:rPr>
          <w:rFonts w:hint="eastAsia"/>
          <w:szCs w:val="24"/>
          <w:lang w:eastAsia="zh-CN"/>
        </w:rPr>
        <w:t>要求开展的一个旨在鼓励设立</w:t>
      </w:r>
      <w:r w:rsidR="00AA1ADD">
        <w:rPr>
          <w:rFonts w:hint="eastAsia"/>
          <w:szCs w:val="24"/>
          <w:lang w:eastAsia="zh-CN"/>
        </w:rPr>
        <w:t>IPTV</w:t>
      </w:r>
      <w:r w:rsidR="00AA1ADD">
        <w:rPr>
          <w:rFonts w:hint="eastAsia"/>
          <w:szCs w:val="24"/>
          <w:lang w:eastAsia="zh-CN"/>
        </w:rPr>
        <w:t>测试平台网站（特别是在发展中国家）的项目。测试平台网站将实施国际电联有关</w:t>
      </w:r>
      <w:r w:rsidR="00AA1ADD">
        <w:rPr>
          <w:rFonts w:hint="eastAsia"/>
          <w:szCs w:val="24"/>
          <w:lang w:eastAsia="zh-CN"/>
        </w:rPr>
        <w:t>IPTV</w:t>
      </w:r>
      <w:r w:rsidR="00AA1ADD">
        <w:rPr>
          <w:rFonts w:hint="eastAsia"/>
          <w:szCs w:val="24"/>
          <w:lang w:eastAsia="zh-CN"/>
        </w:rPr>
        <w:t>的建议书，并将通过</w:t>
      </w:r>
      <w:r w:rsidR="00AA1ADD">
        <w:rPr>
          <w:rFonts w:hint="eastAsia"/>
          <w:szCs w:val="24"/>
          <w:lang w:eastAsia="zh-CN"/>
        </w:rPr>
        <w:t>IPv6</w:t>
      </w:r>
      <w:r w:rsidR="00AA1ADD">
        <w:rPr>
          <w:rFonts w:hint="eastAsia"/>
          <w:szCs w:val="24"/>
          <w:lang w:eastAsia="zh-CN"/>
        </w:rPr>
        <w:t>科研网络连接，用于测试在不同环境、地区或国家实时业务的质量和互操作性。</w:t>
      </w:r>
      <w:r w:rsidR="00AA1ADD">
        <w:rPr>
          <w:rFonts w:hint="eastAsia"/>
          <w:szCs w:val="24"/>
          <w:lang w:val="en-US" w:eastAsia="zh-CN"/>
        </w:rPr>
        <w:t>该项目还旨在就最新</w:t>
      </w:r>
      <w:r w:rsidR="00AA1ADD">
        <w:rPr>
          <w:rFonts w:hint="eastAsia"/>
          <w:szCs w:val="24"/>
          <w:lang w:val="en-US" w:eastAsia="zh-CN"/>
        </w:rPr>
        <w:t>IPTV</w:t>
      </w:r>
      <w:r w:rsidR="00AA1ADD">
        <w:rPr>
          <w:rFonts w:hint="eastAsia"/>
          <w:szCs w:val="24"/>
          <w:lang w:val="en-US" w:eastAsia="zh-CN"/>
        </w:rPr>
        <w:t>技术开展学术培训、向利益相关方展示标准化</w:t>
      </w:r>
      <w:r w:rsidR="00AA1ADD">
        <w:rPr>
          <w:rFonts w:hint="eastAsia"/>
          <w:szCs w:val="24"/>
          <w:lang w:val="en-US" w:eastAsia="zh-CN"/>
        </w:rPr>
        <w:t>IPTV</w:t>
      </w:r>
      <w:r w:rsidR="00AA1ADD">
        <w:rPr>
          <w:rFonts w:hint="eastAsia"/>
          <w:szCs w:val="24"/>
          <w:lang w:val="en-US" w:eastAsia="zh-CN"/>
        </w:rPr>
        <w:t>、并促进尤其是发展中国家的</w:t>
      </w:r>
      <w:r w:rsidR="00AA1ADD">
        <w:rPr>
          <w:rFonts w:hint="eastAsia"/>
          <w:szCs w:val="24"/>
          <w:lang w:val="en-US" w:eastAsia="zh-CN"/>
        </w:rPr>
        <w:t>IPTV</w:t>
      </w:r>
      <w:r w:rsidR="00AA1ADD">
        <w:rPr>
          <w:rFonts w:hint="eastAsia"/>
          <w:szCs w:val="24"/>
          <w:lang w:val="en-US" w:eastAsia="zh-CN"/>
        </w:rPr>
        <w:t>水平提升。自</w:t>
      </w:r>
      <w:r w:rsidR="00AA1ADD">
        <w:rPr>
          <w:rFonts w:hint="eastAsia"/>
          <w:szCs w:val="24"/>
          <w:lang w:val="en-US" w:eastAsia="zh-CN"/>
        </w:rPr>
        <w:t>2012</w:t>
      </w:r>
      <w:r w:rsidR="00AA1ADD">
        <w:rPr>
          <w:rFonts w:hint="eastAsia"/>
          <w:szCs w:val="24"/>
          <w:lang w:val="en-US" w:eastAsia="zh-CN"/>
        </w:rPr>
        <w:t>年起，日本、瑞典、新加坡、泰国、菲律宾、马来西亚、南非和卢旺达等国已建立起众多试验平台。巴西学术界目前正与该项目展开合作。</w:t>
      </w:r>
    </w:p>
    <w:p w:rsidR="00AA1ADD" w:rsidRDefault="00AA1ADD" w:rsidP="002017C9">
      <w:pPr>
        <w:pStyle w:val="Heading2"/>
        <w:rPr>
          <w:rFonts w:eastAsia="Times New Roman"/>
          <w:lang w:eastAsia="zh-CN"/>
        </w:rPr>
      </w:pPr>
      <w:bookmarkStart w:id="209" w:name="_Toc9324"/>
      <w:bookmarkStart w:id="210" w:name="_Toc465078381"/>
      <w:bookmarkStart w:id="211" w:name="_Toc465078818"/>
      <w:bookmarkStart w:id="212" w:name="_Toc465079764"/>
      <w:bookmarkStart w:id="213" w:name="_Toc465081786"/>
      <w:bookmarkStart w:id="214" w:name="_Toc465098866"/>
      <w:r>
        <w:rPr>
          <w:rFonts w:eastAsia="Times New Roman"/>
          <w:lang w:eastAsia="zh-CN"/>
        </w:rPr>
        <w:t>4.6</w:t>
      </w:r>
      <w:r>
        <w:rPr>
          <w:rFonts w:eastAsia="Times New Roman"/>
          <w:lang w:eastAsia="zh-CN"/>
        </w:rPr>
        <w:tab/>
      </w:r>
      <w:r>
        <w:rPr>
          <w:rFonts w:hint="eastAsia"/>
          <w:lang w:eastAsia="zh-CN"/>
        </w:rPr>
        <w:t>新的身临其境体验的研究工作</w:t>
      </w:r>
      <w:bookmarkEnd w:id="209"/>
      <w:bookmarkEnd w:id="210"/>
      <w:bookmarkEnd w:id="211"/>
      <w:bookmarkEnd w:id="212"/>
      <w:bookmarkEnd w:id="213"/>
      <w:bookmarkEnd w:id="214"/>
    </w:p>
    <w:p w:rsidR="00AA1ADD" w:rsidRDefault="00AA1ADD">
      <w:pPr>
        <w:ind w:firstLineChars="200" w:firstLine="480"/>
        <w:rPr>
          <w:szCs w:val="24"/>
          <w:lang w:eastAsia="zh-CN"/>
        </w:rPr>
      </w:pPr>
      <w:r>
        <w:rPr>
          <w:rFonts w:hint="eastAsia"/>
          <w:szCs w:val="24"/>
          <w:lang w:eastAsia="zh-CN"/>
        </w:rPr>
        <w:t>第</w:t>
      </w:r>
      <w:r>
        <w:rPr>
          <w:rFonts w:hint="eastAsia"/>
          <w:szCs w:val="24"/>
          <w:lang w:eastAsia="zh-CN"/>
        </w:rPr>
        <w:t>16</w:t>
      </w:r>
      <w:r>
        <w:rPr>
          <w:rFonts w:hint="eastAsia"/>
          <w:szCs w:val="24"/>
          <w:lang w:eastAsia="zh-CN"/>
        </w:rPr>
        <w:t>研究组启动</w:t>
      </w:r>
      <w:r>
        <w:rPr>
          <w:szCs w:val="24"/>
          <w:lang w:eastAsia="zh-CN"/>
        </w:rPr>
        <w:t>了</w:t>
      </w:r>
      <w:r>
        <w:rPr>
          <w:szCs w:val="24"/>
          <w:lang w:val="en-US" w:eastAsia="zh-CN"/>
        </w:rPr>
        <w:t>新的身临其境体验</w:t>
      </w:r>
      <w:r>
        <w:rPr>
          <w:rFonts w:hint="eastAsia"/>
          <w:szCs w:val="24"/>
          <w:lang w:val="en-US" w:eastAsia="zh-CN"/>
        </w:rPr>
        <w:t>（</w:t>
      </w:r>
      <w:r>
        <w:rPr>
          <w:szCs w:val="24"/>
          <w:lang w:eastAsia="zh-CN"/>
        </w:rPr>
        <w:t>ILE</w:t>
      </w:r>
      <w:r>
        <w:rPr>
          <w:rFonts w:hint="eastAsia"/>
          <w:szCs w:val="24"/>
          <w:lang w:val="en-US" w:eastAsia="zh-CN"/>
        </w:rPr>
        <w:t>）</w:t>
      </w:r>
      <w:r>
        <w:rPr>
          <w:szCs w:val="24"/>
          <w:lang w:val="en-US" w:eastAsia="zh-CN"/>
        </w:rPr>
        <w:t>系统的研究工作</w:t>
      </w:r>
      <w:r>
        <w:rPr>
          <w:szCs w:val="24"/>
          <w:lang w:eastAsia="zh-CN"/>
        </w:rPr>
        <w:t>，这将使远端受众感受活动现场的气氛，复制亲临现场的体验</w:t>
      </w:r>
      <w:r>
        <w:rPr>
          <w:rFonts w:hint="eastAsia"/>
          <w:szCs w:val="24"/>
          <w:lang w:eastAsia="zh-CN"/>
        </w:rPr>
        <w:t>。</w:t>
      </w:r>
      <w:r>
        <w:rPr>
          <w:szCs w:val="24"/>
          <w:lang w:eastAsia="zh-CN"/>
        </w:rPr>
        <w:t>这项工作将</w:t>
      </w:r>
      <w:r>
        <w:rPr>
          <w:rFonts w:hint="eastAsia"/>
          <w:szCs w:val="24"/>
          <w:lang w:eastAsia="zh-CN"/>
        </w:rPr>
        <w:t>营造</w:t>
      </w:r>
      <w:r>
        <w:rPr>
          <w:szCs w:val="24"/>
          <w:lang w:eastAsia="zh-CN"/>
        </w:rPr>
        <w:t>一个多媒体环境，使</w:t>
      </w:r>
      <w:r>
        <w:rPr>
          <w:rFonts w:hint="eastAsia"/>
          <w:szCs w:val="24"/>
          <w:lang w:eastAsia="zh-CN"/>
        </w:rPr>
        <w:t>置身</w:t>
      </w:r>
      <w:r>
        <w:rPr>
          <w:szCs w:val="24"/>
          <w:lang w:eastAsia="zh-CN"/>
        </w:rPr>
        <w:t>其中的观众</w:t>
      </w:r>
      <w:r>
        <w:rPr>
          <w:rFonts w:hint="eastAsia"/>
          <w:szCs w:val="24"/>
          <w:lang w:eastAsia="zh-CN"/>
        </w:rPr>
        <w:t>感受</w:t>
      </w:r>
      <w:r>
        <w:rPr>
          <w:szCs w:val="24"/>
          <w:lang w:eastAsia="zh-CN"/>
        </w:rPr>
        <w:t>到</w:t>
      </w:r>
      <w:r>
        <w:rPr>
          <w:rFonts w:hint="eastAsia"/>
          <w:szCs w:val="24"/>
          <w:lang w:eastAsia="zh-CN"/>
        </w:rPr>
        <w:t>逼真</w:t>
      </w:r>
      <w:r>
        <w:rPr>
          <w:szCs w:val="24"/>
          <w:lang w:eastAsia="zh-CN"/>
        </w:rPr>
        <w:t>的声光和空间</w:t>
      </w:r>
      <w:r>
        <w:rPr>
          <w:rFonts w:hint="eastAsia"/>
          <w:szCs w:val="24"/>
          <w:lang w:eastAsia="zh-CN"/>
        </w:rPr>
        <w:t>效果</w:t>
      </w:r>
      <w:r>
        <w:rPr>
          <w:szCs w:val="24"/>
          <w:lang w:eastAsia="zh-CN"/>
        </w:rPr>
        <w:t>。新</w:t>
      </w:r>
      <w:r>
        <w:rPr>
          <w:rFonts w:hint="eastAsia"/>
          <w:szCs w:val="24"/>
          <w:lang w:eastAsia="zh-CN"/>
        </w:rPr>
        <w:t>的工作组</w:t>
      </w:r>
      <w:r>
        <w:rPr>
          <w:szCs w:val="24"/>
          <w:lang w:eastAsia="zh-CN"/>
        </w:rPr>
        <w:t>将在</w:t>
      </w:r>
      <w:r>
        <w:rPr>
          <w:szCs w:val="24"/>
          <w:lang w:eastAsia="zh-CN"/>
        </w:rPr>
        <w:t>2016</w:t>
      </w:r>
      <w:r>
        <w:rPr>
          <w:szCs w:val="24"/>
          <w:lang w:eastAsia="zh-CN"/>
        </w:rPr>
        <w:t>年</w:t>
      </w:r>
      <w:r>
        <w:rPr>
          <w:rFonts w:hint="eastAsia"/>
          <w:szCs w:val="24"/>
          <w:lang w:eastAsia="zh-CN"/>
        </w:rPr>
        <w:t>9</w:t>
      </w:r>
      <w:r>
        <w:rPr>
          <w:rFonts w:hint="eastAsia"/>
          <w:szCs w:val="24"/>
          <w:lang w:eastAsia="zh-CN"/>
        </w:rPr>
        <w:t>月的</w:t>
      </w:r>
      <w:r>
        <w:rPr>
          <w:szCs w:val="24"/>
          <w:lang w:eastAsia="zh-CN"/>
        </w:rPr>
        <w:t>IPTV-GSI</w:t>
      </w:r>
      <w:r>
        <w:rPr>
          <w:szCs w:val="24"/>
          <w:lang w:eastAsia="zh-CN"/>
        </w:rPr>
        <w:t>活动期间召开首次会议</w:t>
      </w:r>
      <w:r>
        <w:rPr>
          <w:rFonts w:hint="eastAsia"/>
          <w:szCs w:val="24"/>
          <w:lang w:eastAsia="zh-CN"/>
        </w:rPr>
        <w:t>。</w:t>
      </w:r>
      <w:hyperlink r:id="rId46" w:history="1">
        <w:r>
          <w:rPr>
            <w:rStyle w:val="Hyperlink"/>
            <w:szCs w:val="24"/>
            <w:lang w:eastAsia="zh-CN"/>
          </w:rPr>
          <w:t>新闻稿全文</w:t>
        </w:r>
      </w:hyperlink>
    </w:p>
    <w:p w:rsidR="00AA1ADD" w:rsidRDefault="00AA1ADD">
      <w:pPr>
        <w:ind w:firstLineChars="200" w:firstLine="480"/>
        <w:rPr>
          <w:szCs w:val="24"/>
          <w:lang w:val="en-US" w:eastAsia="zh-CN"/>
        </w:rPr>
      </w:pPr>
      <w:r>
        <w:rPr>
          <w:rFonts w:hint="eastAsia"/>
          <w:szCs w:val="24"/>
          <w:lang w:val="en-US" w:eastAsia="zh-CN"/>
        </w:rPr>
        <w:t>日内瓦将于</w:t>
      </w:r>
      <w:r>
        <w:rPr>
          <w:rFonts w:hint="eastAsia"/>
          <w:szCs w:val="24"/>
          <w:lang w:val="en-US" w:eastAsia="zh-CN"/>
        </w:rPr>
        <w:t>2016</w:t>
      </w:r>
      <w:r>
        <w:rPr>
          <w:rFonts w:hint="eastAsia"/>
          <w:szCs w:val="24"/>
          <w:lang w:val="en-US" w:eastAsia="zh-CN"/>
        </w:rPr>
        <w:t>年</w:t>
      </w:r>
      <w:r>
        <w:rPr>
          <w:rFonts w:hint="eastAsia"/>
          <w:szCs w:val="24"/>
          <w:lang w:val="en-US" w:eastAsia="zh-CN"/>
        </w:rPr>
        <w:t>9</w:t>
      </w:r>
      <w:r>
        <w:rPr>
          <w:rFonts w:hint="eastAsia"/>
          <w:szCs w:val="24"/>
          <w:lang w:val="en-US" w:eastAsia="zh-CN"/>
        </w:rPr>
        <w:t>月</w:t>
      </w:r>
      <w:r>
        <w:rPr>
          <w:rFonts w:hint="eastAsia"/>
          <w:szCs w:val="24"/>
          <w:lang w:val="en-US" w:eastAsia="zh-CN"/>
        </w:rPr>
        <w:t>14</w:t>
      </w:r>
      <w:r>
        <w:rPr>
          <w:rFonts w:hint="eastAsia"/>
          <w:szCs w:val="24"/>
          <w:lang w:val="en-US" w:eastAsia="zh-CN"/>
        </w:rPr>
        <w:t>日就</w:t>
      </w:r>
      <w:r>
        <w:rPr>
          <w:rFonts w:hint="eastAsia"/>
          <w:szCs w:val="24"/>
          <w:lang w:val="en-US" w:eastAsia="zh-CN"/>
        </w:rPr>
        <w:t>ILE</w:t>
      </w:r>
      <w:r>
        <w:rPr>
          <w:rFonts w:hint="eastAsia"/>
          <w:szCs w:val="24"/>
          <w:lang w:val="en-US" w:eastAsia="zh-CN"/>
        </w:rPr>
        <w:t>召开小型研讨会。会议日程和相关报告见</w:t>
      </w:r>
      <w:hyperlink r:id="rId47" w:history="1">
        <w:r>
          <w:rPr>
            <w:rFonts w:hint="eastAsia"/>
            <w:color w:val="0000FF"/>
            <w:szCs w:val="24"/>
            <w:u w:val="single"/>
            <w:lang w:val="en-US" w:eastAsia="zh-CN"/>
          </w:rPr>
          <w:t>研讨会主页</w:t>
        </w:r>
      </w:hyperlink>
      <w:r>
        <w:rPr>
          <w:rFonts w:hint="eastAsia"/>
          <w:szCs w:val="24"/>
          <w:lang w:eastAsia="zh-CN"/>
        </w:rPr>
        <w:t>。</w:t>
      </w:r>
    </w:p>
    <w:p w:rsidR="00AA1ADD" w:rsidRDefault="00AA1ADD" w:rsidP="002017C9">
      <w:pPr>
        <w:pStyle w:val="Heading1"/>
        <w:rPr>
          <w:rFonts w:eastAsia="Times New Roman"/>
          <w:lang w:eastAsia="zh-CN"/>
        </w:rPr>
      </w:pPr>
      <w:bookmarkStart w:id="215" w:name="_Toc453932944"/>
      <w:bookmarkStart w:id="216" w:name="_Toc453929073"/>
      <w:bookmarkStart w:id="217" w:name="_Toc416161335"/>
      <w:bookmarkStart w:id="218" w:name="_Toc462664203"/>
      <w:bookmarkStart w:id="219" w:name="_Toc438553949"/>
      <w:bookmarkStart w:id="220" w:name="_Toc454295850"/>
      <w:bookmarkStart w:id="221" w:name="_Toc20329"/>
      <w:bookmarkStart w:id="222" w:name="_Toc465078382"/>
      <w:bookmarkStart w:id="223" w:name="_Toc465078819"/>
      <w:bookmarkStart w:id="224" w:name="_Toc465079765"/>
      <w:bookmarkStart w:id="225" w:name="_Toc465081787"/>
      <w:bookmarkStart w:id="226" w:name="_Toc465098867"/>
      <w:r>
        <w:rPr>
          <w:lang w:eastAsia="zh-CN"/>
        </w:rPr>
        <w:t>5</w:t>
      </w:r>
      <w:r>
        <w:rPr>
          <w:lang w:eastAsia="zh-CN"/>
        </w:rPr>
        <w:tab/>
      </w:r>
      <w:bookmarkEnd w:id="215"/>
      <w:bookmarkEnd w:id="216"/>
      <w:bookmarkEnd w:id="217"/>
      <w:bookmarkEnd w:id="218"/>
      <w:bookmarkEnd w:id="219"/>
      <w:bookmarkEnd w:id="220"/>
      <w:r>
        <w:rPr>
          <w:rFonts w:hint="eastAsia"/>
          <w:lang w:val="en-US" w:eastAsia="zh-CN"/>
        </w:rPr>
        <w:t>超高速连接的智能世界</w:t>
      </w:r>
      <w:bookmarkEnd w:id="221"/>
      <w:bookmarkEnd w:id="222"/>
      <w:bookmarkEnd w:id="223"/>
      <w:bookmarkEnd w:id="224"/>
      <w:bookmarkEnd w:id="225"/>
      <w:bookmarkEnd w:id="226"/>
    </w:p>
    <w:p w:rsidR="00AA1ADD" w:rsidRDefault="00AA1ADD" w:rsidP="002017C9">
      <w:pPr>
        <w:pStyle w:val="Heading2"/>
        <w:rPr>
          <w:rFonts w:eastAsia="Times New Roman"/>
          <w:lang w:eastAsia="zh-CN"/>
        </w:rPr>
      </w:pPr>
      <w:bookmarkStart w:id="227" w:name="a353677d2-7347-4cd3-8301-15d8ee365aeb"/>
      <w:bookmarkStart w:id="228" w:name="_Toc418526244"/>
      <w:bookmarkStart w:id="229" w:name="_Toc462664204"/>
      <w:bookmarkStart w:id="230" w:name="_Toc21546"/>
      <w:bookmarkStart w:id="231" w:name="_Toc465078383"/>
      <w:bookmarkStart w:id="232" w:name="_Toc465078820"/>
      <w:bookmarkStart w:id="233" w:name="_Toc465079766"/>
      <w:bookmarkStart w:id="234" w:name="_Toc465081788"/>
      <w:bookmarkStart w:id="235" w:name="_Toc465098868"/>
      <w:bookmarkStart w:id="236" w:name="_Toc416161336"/>
      <w:bookmarkStart w:id="237" w:name="_Toc454295851"/>
      <w:bookmarkStart w:id="238" w:name="_Toc453932945"/>
      <w:bookmarkStart w:id="239" w:name="_Toc438553950"/>
      <w:bookmarkStart w:id="240" w:name="_Toc453929074"/>
      <w:bookmarkEnd w:id="227"/>
      <w:r>
        <w:rPr>
          <w:rFonts w:eastAsia="Times New Roman"/>
          <w:lang w:eastAsia="zh-CN"/>
        </w:rPr>
        <w:t>5.1</w:t>
      </w:r>
      <w:r>
        <w:rPr>
          <w:rFonts w:eastAsia="Times New Roman"/>
          <w:lang w:eastAsia="zh-CN"/>
        </w:rPr>
        <w:tab/>
      </w:r>
      <w:bookmarkEnd w:id="228"/>
      <w:bookmarkEnd w:id="229"/>
      <w:r>
        <w:rPr>
          <w:rFonts w:hint="eastAsia"/>
          <w:lang w:val="en-US" w:eastAsia="zh-CN"/>
        </w:rPr>
        <w:t>物联网和智慧城市</w:t>
      </w:r>
      <w:bookmarkEnd w:id="230"/>
      <w:bookmarkEnd w:id="231"/>
      <w:bookmarkEnd w:id="232"/>
      <w:bookmarkEnd w:id="233"/>
      <w:bookmarkEnd w:id="234"/>
      <w:bookmarkEnd w:id="235"/>
    </w:p>
    <w:p w:rsidR="00AA1ADD" w:rsidRDefault="00AA1ADD">
      <w:pPr>
        <w:ind w:firstLineChars="200" w:firstLine="480"/>
        <w:rPr>
          <w:szCs w:val="24"/>
          <w:lang w:val="en-US" w:eastAsia="zh-CN"/>
        </w:rPr>
      </w:pPr>
      <w:r>
        <w:rPr>
          <w:rFonts w:hint="eastAsia"/>
          <w:szCs w:val="24"/>
          <w:lang w:val="en-US" w:eastAsia="zh-CN"/>
        </w:rPr>
        <w:t>2005</w:t>
      </w:r>
      <w:r>
        <w:rPr>
          <w:rFonts w:hint="eastAsia"/>
          <w:szCs w:val="24"/>
          <w:lang w:val="en-US" w:eastAsia="zh-CN"/>
        </w:rPr>
        <w:t>年发布了一系列关于互联网的报告，在颇具里程碑意义的</w:t>
      </w:r>
      <w:hyperlink r:id="rId48" w:history="1">
        <w:r>
          <w:rPr>
            <w:rFonts w:hint="eastAsia"/>
            <w:color w:val="0000FF"/>
            <w:szCs w:val="24"/>
            <w:u w:val="single"/>
            <w:lang w:val="en-US" w:eastAsia="zh-CN"/>
          </w:rPr>
          <w:t>物联网报告</w:t>
        </w:r>
      </w:hyperlink>
      <w:r>
        <w:rPr>
          <w:rFonts w:hint="eastAsia"/>
          <w:szCs w:val="24"/>
          <w:lang w:val="en-US" w:eastAsia="zh-CN"/>
        </w:rPr>
        <w:t>中，</w:t>
      </w:r>
      <w:r>
        <w:rPr>
          <w:rFonts w:hint="eastAsia"/>
          <w:szCs w:val="24"/>
          <w:lang w:val="en-US" w:eastAsia="zh-CN"/>
        </w:rPr>
        <w:t>ITU</w:t>
      </w:r>
      <w:r>
        <w:rPr>
          <w:rFonts w:hint="eastAsia"/>
          <w:szCs w:val="24"/>
          <w:lang w:val="en-US" w:eastAsia="zh-CN"/>
        </w:rPr>
        <w:t>提出了</w:t>
      </w:r>
      <w:r>
        <w:rPr>
          <w:rFonts w:hint="eastAsia"/>
          <w:szCs w:val="24"/>
          <w:lang w:val="en-US" w:eastAsia="zh-CN"/>
        </w:rPr>
        <w:t>IoT</w:t>
      </w:r>
      <w:r>
        <w:rPr>
          <w:rFonts w:hint="eastAsia"/>
          <w:szCs w:val="24"/>
          <w:lang w:val="en-US" w:eastAsia="zh-CN"/>
        </w:rPr>
        <w:t>（物联网）这一概念，此后的十年里，</w:t>
      </w:r>
      <w:r>
        <w:rPr>
          <w:rFonts w:hint="eastAsia"/>
          <w:szCs w:val="24"/>
          <w:lang w:val="en-US" w:eastAsia="zh-CN"/>
        </w:rPr>
        <w:t>ITU</w:t>
      </w:r>
      <w:r>
        <w:rPr>
          <w:rFonts w:hint="eastAsia"/>
          <w:szCs w:val="24"/>
          <w:lang w:val="en-US" w:eastAsia="zh-CN"/>
        </w:rPr>
        <w:t>一直致力于为</w:t>
      </w:r>
      <w:r>
        <w:rPr>
          <w:rFonts w:hint="eastAsia"/>
          <w:szCs w:val="24"/>
          <w:lang w:val="en-US" w:eastAsia="zh-CN"/>
        </w:rPr>
        <w:t>IoT</w:t>
      </w:r>
      <w:r>
        <w:rPr>
          <w:rFonts w:hint="eastAsia"/>
          <w:szCs w:val="24"/>
          <w:lang w:val="en-US" w:eastAsia="zh-CN"/>
        </w:rPr>
        <w:t>制定国际标准，并积累了大量经验。在这一期间，</w:t>
      </w:r>
      <w:hyperlink r:id="rId49" w:history="1">
        <w:r>
          <w:rPr>
            <w:rFonts w:hint="eastAsia"/>
            <w:color w:val="0000FF"/>
            <w:szCs w:val="24"/>
            <w:u w:val="single"/>
            <w:lang w:val="en-US" w:eastAsia="zh-CN"/>
          </w:rPr>
          <w:t>物联网全球标准化工作组</w:t>
        </w:r>
        <w:r w:rsidR="00715F0B">
          <w:rPr>
            <w:rFonts w:ascii="SimSun" w:hAnsi="SimSun" w:cs="SimSun" w:hint="eastAsia"/>
            <w:color w:val="0000FF"/>
            <w:szCs w:val="24"/>
            <w:u w:val="single"/>
            <w:lang w:eastAsia="zh-CN"/>
          </w:rPr>
          <w:t>（</w:t>
        </w:r>
        <w:r>
          <w:rPr>
            <w:rFonts w:eastAsia="Times New Roman"/>
            <w:color w:val="0000FF"/>
            <w:szCs w:val="24"/>
            <w:u w:val="single"/>
            <w:lang w:eastAsia="zh-CN"/>
          </w:rPr>
          <w:t>IoT-GSI</w:t>
        </w:r>
        <w:r w:rsidR="00715F0B">
          <w:rPr>
            <w:rFonts w:ascii="SimSun" w:hAnsi="SimSun" w:cs="SimSun" w:hint="eastAsia"/>
            <w:color w:val="0000FF"/>
            <w:szCs w:val="24"/>
            <w:u w:val="single"/>
            <w:lang w:eastAsia="zh-CN"/>
          </w:rPr>
          <w:t>）</w:t>
        </w:r>
      </w:hyperlink>
      <w:r>
        <w:rPr>
          <w:rFonts w:hint="eastAsia"/>
          <w:szCs w:val="24"/>
          <w:lang w:val="en-US" w:eastAsia="zh-CN"/>
        </w:rPr>
        <w:t>和物联网联合协调活动组</w:t>
      </w:r>
      <w:r>
        <w:rPr>
          <w:rFonts w:hint="eastAsia"/>
          <w:szCs w:val="24"/>
          <w:lang w:val="en-US" w:eastAsia="zh-CN"/>
        </w:rPr>
        <w:lastRenderedPageBreak/>
        <w:t>（</w:t>
      </w:r>
      <w:r>
        <w:rPr>
          <w:rFonts w:eastAsia="Times New Roman"/>
          <w:szCs w:val="24"/>
          <w:lang w:eastAsia="zh-CN"/>
        </w:rPr>
        <w:t>JCA-IoT</w:t>
      </w:r>
      <w:r>
        <w:rPr>
          <w:rFonts w:hint="eastAsia"/>
          <w:szCs w:val="24"/>
          <w:lang w:eastAsia="zh-CN"/>
        </w:rPr>
        <w:t>，</w:t>
      </w:r>
      <w:r>
        <w:rPr>
          <w:rFonts w:hint="eastAsia"/>
          <w:szCs w:val="24"/>
          <w:lang w:val="en-US" w:eastAsia="zh-CN"/>
        </w:rPr>
        <w:t>后更名为</w:t>
      </w:r>
      <w:r>
        <w:rPr>
          <w:rFonts w:eastAsia="Times New Roman"/>
          <w:szCs w:val="24"/>
          <w:lang w:eastAsia="zh-CN"/>
        </w:rPr>
        <w:t>JCA-IoT</w:t>
      </w:r>
      <w:r>
        <w:rPr>
          <w:rFonts w:hint="eastAsia"/>
          <w:szCs w:val="24"/>
          <w:lang w:val="en-US" w:eastAsia="zh-CN"/>
        </w:rPr>
        <w:t>和</w:t>
      </w:r>
      <w:r>
        <w:rPr>
          <w:rFonts w:eastAsia="Times New Roman"/>
          <w:szCs w:val="24"/>
          <w:lang w:eastAsia="zh-CN"/>
        </w:rPr>
        <w:t>SC&amp;C</w:t>
      </w:r>
      <w:r>
        <w:rPr>
          <w:rFonts w:hint="eastAsia"/>
          <w:szCs w:val="24"/>
          <w:lang w:val="en-US" w:eastAsia="zh-CN"/>
        </w:rPr>
        <w:t>）进行了大量工作，这帮助促成了和相关服务数据对象（</w:t>
      </w:r>
      <w:r>
        <w:rPr>
          <w:rFonts w:hint="eastAsia"/>
          <w:szCs w:val="24"/>
          <w:lang w:val="en-US" w:eastAsia="zh-CN"/>
        </w:rPr>
        <w:t>SDOs</w:t>
      </w:r>
      <w:r>
        <w:rPr>
          <w:rFonts w:hint="eastAsia"/>
          <w:szCs w:val="24"/>
          <w:lang w:val="en-US" w:eastAsia="zh-CN"/>
        </w:rPr>
        <w:t>）的积极合作。</w:t>
      </w:r>
    </w:p>
    <w:p w:rsidR="00AA1ADD" w:rsidRDefault="00AA1ADD">
      <w:pPr>
        <w:ind w:firstLineChars="200" w:firstLine="480"/>
        <w:rPr>
          <w:rFonts w:eastAsia="Times New Roman"/>
          <w:szCs w:val="24"/>
          <w:lang w:eastAsia="zh-CN"/>
        </w:rPr>
      </w:pPr>
      <w:r>
        <w:rPr>
          <w:rFonts w:eastAsia="Times New Roman"/>
          <w:szCs w:val="24"/>
          <w:lang w:eastAsia="zh-CN"/>
        </w:rPr>
        <w:t>ITU-T</w:t>
      </w:r>
      <w:r>
        <w:rPr>
          <w:rFonts w:hint="eastAsia"/>
          <w:szCs w:val="24"/>
          <w:lang w:val="en-US" w:eastAsia="zh-CN"/>
        </w:rPr>
        <w:t>继续在定义、概述、要求、功能框架、架构、认证、应用和服务领域推进</w:t>
      </w:r>
      <w:r>
        <w:rPr>
          <w:rFonts w:hint="eastAsia"/>
          <w:szCs w:val="24"/>
          <w:lang w:val="en-US" w:eastAsia="zh-CN"/>
        </w:rPr>
        <w:t>IoT</w:t>
      </w:r>
      <w:r>
        <w:rPr>
          <w:rFonts w:hint="eastAsia"/>
          <w:szCs w:val="24"/>
          <w:lang w:val="en-US" w:eastAsia="zh-CN"/>
        </w:rPr>
        <w:t>的标准化工作。</w:t>
      </w:r>
    </w:p>
    <w:p w:rsidR="00AA1ADD" w:rsidRDefault="00CB2B0C" w:rsidP="002D6DC2">
      <w:pPr>
        <w:ind w:firstLineChars="200" w:firstLine="480"/>
        <w:rPr>
          <w:szCs w:val="24"/>
          <w:lang w:val="en-US" w:eastAsia="zh-CN"/>
        </w:rPr>
      </w:pPr>
      <w:r>
        <w:rPr>
          <w:rFonts w:eastAsia="Times New Roman"/>
          <w:noProof/>
          <w:szCs w:val="24"/>
          <w:lang w:eastAsia="zh-CN"/>
        </w:rPr>
        <mc:AlternateContent>
          <mc:Choice Requires="wps">
            <w:drawing>
              <wp:anchor distT="91440" distB="91440" distL="114300" distR="114300" simplePos="0" relativeHeight="251646976" behindDoc="0" locked="0" layoutInCell="1" allowOverlap="1" wp14:anchorId="4C6AB674" wp14:editId="34E66AEA">
                <wp:simplePos x="0" y="0"/>
                <wp:positionH relativeFrom="page">
                  <wp:align>center</wp:align>
                </wp:positionH>
                <wp:positionV relativeFrom="paragraph">
                  <wp:posOffset>274320</wp:posOffset>
                </wp:positionV>
                <wp:extent cx="3578225" cy="1287145"/>
                <wp:effectExtent l="0" t="0" r="0" b="0"/>
                <wp:wrapTopAndBottom/>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287145"/>
                        </a:xfrm>
                        <a:prstGeom prst="rect">
                          <a:avLst/>
                        </a:prstGeom>
                        <a:noFill/>
                        <a:ln w="9525">
                          <a:noFill/>
                          <a:miter lim="800000"/>
                        </a:ln>
                      </wps:spPr>
                      <wps:txbx>
                        <w:txbxContent>
                          <w:p w:rsidR="001A39F0" w:rsidRPr="00715F0B" w:rsidRDefault="001A39F0">
                            <w:pPr>
                              <w:pBdr>
                                <w:top w:val="single" w:sz="24" w:space="8" w:color="4F81BD"/>
                                <w:bottom w:val="single" w:sz="24" w:space="8" w:color="4F81BD"/>
                              </w:pBdr>
                              <w:rPr>
                                <w:rFonts w:eastAsia="STKaiti"/>
                                <w:iCs/>
                                <w:color w:val="4F81BD"/>
                                <w:lang w:val="en-US" w:eastAsia="zh-CN"/>
                              </w:rPr>
                            </w:pPr>
                            <w:r w:rsidRPr="00715F0B">
                              <w:rPr>
                                <w:rFonts w:eastAsia="STKaiti"/>
                                <w:iCs/>
                                <w:color w:val="4F81BD"/>
                                <w:lang w:val="en-US" w:eastAsia="zh-CN"/>
                              </w:rPr>
                              <w:t>IoT</w:t>
                            </w:r>
                            <w:r w:rsidRPr="00715F0B">
                              <w:rPr>
                                <w:rFonts w:eastAsia="STKaiti"/>
                                <w:iCs/>
                                <w:color w:val="4F81BD"/>
                                <w:lang w:val="en-US" w:eastAsia="zh-CN"/>
                              </w:rPr>
                              <w:t>技术为发达国家和发展中国家带来了城市基础设施智能转型的良机，使之受益于高效的智能建筑和运输系统以及智能能源网和水网。</w:t>
                            </w:r>
                            <w:r w:rsidRPr="00715F0B">
                              <w:rPr>
                                <w:rFonts w:eastAsia="STKaiti"/>
                                <w:iCs/>
                                <w:color w:val="4F81BD"/>
                                <w:lang w:val="en-US" w:eastAsia="zh-CN"/>
                              </w:rPr>
                              <w:t>ITU</w:t>
                            </w:r>
                            <w:r w:rsidRPr="00715F0B">
                              <w:rPr>
                                <w:rFonts w:eastAsia="STKaiti"/>
                                <w:iCs/>
                                <w:color w:val="4F81BD"/>
                                <w:lang w:val="en-US" w:eastAsia="zh-CN"/>
                              </w:rPr>
                              <w:t>能够帮助政府和业界充分利用这一良机。</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C6AB674" id="_x0000_s1036" type="#_x0000_t202" style="position:absolute;left:0;text-align:left;margin-left:0;margin-top:21.6pt;width:281.75pt;height:101.35pt;z-index:25164697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" filled="f" stroked="f">
                <v:textbox style="mso-fit-shape-to-text:t">
                  <w:txbxContent>
                    <w:p w:rsidR="001A39F0" w:rsidRPr="00715F0B" w:rsidRDefault="001A39F0">
                      <w:pPr>
                        <w:pBdr>
                          <w:top w:val="single" w:sz="24" w:space="8" w:color="4F81BD"/>
                          <w:bottom w:val="single" w:sz="24" w:space="8" w:color="4F81BD"/>
                        </w:pBdr>
                        <w:rPr>
                          <w:rFonts w:eastAsia="STKaiti"/>
                          <w:iCs/>
                          <w:color w:val="4F81BD"/>
                          <w:lang w:val="en-US" w:eastAsia="zh-CN"/>
                        </w:rPr>
                      </w:pPr>
                      <w:r w:rsidRPr="00715F0B">
                        <w:rPr>
                          <w:rFonts w:eastAsia="STKaiti"/>
                          <w:iCs/>
                          <w:color w:val="4F81BD"/>
                          <w:lang w:val="en-US" w:eastAsia="zh-CN"/>
                        </w:rPr>
                        <w:t>IoT</w:t>
                      </w:r>
                      <w:r w:rsidRPr="00715F0B">
                        <w:rPr>
                          <w:rFonts w:eastAsia="STKaiti"/>
                          <w:iCs/>
                          <w:color w:val="4F81BD"/>
                          <w:lang w:val="en-US" w:eastAsia="zh-CN"/>
                        </w:rPr>
                        <w:t>技术为发达国家和发展中国家带来了城市基础设施智能转型的良机，使之受益于高效的智能建筑和运输系统以及智能能源网和水网。</w:t>
                      </w:r>
                      <w:r w:rsidRPr="00715F0B">
                        <w:rPr>
                          <w:rFonts w:eastAsia="STKaiti"/>
                          <w:iCs/>
                          <w:color w:val="4F81BD"/>
                          <w:lang w:val="en-US" w:eastAsia="zh-CN"/>
                        </w:rPr>
                        <w:t>ITU</w:t>
                      </w:r>
                      <w:r w:rsidRPr="00715F0B">
                        <w:rPr>
                          <w:rFonts w:eastAsia="STKaiti"/>
                          <w:iCs/>
                          <w:color w:val="4F81BD"/>
                          <w:lang w:val="en-US" w:eastAsia="zh-CN"/>
                        </w:rPr>
                        <w:t>能够帮助政府和业界充分利用这一良机。</w:t>
                      </w:r>
                    </w:p>
                  </w:txbxContent>
                </v:textbox>
                <w10:wrap type="topAndBottom" anchorx="page"/>
              </v:shape>
            </w:pict>
          </mc:Fallback>
        </mc:AlternateContent>
      </w:r>
      <w:r w:rsidR="00AA1ADD">
        <w:rPr>
          <w:rFonts w:hint="eastAsia"/>
          <w:b/>
          <w:bCs/>
          <w:szCs w:val="24"/>
          <w:lang w:val="en-US" w:eastAsia="zh-CN"/>
        </w:rPr>
        <w:t>IoT</w:t>
      </w:r>
      <w:r w:rsidR="00AA1ADD">
        <w:rPr>
          <w:rFonts w:hint="eastAsia"/>
          <w:b/>
          <w:bCs/>
          <w:szCs w:val="24"/>
          <w:lang w:val="en-US" w:eastAsia="zh-CN"/>
        </w:rPr>
        <w:t>、智慧城市和社区标准路线图</w:t>
      </w:r>
      <w:r w:rsidR="00AA1ADD">
        <w:rPr>
          <w:rFonts w:hint="eastAsia"/>
          <w:szCs w:val="24"/>
          <w:lang w:val="en-US" w:eastAsia="zh-CN"/>
        </w:rPr>
        <w:t>的相关文件由</w:t>
      </w:r>
      <w:r w:rsidR="00AA1ADD">
        <w:rPr>
          <w:rFonts w:hint="eastAsia"/>
          <w:szCs w:val="24"/>
          <w:lang w:val="en-US" w:eastAsia="zh-CN"/>
        </w:rPr>
        <w:t>ITU-T</w:t>
      </w:r>
      <w:r w:rsidR="00AA1ADD" w:rsidRPr="002D6DC2">
        <w:rPr>
          <w:rFonts w:hint="eastAsia"/>
          <w:lang w:eastAsia="zh-CN"/>
        </w:rPr>
        <w:t>和其他标准制定机构制定</w:t>
      </w:r>
      <w:r w:rsidR="00AA1ADD">
        <w:rPr>
          <w:rFonts w:hint="eastAsia"/>
          <w:szCs w:val="24"/>
          <w:lang w:val="en-US" w:eastAsia="zh-CN"/>
        </w:rPr>
        <w:t>。该路线图由</w:t>
      </w:r>
      <w:hyperlink r:id="rId50" w:history="1">
        <w:r w:rsidR="00AA1ADD">
          <w:rPr>
            <w:rFonts w:hint="eastAsia"/>
            <w:color w:val="0000FF"/>
            <w:szCs w:val="24"/>
            <w:u w:val="single"/>
            <w:lang w:val="en-US" w:eastAsia="zh-CN"/>
          </w:rPr>
          <w:t>物联网、智慧城市和社区联合协调活动组</w:t>
        </w:r>
      </w:hyperlink>
      <w:r w:rsidR="00AA1ADD">
        <w:rPr>
          <w:rFonts w:hint="eastAsia"/>
          <w:szCs w:val="24"/>
          <w:lang w:val="en-US" w:eastAsia="zh-CN"/>
        </w:rPr>
        <w:t>进行维护。</w:t>
      </w:r>
    </w:p>
    <w:p w:rsidR="00AA1ADD" w:rsidRDefault="00CB2B0C" w:rsidP="003D293D">
      <w:pPr>
        <w:ind w:firstLineChars="200" w:firstLine="480"/>
        <w:rPr>
          <w:lang w:eastAsia="zh-CN"/>
        </w:rPr>
      </w:pPr>
      <w:r>
        <w:rPr>
          <w:rFonts w:eastAsia="Times New Roman"/>
          <w:noProof/>
          <w:lang w:eastAsia="zh-CN"/>
        </w:rPr>
        <mc:AlternateContent>
          <mc:Choice Requires="wps">
            <w:drawing>
              <wp:anchor distT="91440" distB="91440" distL="114300" distR="114300" simplePos="0" relativeHeight="251637760" behindDoc="0" locked="0" layoutInCell="1" allowOverlap="1" wp14:anchorId="06A066A2" wp14:editId="528DFD3D">
                <wp:simplePos x="0" y="0"/>
                <wp:positionH relativeFrom="page">
                  <wp:align>center</wp:align>
                </wp:positionH>
                <wp:positionV relativeFrom="paragraph">
                  <wp:posOffset>274320</wp:posOffset>
                </wp:positionV>
                <wp:extent cx="3578225" cy="1485265"/>
                <wp:effectExtent l="0" t="0" r="0" b="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485265"/>
                        </a:xfrm>
                        <a:prstGeom prst="rect">
                          <a:avLst/>
                        </a:prstGeom>
                        <a:noFill/>
                        <a:ln w="9525">
                          <a:noFill/>
                          <a:miter lim="800000"/>
                        </a:ln>
                      </wps:spPr>
                      <wps:txbx>
                        <w:txbxContent>
                          <w:p w:rsidR="001A39F0" w:rsidRPr="00785DA8" w:rsidRDefault="001A39F0">
                            <w:pPr>
                              <w:pBdr>
                                <w:top w:val="single" w:sz="24" w:space="8" w:color="4F81BD"/>
                                <w:bottom w:val="single" w:sz="24" w:space="8" w:color="4F81BD"/>
                              </w:pBdr>
                              <w:rPr>
                                <w:rFonts w:eastAsia="STKaiti"/>
                                <w:iCs/>
                                <w:color w:val="4F81BD"/>
                                <w:lang w:eastAsia="zh-CN"/>
                              </w:rPr>
                            </w:pPr>
                            <w:hyperlink r:id="rId51" w:anchor="p=1" w:history="1">
                              <w:r w:rsidRPr="00785DA8">
                                <w:rPr>
                                  <w:rStyle w:val="Hyperlink"/>
                                  <w:rFonts w:eastAsia="STKaiti"/>
                                  <w:iCs/>
                                  <w:lang w:val="en-US" w:eastAsia="zh-CN"/>
                                </w:rPr>
                                <w:t>一本关于</w:t>
                              </w:r>
                              <w:r w:rsidRPr="00785DA8">
                                <w:rPr>
                                  <w:rStyle w:val="Hyperlink"/>
                                  <w:rFonts w:eastAsia="STKaiti"/>
                                  <w:iCs/>
                                  <w:lang w:val="en-US" w:eastAsia="zh-CN"/>
                                </w:rPr>
                                <w:t>“</w:t>
                              </w:r>
                              <w:r w:rsidRPr="00785DA8">
                                <w:rPr>
                                  <w:rStyle w:val="Hyperlink"/>
                                  <w:rFonts w:eastAsia="STKaiti"/>
                                  <w:iCs/>
                                  <w:lang w:val="en-US" w:eastAsia="zh-CN"/>
                                </w:rPr>
                                <w:t>释放物联网潜力</w:t>
                              </w:r>
                              <w:r w:rsidRPr="00785DA8">
                                <w:rPr>
                                  <w:rStyle w:val="Hyperlink"/>
                                  <w:rFonts w:eastAsia="STKaiti"/>
                                  <w:iCs/>
                                  <w:lang w:val="en-US" w:eastAsia="zh-CN"/>
                                </w:rPr>
                                <w:t>”</w:t>
                              </w:r>
                              <w:r w:rsidRPr="00785DA8">
                                <w:rPr>
                                  <w:rStyle w:val="Hyperlink"/>
                                  <w:rFonts w:eastAsia="STKaiti"/>
                                  <w:iCs/>
                                  <w:lang w:val="en-US" w:eastAsia="zh-CN"/>
                                </w:rPr>
                                <w:t>的书籍</w:t>
                              </w:r>
                            </w:hyperlink>
                            <w:r w:rsidRPr="00785DA8">
                              <w:rPr>
                                <w:rFonts w:eastAsia="STKaiti"/>
                                <w:iCs/>
                                <w:color w:val="4F81BD"/>
                                <w:lang w:val="en-US" w:eastAsia="zh-CN"/>
                              </w:rPr>
                              <w:t>概述了关于</w:t>
                            </w:r>
                            <w:r w:rsidRPr="00785DA8">
                              <w:rPr>
                                <w:rFonts w:eastAsia="STKaiti"/>
                                <w:iCs/>
                                <w:color w:val="4F81BD"/>
                                <w:lang w:val="en-US" w:eastAsia="zh-CN"/>
                              </w:rPr>
                              <w:t>IoT</w:t>
                            </w:r>
                            <w:r w:rsidRPr="00785DA8">
                              <w:rPr>
                                <w:rFonts w:eastAsia="STKaiti"/>
                                <w:iCs/>
                                <w:color w:val="4F81BD"/>
                                <w:lang w:val="en-US" w:eastAsia="zh-CN"/>
                              </w:rPr>
                              <w:t>的全部</w:t>
                            </w:r>
                            <w:r w:rsidRPr="00785DA8">
                              <w:rPr>
                                <w:rFonts w:eastAsia="STKaiti"/>
                                <w:iCs/>
                                <w:color w:val="4F81BD"/>
                                <w:lang w:val="en-US" w:eastAsia="zh-CN"/>
                              </w:rPr>
                              <w:t>ITU</w:t>
                            </w:r>
                            <w:r w:rsidRPr="00785DA8">
                              <w:rPr>
                                <w:rFonts w:eastAsia="STKaiti"/>
                                <w:iCs/>
                                <w:color w:val="4F81BD"/>
                                <w:lang w:val="en-US" w:eastAsia="zh-CN"/>
                              </w:rPr>
                              <w:t>标准，向致力于</w:t>
                            </w:r>
                            <w:r w:rsidRPr="00785DA8">
                              <w:rPr>
                                <w:rFonts w:eastAsia="STKaiti"/>
                                <w:iCs/>
                                <w:color w:val="4F81BD"/>
                                <w:lang w:val="en-US" w:eastAsia="zh-CN"/>
                              </w:rPr>
                              <w:t>ITU-T</w:t>
                            </w:r>
                            <w:r w:rsidRPr="00785DA8">
                              <w:rPr>
                                <w:rFonts w:eastAsia="STKaiti"/>
                                <w:iCs/>
                                <w:color w:val="4F81BD"/>
                                <w:lang w:val="en-US" w:eastAsia="zh-CN"/>
                              </w:rPr>
                              <w:t>物联网标准化工作的专家们提供了宝贵资料。本书同时有望向有志于实施</w:t>
                            </w:r>
                            <w:r w:rsidRPr="00785DA8">
                              <w:rPr>
                                <w:rFonts w:eastAsia="STKaiti"/>
                                <w:iCs/>
                                <w:color w:val="4F81BD"/>
                                <w:lang w:val="en-US" w:eastAsia="zh-CN"/>
                              </w:rPr>
                              <w:t>IoT</w:t>
                            </w:r>
                            <w:r w:rsidRPr="00785DA8">
                              <w:rPr>
                                <w:rFonts w:eastAsia="STKaiti"/>
                                <w:iCs/>
                                <w:color w:val="4F81BD"/>
                                <w:lang w:val="en-US" w:eastAsia="zh-CN"/>
                              </w:rPr>
                              <w:t>标准的和呼吁遵守相关政策和规章制度标准的众多利益相关者提供帮助。</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6A066A2" id="_x0000_s1037" type="#_x0000_t202" style="position:absolute;left:0;text-align:left;margin-left:0;margin-top:21.6pt;width:281.75pt;height:116.95pt;z-index:25163776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" filled="f" stroked="f">
                <v:textbox style="mso-fit-shape-to-text:t">
                  <w:txbxContent>
                    <w:p w:rsidR="001A39F0" w:rsidRPr="00785DA8" w:rsidRDefault="001A39F0">
                      <w:pPr>
                        <w:pBdr>
                          <w:top w:val="single" w:sz="24" w:space="8" w:color="4F81BD"/>
                          <w:bottom w:val="single" w:sz="24" w:space="8" w:color="4F81BD"/>
                        </w:pBdr>
                        <w:rPr>
                          <w:rFonts w:eastAsia="STKaiti"/>
                          <w:iCs/>
                          <w:color w:val="4F81BD"/>
                          <w:lang w:eastAsia="zh-CN"/>
                        </w:rPr>
                      </w:pPr>
                      <w:hyperlink r:id="rId52" w:anchor="p=1" w:history="1">
                        <w:r w:rsidRPr="00785DA8">
                          <w:rPr>
                            <w:rStyle w:val="Hyperlink"/>
                            <w:rFonts w:eastAsia="STKaiti"/>
                            <w:iCs/>
                            <w:lang w:val="en-US" w:eastAsia="zh-CN"/>
                          </w:rPr>
                          <w:t>一本关于</w:t>
                        </w:r>
                        <w:r w:rsidRPr="00785DA8">
                          <w:rPr>
                            <w:rStyle w:val="Hyperlink"/>
                            <w:rFonts w:eastAsia="STKaiti"/>
                            <w:iCs/>
                            <w:lang w:val="en-US" w:eastAsia="zh-CN"/>
                          </w:rPr>
                          <w:t>“</w:t>
                        </w:r>
                        <w:r w:rsidRPr="00785DA8">
                          <w:rPr>
                            <w:rStyle w:val="Hyperlink"/>
                            <w:rFonts w:eastAsia="STKaiti"/>
                            <w:iCs/>
                            <w:lang w:val="en-US" w:eastAsia="zh-CN"/>
                          </w:rPr>
                          <w:t>释放物联网潜力</w:t>
                        </w:r>
                        <w:r w:rsidRPr="00785DA8">
                          <w:rPr>
                            <w:rStyle w:val="Hyperlink"/>
                            <w:rFonts w:eastAsia="STKaiti"/>
                            <w:iCs/>
                            <w:lang w:val="en-US" w:eastAsia="zh-CN"/>
                          </w:rPr>
                          <w:t>”</w:t>
                        </w:r>
                        <w:r w:rsidRPr="00785DA8">
                          <w:rPr>
                            <w:rStyle w:val="Hyperlink"/>
                            <w:rFonts w:eastAsia="STKaiti"/>
                            <w:iCs/>
                            <w:lang w:val="en-US" w:eastAsia="zh-CN"/>
                          </w:rPr>
                          <w:t>的书籍</w:t>
                        </w:r>
                      </w:hyperlink>
                      <w:r w:rsidRPr="00785DA8">
                        <w:rPr>
                          <w:rFonts w:eastAsia="STKaiti"/>
                          <w:iCs/>
                          <w:color w:val="4F81BD"/>
                          <w:lang w:val="en-US" w:eastAsia="zh-CN"/>
                        </w:rPr>
                        <w:t>概述了关于</w:t>
                      </w:r>
                      <w:r w:rsidRPr="00785DA8">
                        <w:rPr>
                          <w:rFonts w:eastAsia="STKaiti"/>
                          <w:iCs/>
                          <w:color w:val="4F81BD"/>
                          <w:lang w:val="en-US" w:eastAsia="zh-CN"/>
                        </w:rPr>
                        <w:t>IoT</w:t>
                      </w:r>
                      <w:r w:rsidRPr="00785DA8">
                        <w:rPr>
                          <w:rFonts w:eastAsia="STKaiti"/>
                          <w:iCs/>
                          <w:color w:val="4F81BD"/>
                          <w:lang w:val="en-US" w:eastAsia="zh-CN"/>
                        </w:rPr>
                        <w:t>的全部</w:t>
                      </w:r>
                      <w:r w:rsidRPr="00785DA8">
                        <w:rPr>
                          <w:rFonts w:eastAsia="STKaiti"/>
                          <w:iCs/>
                          <w:color w:val="4F81BD"/>
                          <w:lang w:val="en-US" w:eastAsia="zh-CN"/>
                        </w:rPr>
                        <w:t>ITU</w:t>
                      </w:r>
                      <w:r w:rsidRPr="00785DA8">
                        <w:rPr>
                          <w:rFonts w:eastAsia="STKaiti"/>
                          <w:iCs/>
                          <w:color w:val="4F81BD"/>
                          <w:lang w:val="en-US" w:eastAsia="zh-CN"/>
                        </w:rPr>
                        <w:t>标准，向致力于</w:t>
                      </w:r>
                      <w:r w:rsidRPr="00785DA8">
                        <w:rPr>
                          <w:rFonts w:eastAsia="STKaiti"/>
                          <w:iCs/>
                          <w:color w:val="4F81BD"/>
                          <w:lang w:val="en-US" w:eastAsia="zh-CN"/>
                        </w:rPr>
                        <w:t>ITU-T</w:t>
                      </w:r>
                      <w:r w:rsidRPr="00785DA8">
                        <w:rPr>
                          <w:rFonts w:eastAsia="STKaiti"/>
                          <w:iCs/>
                          <w:color w:val="4F81BD"/>
                          <w:lang w:val="en-US" w:eastAsia="zh-CN"/>
                        </w:rPr>
                        <w:t>物联网标准化工作的专家们提供了宝贵资料。本书同时有望向有志于实施</w:t>
                      </w:r>
                      <w:r w:rsidRPr="00785DA8">
                        <w:rPr>
                          <w:rFonts w:eastAsia="STKaiti"/>
                          <w:iCs/>
                          <w:color w:val="4F81BD"/>
                          <w:lang w:val="en-US" w:eastAsia="zh-CN"/>
                        </w:rPr>
                        <w:t>IoT</w:t>
                      </w:r>
                      <w:r w:rsidRPr="00785DA8">
                        <w:rPr>
                          <w:rFonts w:eastAsia="STKaiti"/>
                          <w:iCs/>
                          <w:color w:val="4F81BD"/>
                          <w:lang w:val="en-US" w:eastAsia="zh-CN"/>
                        </w:rPr>
                        <w:t>标准的和呼吁遵守相关政策和规章制度标准的众多利益相关者提供帮助。</w:t>
                      </w:r>
                    </w:p>
                  </w:txbxContent>
                </v:textbox>
                <w10:wrap type="topAndBottom" anchorx="page"/>
              </v:shape>
            </w:pict>
          </mc:Fallback>
        </mc:AlternateContent>
      </w:r>
      <w:r w:rsidR="00AA1ADD">
        <w:rPr>
          <w:lang w:eastAsia="zh-CN"/>
        </w:rPr>
        <w:t>ITU-T</w:t>
      </w:r>
      <w:r w:rsidR="00AA1ADD">
        <w:rPr>
          <w:lang w:eastAsia="zh-CN"/>
        </w:rPr>
        <w:t>制定的建议书</w:t>
      </w:r>
      <w:r w:rsidR="00AA1ADD">
        <w:rPr>
          <w:rFonts w:hint="eastAsia"/>
          <w:lang w:eastAsia="zh-CN"/>
        </w:rPr>
        <w:t>规定了</w:t>
      </w:r>
      <w:r w:rsidR="00AA1ADD">
        <w:rPr>
          <w:lang w:eastAsia="zh-CN"/>
        </w:rPr>
        <w:t>IoT</w:t>
      </w:r>
      <w:r w:rsidR="00AA1ADD">
        <w:rPr>
          <w:lang w:eastAsia="zh-CN"/>
        </w:rPr>
        <w:t>框架（基本</w:t>
      </w:r>
      <w:r w:rsidR="00AA1ADD">
        <w:rPr>
          <w:rFonts w:hint="eastAsia"/>
          <w:lang w:eastAsia="zh-CN"/>
        </w:rPr>
        <w:t>概念</w:t>
      </w:r>
      <w:r w:rsidR="00AA1ADD">
        <w:rPr>
          <w:lang w:eastAsia="zh-CN"/>
        </w:rPr>
        <w:t>和术语、通用要求和能力、生态系统和</w:t>
      </w:r>
      <w:r w:rsidR="00AA1ADD">
        <w:rPr>
          <w:rFonts w:hint="eastAsia"/>
          <w:lang w:eastAsia="zh-CN"/>
        </w:rPr>
        <w:t>商业</w:t>
      </w:r>
      <w:r w:rsidR="00AA1ADD">
        <w:rPr>
          <w:lang w:eastAsia="zh-CN"/>
        </w:rPr>
        <w:t>模式等）、不同领域的应用和服务（</w:t>
      </w:r>
      <w:r w:rsidR="00AA1ADD">
        <w:rPr>
          <w:rFonts w:hint="eastAsia"/>
          <w:lang w:eastAsia="zh-CN"/>
        </w:rPr>
        <w:t>如</w:t>
      </w:r>
      <w:r w:rsidR="00AA1ADD">
        <w:rPr>
          <w:lang w:eastAsia="zh-CN"/>
        </w:rPr>
        <w:t>网络化汽车、电子卫生、家庭联网、面向</w:t>
      </w:r>
      <w:r w:rsidR="00AA1ADD">
        <w:rPr>
          <w:rFonts w:hint="eastAsia"/>
          <w:lang w:eastAsia="zh-CN"/>
        </w:rPr>
        <w:t>机器的</w:t>
      </w:r>
      <w:r w:rsidR="00AA1ADD">
        <w:rPr>
          <w:lang w:eastAsia="zh-CN"/>
        </w:rPr>
        <w:t>通信、传感器控制网络、网关应用）以及测试方面</w:t>
      </w:r>
      <w:r w:rsidR="00AA1ADD">
        <w:rPr>
          <w:rFonts w:hint="eastAsia"/>
          <w:lang w:eastAsia="zh-CN"/>
        </w:rPr>
        <w:t>的规范</w:t>
      </w:r>
      <w:r w:rsidR="00AA1ADD">
        <w:rPr>
          <w:lang w:eastAsia="zh-CN"/>
        </w:rPr>
        <w:t>。</w:t>
      </w:r>
    </w:p>
    <w:p w:rsidR="00AA1ADD" w:rsidRPr="003D293D" w:rsidRDefault="00AA1ADD" w:rsidP="003D293D">
      <w:pPr>
        <w:ind w:firstLineChars="200" w:firstLine="480"/>
        <w:rPr>
          <w:lang w:eastAsia="zh-CN"/>
        </w:rPr>
      </w:pPr>
      <w:r w:rsidRPr="003D293D">
        <w:rPr>
          <w:lang w:eastAsia="zh-CN"/>
        </w:rPr>
        <w:t>ITU-T</w:t>
      </w:r>
      <w:r w:rsidRPr="003D293D">
        <w:rPr>
          <w:lang w:eastAsia="zh-CN"/>
        </w:rPr>
        <w:t>正在开展</w:t>
      </w:r>
      <w:r w:rsidRPr="003D293D">
        <w:rPr>
          <w:lang w:eastAsia="zh-CN"/>
        </w:rPr>
        <w:t>IoT</w:t>
      </w:r>
      <w:r w:rsidRPr="003D293D">
        <w:rPr>
          <w:rFonts w:hint="eastAsia"/>
          <w:lang w:eastAsia="zh-CN"/>
        </w:rPr>
        <w:t>方面的研究，范围</w:t>
      </w:r>
      <w:r w:rsidRPr="003D293D">
        <w:rPr>
          <w:lang w:eastAsia="zh-CN"/>
        </w:rPr>
        <w:t>涉及未来网络、服务交付平台、可持续智慧城市、智能电网、智能交通系统、云计算和大数据</w:t>
      </w:r>
      <w:r w:rsidRPr="003D293D">
        <w:rPr>
          <w:rFonts w:hint="eastAsia"/>
          <w:lang w:eastAsia="zh-CN"/>
        </w:rPr>
        <w:t>等</w:t>
      </w:r>
      <w:r w:rsidRPr="003D293D">
        <w:rPr>
          <w:lang w:eastAsia="zh-CN"/>
        </w:rPr>
        <w:t>领域。</w:t>
      </w:r>
    </w:p>
    <w:p w:rsidR="00AA1ADD" w:rsidRPr="003D293D" w:rsidRDefault="00AA1ADD" w:rsidP="003D293D">
      <w:pPr>
        <w:ind w:firstLineChars="200" w:firstLine="480"/>
        <w:rPr>
          <w:lang w:eastAsia="zh-CN"/>
        </w:rPr>
      </w:pPr>
      <w:r w:rsidRPr="003D293D">
        <w:rPr>
          <w:lang w:eastAsia="zh-CN"/>
        </w:rPr>
        <w:t>根据全权代表大会第</w:t>
      </w:r>
      <w:r w:rsidRPr="003D293D">
        <w:rPr>
          <w:lang w:eastAsia="zh-CN"/>
        </w:rPr>
        <w:t>182</w:t>
      </w:r>
      <w:r w:rsidRPr="003D293D">
        <w:rPr>
          <w:lang w:eastAsia="zh-CN"/>
        </w:rPr>
        <w:t>号决议（</w:t>
      </w:r>
      <w:r w:rsidRPr="003D293D">
        <w:rPr>
          <w:lang w:eastAsia="zh-CN"/>
        </w:rPr>
        <w:t>2014</w:t>
      </w:r>
      <w:r w:rsidRPr="003D293D">
        <w:rPr>
          <w:lang w:eastAsia="zh-CN"/>
        </w:rPr>
        <w:t>年，釜山），</w:t>
      </w:r>
      <w:r w:rsidRPr="003D293D">
        <w:rPr>
          <w:rFonts w:hint="eastAsia"/>
          <w:lang w:eastAsia="zh-CN"/>
        </w:rPr>
        <w:t>并根据</w:t>
      </w:r>
      <w:r w:rsidRPr="003D293D">
        <w:rPr>
          <w:lang w:eastAsia="zh-CN"/>
        </w:rPr>
        <w:t>ITU-T X.1255</w:t>
      </w:r>
      <w:r w:rsidRPr="003D293D">
        <w:rPr>
          <w:lang w:eastAsia="zh-CN"/>
        </w:rPr>
        <w:t>建议书，电信标准化局正在与</w:t>
      </w:r>
      <w:r w:rsidRPr="003D293D">
        <w:rPr>
          <w:rFonts w:hint="eastAsia"/>
          <w:lang w:eastAsia="zh-CN"/>
        </w:rPr>
        <w:t>各</w:t>
      </w:r>
      <w:r w:rsidRPr="003D293D">
        <w:rPr>
          <w:lang w:eastAsia="zh-CN"/>
        </w:rPr>
        <w:t>合作伙伴</w:t>
      </w:r>
      <w:r w:rsidRPr="003D293D">
        <w:rPr>
          <w:rFonts w:hint="eastAsia"/>
          <w:lang w:eastAsia="zh-CN"/>
        </w:rPr>
        <w:t>协同工作，利用基于</w:t>
      </w:r>
      <w:r w:rsidRPr="003D293D">
        <w:rPr>
          <w:lang w:eastAsia="zh-CN"/>
        </w:rPr>
        <w:t>数字对象架构（</w:t>
      </w:r>
      <w:r w:rsidRPr="003D293D">
        <w:rPr>
          <w:lang w:eastAsia="zh-CN"/>
        </w:rPr>
        <w:t>DOA</w:t>
      </w:r>
      <w:r w:rsidRPr="003D293D">
        <w:rPr>
          <w:lang w:eastAsia="zh-CN"/>
        </w:rPr>
        <w:t>）</w:t>
      </w:r>
      <w:r w:rsidRPr="003D293D">
        <w:rPr>
          <w:rFonts w:hint="eastAsia"/>
          <w:lang w:eastAsia="zh-CN"/>
        </w:rPr>
        <w:t>的物联网方案，来治理</w:t>
      </w:r>
      <w:r w:rsidRPr="003D293D">
        <w:rPr>
          <w:lang w:eastAsia="zh-CN"/>
        </w:rPr>
        <w:t>电子废物</w:t>
      </w:r>
      <w:r w:rsidRPr="003D293D">
        <w:rPr>
          <w:rFonts w:hint="eastAsia"/>
          <w:lang w:eastAsia="zh-CN"/>
        </w:rPr>
        <w:t>这一难题</w:t>
      </w:r>
      <w:r w:rsidRPr="003D293D">
        <w:rPr>
          <w:lang w:eastAsia="zh-CN"/>
        </w:rPr>
        <w:t>。</w:t>
      </w:r>
      <w:r w:rsidRPr="003D293D">
        <w:rPr>
          <w:rFonts w:hint="eastAsia"/>
          <w:lang w:eastAsia="zh-CN"/>
        </w:rPr>
        <w:t>同时，其它</w:t>
      </w:r>
      <w:r w:rsidRPr="003D293D">
        <w:rPr>
          <w:lang w:eastAsia="zh-CN"/>
        </w:rPr>
        <w:t>基于</w:t>
      </w:r>
      <w:r w:rsidRPr="003D293D">
        <w:rPr>
          <w:lang w:eastAsia="zh-CN"/>
        </w:rPr>
        <w:t>DOA</w:t>
      </w:r>
      <w:r w:rsidRPr="003D293D">
        <w:rPr>
          <w:rFonts w:hint="eastAsia"/>
          <w:lang w:eastAsia="zh-CN"/>
        </w:rPr>
        <w:t>的</w:t>
      </w:r>
      <w:r w:rsidRPr="003D293D">
        <w:rPr>
          <w:lang w:eastAsia="zh-CN"/>
        </w:rPr>
        <w:t>应用和举措</w:t>
      </w:r>
      <w:r w:rsidRPr="003D293D">
        <w:rPr>
          <w:rFonts w:hint="eastAsia"/>
          <w:lang w:eastAsia="zh-CN"/>
        </w:rPr>
        <w:t>也正在开发制定之中，目的是用来</w:t>
      </w:r>
      <w:r w:rsidRPr="003D293D">
        <w:rPr>
          <w:lang w:eastAsia="zh-CN"/>
        </w:rPr>
        <w:t>发现、认证、跟踪和查询对象</w:t>
      </w:r>
      <w:r w:rsidRPr="003D293D">
        <w:rPr>
          <w:rFonts w:hint="eastAsia"/>
          <w:lang w:eastAsia="zh-CN"/>
        </w:rPr>
        <w:t>，</w:t>
      </w:r>
      <w:r w:rsidRPr="003D293D">
        <w:rPr>
          <w:lang w:eastAsia="zh-CN"/>
        </w:rPr>
        <w:t>以便打击仿造产品</w:t>
      </w:r>
      <w:r w:rsidRPr="003D293D">
        <w:rPr>
          <w:rFonts w:hint="eastAsia"/>
          <w:lang w:eastAsia="zh-CN"/>
        </w:rPr>
        <w:t>，并</w:t>
      </w:r>
      <w:r w:rsidRPr="003D293D">
        <w:rPr>
          <w:lang w:eastAsia="zh-CN"/>
        </w:rPr>
        <w:t>确保不同</w:t>
      </w:r>
      <w:r w:rsidRPr="003D293D">
        <w:rPr>
          <w:rFonts w:hint="eastAsia"/>
          <w:lang w:eastAsia="zh-CN"/>
        </w:rPr>
        <w:t>类型的</w:t>
      </w:r>
      <w:r w:rsidRPr="003D293D">
        <w:rPr>
          <w:lang w:eastAsia="zh-CN"/>
        </w:rPr>
        <w:t>IoT</w:t>
      </w:r>
      <w:r w:rsidRPr="003D293D">
        <w:rPr>
          <w:lang w:eastAsia="zh-CN"/>
        </w:rPr>
        <w:t>身份管理</w:t>
      </w:r>
      <w:r w:rsidR="006A51D0">
        <w:rPr>
          <w:rFonts w:hint="eastAsia"/>
          <w:lang w:eastAsia="zh-CN"/>
        </w:rPr>
        <w:t>（</w:t>
      </w:r>
      <w:r w:rsidRPr="003D293D">
        <w:rPr>
          <w:rFonts w:hint="eastAsia"/>
          <w:lang w:eastAsia="zh-CN"/>
        </w:rPr>
        <w:t>I</w:t>
      </w:r>
      <w:r w:rsidRPr="003D293D">
        <w:rPr>
          <w:lang w:eastAsia="zh-CN"/>
        </w:rPr>
        <w:t>dM</w:t>
      </w:r>
      <w:r w:rsidRPr="003D293D">
        <w:rPr>
          <w:rFonts w:hint="eastAsia"/>
          <w:lang w:eastAsia="zh-CN"/>
        </w:rPr>
        <w:t>）</w:t>
      </w:r>
      <w:r w:rsidRPr="003D293D">
        <w:rPr>
          <w:lang w:eastAsia="zh-CN"/>
        </w:rPr>
        <w:t>系统</w:t>
      </w:r>
      <w:r w:rsidRPr="003D293D">
        <w:rPr>
          <w:rFonts w:hint="eastAsia"/>
          <w:lang w:eastAsia="zh-CN"/>
        </w:rPr>
        <w:t>之间实现</w:t>
      </w:r>
      <w:r w:rsidRPr="003D293D">
        <w:rPr>
          <w:lang w:eastAsia="zh-CN"/>
        </w:rPr>
        <w:t>互操作。</w:t>
      </w:r>
    </w:p>
    <w:bookmarkEnd w:id="236"/>
    <w:bookmarkEnd w:id="237"/>
    <w:bookmarkEnd w:id="238"/>
    <w:bookmarkEnd w:id="239"/>
    <w:bookmarkEnd w:id="240"/>
    <w:p w:rsidR="00AA1ADD" w:rsidRDefault="00AA1ADD">
      <w:pPr>
        <w:ind w:firstLineChars="200" w:firstLine="480"/>
        <w:rPr>
          <w:rFonts w:eastAsia="MS Mincho"/>
          <w:szCs w:val="24"/>
          <w:lang w:val="en-US" w:eastAsia="zh-CN"/>
        </w:rPr>
      </w:pPr>
      <w:r>
        <w:rPr>
          <w:rFonts w:hint="eastAsia"/>
          <w:szCs w:val="24"/>
          <w:lang w:eastAsia="zh-CN"/>
        </w:rPr>
        <w:t>国</w:t>
      </w:r>
      <w:r>
        <w:rPr>
          <w:szCs w:val="24"/>
          <w:lang w:eastAsia="zh-CN"/>
        </w:rPr>
        <w:t>际电联成员在</w:t>
      </w:r>
      <w:r>
        <w:rPr>
          <w:rFonts w:hint="eastAsia"/>
          <w:szCs w:val="24"/>
          <w:lang w:eastAsia="zh-CN"/>
        </w:rPr>
        <w:t>2015</w:t>
      </w:r>
      <w:r>
        <w:rPr>
          <w:rFonts w:hint="eastAsia"/>
          <w:szCs w:val="24"/>
          <w:lang w:eastAsia="zh-CN"/>
        </w:rPr>
        <w:t>年</w:t>
      </w:r>
      <w:r>
        <w:rPr>
          <w:rFonts w:hint="eastAsia"/>
          <w:szCs w:val="24"/>
          <w:lang w:eastAsia="zh-CN"/>
        </w:rPr>
        <w:t>6</w:t>
      </w:r>
      <w:r>
        <w:rPr>
          <w:rFonts w:hint="eastAsia"/>
          <w:szCs w:val="24"/>
          <w:lang w:eastAsia="zh-CN"/>
        </w:rPr>
        <w:t>月</w:t>
      </w:r>
      <w:r>
        <w:rPr>
          <w:szCs w:val="24"/>
          <w:lang w:eastAsia="zh-CN"/>
        </w:rPr>
        <w:t>召开的</w:t>
      </w:r>
      <w:r>
        <w:rPr>
          <w:szCs w:val="24"/>
          <w:lang w:eastAsia="zh-CN"/>
        </w:rPr>
        <w:t>TSAG</w:t>
      </w:r>
      <w:r>
        <w:rPr>
          <w:szCs w:val="24"/>
          <w:lang w:eastAsia="zh-CN"/>
        </w:rPr>
        <w:t>会议上成立了</w:t>
      </w:r>
      <w:r>
        <w:rPr>
          <w:rFonts w:hint="eastAsia"/>
          <w:szCs w:val="24"/>
          <w:lang w:eastAsia="zh-CN"/>
        </w:rPr>
        <w:t>一个新的</w:t>
      </w:r>
      <w:r>
        <w:rPr>
          <w:szCs w:val="24"/>
          <w:lang w:val="en-US" w:eastAsia="zh-CN"/>
        </w:rPr>
        <w:t>ITU-T</w:t>
      </w:r>
      <w:r>
        <w:rPr>
          <w:rFonts w:hint="eastAsia"/>
          <w:szCs w:val="24"/>
          <w:lang w:val="en-US" w:eastAsia="zh-CN"/>
        </w:rPr>
        <w:t>研究</w:t>
      </w:r>
      <w:r>
        <w:rPr>
          <w:szCs w:val="24"/>
          <w:lang w:val="en-US" w:eastAsia="zh-CN"/>
        </w:rPr>
        <w:t>组，以探讨物联网</w:t>
      </w:r>
      <w:r>
        <w:rPr>
          <w:rFonts w:hint="eastAsia"/>
          <w:szCs w:val="24"/>
          <w:lang w:val="en-US" w:eastAsia="zh-CN"/>
        </w:rPr>
        <w:t>（</w:t>
      </w:r>
      <w:r>
        <w:rPr>
          <w:rFonts w:hint="eastAsia"/>
          <w:szCs w:val="24"/>
          <w:lang w:val="en-US" w:eastAsia="zh-CN"/>
        </w:rPr>
        <w:t>IoT</w:t>
      </w:r>
      <w:r>
        <w:rPr>
          <w:rFonts w:hint="eastAsia"/>
          <w:szCs w:val="24"/>
          <w:lang w:val="en-US" w:eastAsia="zh-CN"/>
        </w:rPr>
        <w:t>）</w:t>
      </w:r>
      <w:r>
        <w:rPr>
          <w:szCs w:val="24"/>
          <w:lang w:val="en-US" w:eastAsia="zh-CN"/>
        </w:rPr>
        <w:t>技术</w:t>
      </w:r>
      <w:r>
        <w:rPr>
          <w:rFonts w:hint="eastAsia"/>
          <w:szCs w:val="24"/>
          <w:lang w:val="en-US" w:eastAsia="zh-CN"/>
        </w:rPr>
        <w:t>的</w:t>
      </w:r>
      <w:r>
        <w:rPr>
          <w:szCs w:val="24"/>
          <w:lang w:val="en-US" w:eastAsia="zh-CN"/>
        </w:rPr>
        <w:t>标准化要求，</w:t>
      </w:r>
      <w:r>
        <w:rPr>
          <w:rFonts w:hint="eastAsia"/>
          <w:szCs w:val="24"/>
          <w:lang w:val="en-US" w:eastAsia="zh-CN"/>
        </w:rPr>
        <w:t>初期将侧重于</w:t>
      </w:r>
      <w:r>
        <w:rPr>
          <w:szCs w:val="24"/>
          <w:lang w:val="en-US" w:eastAsia="zh-CN"/>
        </w:rPr>
        <w:t>智慧城市</w:t>
      </w:r>
      <w:r>
        <w:rPr>
          <w:rFonts w:hint="eastAsia"/>
          <w:szCs w:val="24"/>
          <w:lang w:val="en-US" w:eastAsia="zh-CN"/>
        </w:rPr>
        <w:t>中</w:t>
      </w:r>
      <w:r>
        <w:rPr>
          <w:szCs w:val="24"/>
          <w:lang w:val="en-US" w:eastAsia="zh-CN"/>
        </w:rPr>
        <w:t>的</w:t>
      </w:r>
      <w:r>
        <w:rPr>
          <w:rFonts w:hint="eastAsia"/>
          <w:szCs w:val="24"/>
          <w:lang w:val="en-US" w:eastAsia="zh-CN"/>
        </w:rPr>
        <w:t>IoT</w:t>
      </w:r>
      <w:r>
        <w:rPr>
          <w:rFonts w:hint="eastAsia"/>
          <w:szCs w:val="24"/>
          <w:lang w:val="en-US" w:eastAsia="zh-CN"/>
        </w:rPr>
        <w:t>应用。</w:t>
      </w:r>
      <w:r w:rsidRPr="00230820">
        <w:rPr>
          <w:rFonts w:ascii="SimSun" w:hAnsi="SimSun" w:hint="eastAsia"/>
          <w:b/>
          <w:szCs w:val="24"/>
          <w:lang w:eastAsia="zh-CN"/>
        </w:rPr>
        <w:t>新的研究组名为</w:t>
      </w:r>
      <w:r w:rsidRPr="00230820">
        <w:rPr>
          <w:rFonts w:ascii="SimSun" w:hAnsi="SimSun"/>
          <w:b/>
          <w:szCs w:val="24"/>
          <w:lang w:eastAsia="zh-CN"/>
        </w:rPr>
        <w:t>“</w:t>
      </w:r>
      <w:r w:rsidRPr="00230820">
        <w:rPr>
          <w:b/>
          <w:szCs w:val="24"/>
          <w:lang w:eastAsia="zh-CN"/>
        </w:rPr>
        <w:t>ITU-T</w:t>
      </w:r>
      <w:r w:rsidRPr="00230820">
        <w:rPr>
          <w:b/>
          <w:szCs w:val="24"/>
          <w:lang w:eastAsia="zh-CN"/>
        </w:rPr>
        <w:t>第</w:t>
      </w:r>
      <w:r w:rsidRPr="00230820">
        <w:rPr>
          <w:b/>
          <w:szCs w:val="24"/>
          <w:lang w:eastAsia="zh-CN"/>
        </w:rPr>
        <w:t>20</w:t>
      </w:r>
      <w:r w:rsidRPr="00230820">
        <w:rPr>
          <w:b/>
          <w:szCs w:val="24"/>
          <w:lang w:eastAsia="zh-CN"/>
        </w:rPr>
        <w:t>研究组</w:t>
      </w:r>
      <w:r w:rsidRPr="00230820">
        <w:rPr>
          <w:rFonts w:hint="eastAsia"/>
          <w:b/>
          <w:szCs w:val="24"/>
          <w:lang w:eastAsia="zh-CN"/>
        </w:rPr>
        <w:t>：</w:t>
      </w:r>
      <w:r w:rsidRPr="00230820">
        <w:rPr>
          <w:b/>
          <w:szCs w:val="24"/>
          <w:lang w:eastAsia="zh-CN"/>
        </w:rPr>
        <w:t>物联网及其应用，包括智慧城市和社区</w:t>
      </w:r>
      <w:r w:rsidRPr="00230820">
        <w:rPr>
          <w:rFonts w:ascii="SimSun" w:hAnsi="SimSun"/>
          <w:b/>
          <w:szCs w:val="24"/>
          <w:lang w:eastAsia="zh-CN"/>
        </w:rPr>
        <w:t>”</w:t>
      </w:r>
      <w:r>
        <w:rPr>
          <w:rFonts w:hint="eastAsia"/>
          <w:szCs w:val="24"/>
          <w:lang w:eastAsia="zh-CN"/>
        </w:rPr>
        <w:t>。该组负责制定国际标准，以确保包括机器对机器通信和泛在传感器网络在内的物联网（</w:t>
      </w:r>
      <w:r>
        <w:rPr>
          <w:rFonts w:hint="eastAsia"/>
          <w:szCs w:val="24"/>
          <w:lang w:eastAsia="zh-CN"/>
        </w:rPr>
        <w:t>IoT</w:t>
      </w:r>
      <w:r>
        <w:rPr>
          <w:rFonts w:hint="eastAsia"/>
          <w:szCs w:val="24"/>
          <w:lang w:eastAsia="zh-CN"/>
        </w:rPr>
        <w:t>）的协调发展。</w:t>
      </w:r>
    </w:p>
    <w:p w:rsidR="00AA1ADD" w:rsidRDefault="00CB2B0C" w:rsidP="00506071">
      <w:pPr>
        <w:ind w:firstLineChars="200" w:firstLine="480"/>
        <w:rPr>
          <w:rFonts w:eastAsia="Times New Roman"/>
          <w:lang w:eastAsia="zh-CN"/>
        </w:rPr>
      </w:pPr>
      <w:r>
        <w:rPr>
          <w:rFonts w:eastAsia="Times New Roman"/>
          <w:noProof/>
          <w:lang w:eastAsia="zh-CN"/>
        </w:rPr>
        <w:lastRenderedPageBreak/>
        <mc:AlternateContent>
          <mc:Choice Requires="wps">
            <w:drawing>
              <wp:anchor distT="91440" distB="91440" distL="114300" distR="114300" simplePos="0" relativeHeight="251648000" behindDoc="0" locked="0" layoutInCell="1" allowOverlap="1" wp14:anchorId="2C38E354" wp14:editId="1D75E303">
                <wp:simplePos x="0" y="0"/>
                <wp:positionH relativeFrom="page">
                  <wp:align>center</wp:align>
                </wp:positionH>
                <wp:positionV relativeFrom="paragraph">
                  <wp:posOffset>274320</wp:posOffset>
                </wp:positionV>
                <wp:extent cx="3578225" cy="1310640"/>
                <wp:effectExtent l="0" t="0" r="0" b="0"/>
                <wp:wrapTopAndBottom/>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310640"/>
                        </a:xfrm>
                        <a:prstGeom prst="rect">
                          <a:avLst/>
                        </a:prstGeom>
                        <a:noFill/>
                        <a:ln w="9525">
                          <a:noFill/>
                          <a:miter lim="800000"/>
                        </a:ln>
                      </wps:spPr>
                      <wps:txbx>
                        <w:txbxContent>
                          <w:p w:rsidR="001A39F0" w:rsidRPr="002F4D61" w:rsidRDefault="001A39F0">
                            <w:pPr>
                              <w:pBdr>
                                <w:top w:val="single" w:sz="24" w:space="8" w:color="4F81BD"/>
                                <w:bottom w:val="single" w:sz="24" w:space="8" w:color="4F81BD"/>
                              </w:pBdr>
                              <w:rPr>
                                <w:rFonts w:eastAsia="STKaiti"/>
                                <w:iCs/>
                                <w:color w:val="4F81BD"/>
                                <w:lang w:val="en-US" w:eastAsia="zh-CN"/>
                              </w:rPr>
                            </w:pPr>
                            <w:hyperlink r:id="rId53" w:history="1">
                              <w:r>
                                <w:rPr>
                                  <w:rStyle w:val="Hyperlink"/>
                                  <w:rFonts w:eastAsia="STKaiti"/>
                                  <w:iCs/>
                                  <w:lang w:eastAsia="zh-CN"/>
                                </w:rPr>
                                <w:t>ITU-T</w:t>
                              </w:r>
                              <w:r w:rsidRPr="002F4D61">
                                <w:rPr>
                                  <w:rStyle w:val="Hyperlink"/>
                                  <w:rFonts w:eastAsia="STKaiti"/>
                                  <w:iCs/>
                                  <w:lang w:val="en-US" w:eastAsia="zh-CN"/>
                                </w:rPr>
                                <w:t>第</w:t>
                              </w:r>
                              <w:r w:rsidRPr="002F4D61">
                                <w:rPr>
                                  <w:rStyle w:val="Hyperlink"/>
                                  <w:rFonts w:eastAsia="STKaiti"/>
                                  <w:iCs/>
                                  <w:lang w:val="en-US" w:eastAsia="zh-CN"/>
                                </w:rPr>
                                <w:t>20</w:t>
                              </w:r>
                              <w:r w:rsidRPr="002F4D61">
                                <w:rPr>
                                  <w:rStyle w:val="Hyperlink"/>
                                  <w:rFonts w:eastAsia="STKaiti"/>
                                  <w:iCs/>
                                  <w:lang w:val="en-US" w:eastAsia="zh-CN"/>
                                </w:rPr>
                                <w:t>研究组</w:t>
                              </w:r>
                            </w:hyperlink>
                            <w:r w:rsidRPr="002F4D61">
                              <w:rPr>
                                <w:rFonts w:eastAsia="STKaiti"/>
                                <w:iCs/>
                                <w:color w:val="4F81BD"/>
                                <w:lang w:val="en-US" w:eastAsia="zh-CN"/>
                              </w:rPr>
                              <w:t>将开发充分利用</w:t>
                            </w:r>
                            <w:r w:rsidRPr="002F4D61">
                              <w:rPr>
                                <w:rFonts w:eastAsia="STKaiti"/>
                                <w:iCs/>
                                <w:color w:val="4F81BD"/>
                                <w:lang w:val="en-US" w:eastAsia="zh-CN"/>
                              </w:rPr>
                              <w:t>IoT</w:t>
                            </w:r>
                            <w:r w:rsidRPr="002F4D61">
                              <w:rPr>
                                <w:rFonts w:eastAsia="STKaiti"/>
                                <w:iCs/>
                                <w:color w:val="4F81BD"/>
                                <w:lang w:val="en-US" w:eastAsia="zh-CN"/>
                              </w:rPr>
                              <w:t>技术应对城市发展挑战的标准。这项研究的主要部分是有关</w:t>
                            </w:r>
                            <w:r w:rsidRPr="002F4D61">
                              <w:rPr>
                                <w:rFonts w:eastAsia="STKaiti"/>
                                <w:iCs/>
                                <w:color w:val="4F81BD"/>
                                <w:lang w:val="en-US" w:eastAsia="zh-CN"/>
                              </w:rPr>
                              <w:t>IoT</w:t>
                            </w:r>
                            <w:r w:rsidRPr="002F4D61">
                              <w:rPr>
                                <w:rFonts w:eastAsia="STKaiti"/>
                                <w:iCs/>
                                <w:color w:val="4F81BD"/>
                                <w:lang w:val="en-US" w:eastAsia="zh-CN"/>
                              </w:rPr>
                              <w:t>端对端架构的标准化以及各不同行业使用的</w:t>
                            </w:r>
                            <w:r w:rsidRPr="002F4D61">
                              <w:rPr>
                                <w:rFonts w:eastAsia="STKaiti"/>
                                <w:iCs/>
                                <w:color w:val="4F81BD"/>
                                <w:lang w:val="en-US" w:eastAsia="zh-CN"/>
                              </w:rPr>
                              <w:t>IoT</w:t>
                            </w:r>
                            <w:r w:rsidRPr="002F4D61">
                              <w:rPr>
                                <w:rFonts w:eastAsia="STKaiti"/>
                                <w:iCs/>
                                <w:color w:val="4F81BD"/>
                                <w:lang w:val="en-US" w:eastAsia="zh-CN"/>
                              </w:rPr>
                              <w:t>应用及数据集的可互操作性机制。</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C38E354" id="_x0000_s1038" type="#_x0000_t202" style="position:absolute;left:0;text-align:left;margin-left:0;margin-top:21.6pt;width:281.75pt;height:103.2pt;z-index:25164800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" filled="f" stroked="f">
                <v:textbox style="mso-fit-shape-to-text:t">
                  <w:txbxContent>
                    <w:p w:rsidR="001A39F0" w:rsidRPr="002F4D61" w:rsidRDefault="001A39F0">
                      <w:pPr>
                        <w:pBdr>
                          <w:top w:val="single" w:sz="24" w:space="8" w:color="4F81BD"/>
                          <w:bottom w:val="single" w:sz="24" w:space="8" w:color="4F81BD"/>
                        </w:pBdr>
                        <w:rPr>
                          <w:rFonts w:eastAsia="STKaiti"/>
                          <w:iCs/>
                          <w:color w:val="4F81BD"/>
                          <w:lang w:val="en-US" w:eastAsia="zh-CN"/>
                        </w:rPr>
                      </w:pPr>
                      <w:hyperlink r:id="rId54" w:history="1">
                        <w:r>
                          <w:rPr>
                            <w:rStyle w:val="Hyperlink"/>
                            <w:rFonts w:eastAsia="STKaiti"/>
                            <w:iCs/>
                            <w:lang w:eastAsia="zh-CN"/>
                          </w:rPr>
                          <w:t>ITU-T</w:t>
                        </w:r>
                        <w:r w:rsidRPr="002F4D61">
                          <w:rPr>
                            <w:rStyle w:val="Hyperlink"/>
                            <w:rFonts w:eastAsia="STKaiti"/>
                            <w:iCs/>
                            <w:lang w:val="en-US" w:eastAsia="zh-CN"/>
                          </w:rPr>
                          <w:t>第</w:t>
                        </w:r>
                        <w:r w:rsidRPr="002F4D61">
                          <w:rPr>
                            <w:rStyle w:val="Hyperlink"/>
                            <w:rFonts w:eastAsia="STKaiti"/>
                            <w:iCs/>
                            <w:lang w:val="en-US" w:eastAsia="zh-CN"/>
                          </w:rPr>
                          <w:t>20</w:t>
                        </w:r>
                        <w:r w:rsidRPr="002F4D61">
                          <w:rPr>
                            <w:rStyle w:val="Hyperlink"/>
                            <w:rFonts w:eastAsia="STKaiti"/>
                            <w:iCs/>
                            <w:lang w:val="en-US" w:eastAsia="zh-CN"/>
                          </w:rPr>
                          <w:t>研究组</w:t>
                        </w:r>
                      </w:hyperlink>
                      <w:r w:rsidRPr="002F4D61">
                        <w:rPr>
                          <w:rFonts w:eastAsia="STKaiti"/>
                          <w:iCs/>
                          <w:color w:val="4F81BD"/>
                          <w:lang w:val="en-US" w:eastAsia="zh-CN"/>
                        </w:rPr>
                        <w:t>将开发充分利用</w:t>
                      </w:r>
                      <w:r w:rsidRPr="002F4D61">
                        <w:rPr>
                          <w:rFonts w:eastAsia="STKaiti"/>
                          <w:iCs/>
                          <w:color w:val="4F81BD"/>
                          <w:lang w:val="en-US" w:eastAsia="zh-CN"/>
                        </w:rPr>
                        <w:t>IoT</w:t>
                      </w:r>
                      <w:r w:rsidRPr="002F4D61">
                        <w:rPr>
                          <w:rFonts w:eastAsia="STKaiti"/>
                          <w:iCs/>
                          <w:color w:val="4F81BD"/>
                          <w:lang w:val="en-US" w:eastAsia="zh-CN"/>
                        </w:rPr>
                        <w:t>技术应对城市发展挑战的标准。这项研究的主要部分是有关</w:t>
                      </w:r>
                      <w:r w:rsidRPr="002F4D61">
                        <w:rPr>
                          <w:rFonts w:eastAsia="STKaiti"/>
                          <w:iCs/>
                          <w:color w:val="4F81BD"/>
                          <w:lang w:val="en-US" w:eastAsia="zh-CN"/>
                        </w:rPr>
                        <w:t>IoT</w:t>
                      </w:r>
                      <w:r w:rsidRPr="002F4D61">
                        <w:rPr>
                          <w:rFonts w:eastAsia="STKaiti"/>
                          <w:iCs/>
                          <w:color w:val="4F81BD"/>
                          <w:lang w:val="en-US" w:eastAsia="zh-CN"/>
                        </w:rPr>
                        <w:t>端对端架构的标准化以及各不同行业使用的</w:t>
                      </w:r>
                      <w:r w:rsidRPr="002F4D61">
                        <w:rPr>
                          <w:rFonts w:eastAsia="STKaiti"/>
                          <w:iCs/>
                          <w:color w:val="4F81BD"/>
                          <w:lang w:val="en-US" w:eastAsia="zh-CN"/>
                        </w:rPr>
                        <w:t>IoT</w:t>
                      </w:r>
                      <w:r w:rsidRPr="002F4D61">
                        <w:rPr>
                          <w:rFonts w:eastAsia="STKaiti"/>
                          <w:iCs/>
                          <w:color w:val="4F81BD"/>
                          <w:lang w:val="en-US" w:eastAsia="zh-CN"/>
                        </w:rPr>
                        <w:t>应用及数据集的可互操作性机制。</w:t>
                      </w:r>
                    </w:p>
                  </w:txbxContent>
                </v:textbox>
                <w10:wrap type="topAndBottom" anchorx="page"/>
              </v:shape>
            </w:pict>
          </mc:Fallback>
        </mc:AlternateContent>
      </w:r>
      <w:r w:rsidR="00AA1ADD">
        <w:rPr>
          <w:rFonts w:eastAsia="Times New Roman"/>
          <w:lang w:eastAsia="zh-CN"/>
        </w:rPr>
        <w:t>ITU-T</w:t>
      </w:r>
      <w:r w:rsidR="00574BBD" w:rsidRPr="006C22D1">
        <w:rPr>
          <w:rFonts w:hint="eastAsia"/>
          <w:lang w:eastAsia="zh-CN"/>
        </w:rPr>
        <w:t>第</w:t>
      </w:r>
      <w:r w:rsidR="00AA1ADD">
        <w:rPr>
          <w:rFonts w:eastAsia="Times New Roman"/>
          <w:lang w:eastAsia="zh-CN"/>
        </w:rPr>
        <w:t>20</w:t>
      </w:r>
      <w:r w:rsidR="00574BBD" w:rsidRPr="00506071">
        <w:rPr>
          <w:rFonts w:hint="eastAsia"/>
          <w:lang w:eastAsia="zh-CN"/>
        </w:rPr>
        <w:t>研究组</w:t>
      </w:r>
      <w:r w:rsidR="00AA1ADD" w:rsidRPr="00506071">
        <w:rPr>
          <w:rFonts w:hint="eastAsia"/>
          <w:lang w:eastAsia="zh-CN"/>
        </w:rPr>
        <w:t>会议的执行摘要参见该研究组关于</w:t>
      </w:r>
      <w:r w:rsidR="00AA1ADD">
        <w:rPr>
          <w:rFonts w:hint="eastAsia"/>
          <w:lang w:val="en-US" w:eastAsia="zh-CN"/>
        </w:rPr>
        <w:t>2013-2016</w:t>
      </w:r>
      <w:r w:rsidR="00AA1ADD">
        <w:rPr>
          <w:rFonts w:hint="eastAsia"/>
          <w:lang w:val="en-US" w:eastAsia="zh-CN"/>
        </w:rPr>
        <w:t>研究期的</w:t>
      </w:r>
      <w:hyperlink r:id="rId55" w:history="1">
        <w:r w:rsidR="00AA1ADD">
          <w:rPr>
            <w:rFonts w:hint="eastAsia"/>
            <w:color w:val="0000FF"/>
            <w:u w:val="single"/>
            <w:lang w:val="en-US" w:eastAsia="zh-CN"/>
          </w:rPr>
          <w:t>主页</w:t>
        </w:r>
      </w:hyperlink>
      <w:r w:rsidR="00AA1ADD">
        <w:rPr>
          <w:rFonts w:hint="eastAsia"/>
          <w:lang w:val="en-US" w:eastAsia="zh-CN"/>
        </w:rPr>
        <w:t>。</w:t>
      </w:r>
    </w:p>
    <w:p w:rsidR="00AA1ADD" w:rsidRPr="00E32BFD" w:rsidRDefault="00AA1ADD" w:rsidP="00E32BFD">
      <w:pPr>
        <w:pStyle w:val="Headingi"/>
        <w:rPr>
          <w:rFonts w:ascii="Times New Roman" w:hAnsi="Times New Roman"/>
          <w:lang w:val="en-US" w:eastAsia="zh-CN"/>
        </w:rPr>
      </w:pPr>
      <w:r w:rsidRPr="00E32BFD">
        <w:rPr>
          <w:rFonts w:ascii="Times New Roman" w:hAnsi="Times New Roman"/>
          <w:lang w:val="en-US" w:eastAsia="zh-CN"/>
        </w:rPr>
        <w:t>ITU-T</w:t>
      </w:r>
      <w:r w:rsidRPr="00E32BFD">
        <w:rPr>
          <w:rFonts w:ascii="Times New Roman" w:hAnsi="Times New Roman"/>
          <w:lang w:val="en-US" w:eastAsia="zh-CN"/>
        </w:rPr>
        <w:t>第</w:t>
      </w:r>
      <w:r w:rsidRPr="00E32BFD">
        <w:rPr>
          <w:rFonts w:ascii="Times New Roman" w:hAnsi="Times New Roman"/>
          <w:lang w:val="en-US" w:eastAsia="zh-CN"/>
        </w:rPr>
        <w:t>20</w:t>
      </w:r>
      <w:r w:rsidRPr="00E32BFD">
        <w:rPr>
          <w:rFonts w:ascii="Times New Roman" w:hAnsi="Times New Roman"/>
          <w:lang w:val="en-US" w:eastAsia="zh-CN"/>
        </w:rPr>
        <w:t>研究组制定的新标准包括：</w:t>
      </w:r>
    </w:p>
    <w:p w:rsidR="00AA1ADD" w:rsidRDefault="00AA1ADD" w:rsidP="003C2D23">
      <w:pPr>
        <w:ind w:firstLineChars="200" w:firstLine="482"/>
        <w:rPr>
          <w:rFonts w:eastAsia="Times New Roman"/>
          <w:szCs w:val="24"/>
          <w:lang w:eastAsia="zh-CN"/>
        </w:rPr>
      </w:pPr>
      <w:r>
        <w:rPr>
          <w:rFonts w:eastAsia="Times New Roman" w:hint="eastAsia"/>
          <w:b/>
          <w:szCs w:val="24"/>
          <w:lang w:eastAsia="zh-CN"/>
        </w:rPr>
        <w:t>ITU-T Y.4702</w:t>
      </w:r>
      <w:r>
        <w:rPr>
          <w:rFonts w:ascii="SimSun" w:hAnsi="SimSun" w:cs="SimSun" w:hint="eastAsia"/>
          <w:b/>
          <w:szCs w:val="24"/>
          <w:lang w:eastAsia="zh-CN"/>
        </w:rPr>
        <w:t>建议书</w:t>
      </w:r>
      <w:r>
        <w:rPr>
          <w:rFonts w:eastAsia="Times New Roman" w:hint="eastAsia"/>
          <w:b/>
          <w:szCs w:val="24"/>
          <w:lang w:eastAsia="zh-CN"/>
        </w:rPr>
        <w:t xml:space="preserve"> </w:t>
      </w:r>
      <w:r>
        <w:rPr>
          <w:rFonts w:eastAsia="Times New Roman"/>
          <w:b/>
          <w:szCs w:val="24"/>
          <w:lang w:eastAsia="zh-CN"/>
        </w:rPr>
        <w:t>–</w:t>
      </w:r>
      <w:r>
        <w:rPr>
          <w:rFonts w:eastAsia="Times New Roman" w:hint="eastAsia"/>
          <w:b/>
          <w:szCs w:val="24"/>
          <w:lang w:eastAsia="zh-CN"/>
        </w:rPr>
        <w:t xml:space="preserve"> </w:t>
      </w:r>
      <w:r w:rsidR="00B5759D" w:rsidRPr="001A34C8">
        <w:rPr>
          <w:rFonts w:hint="eastAsia"/>
          <w:b/>
          <w:szCs w:val="24"/>
          <w:lang w:eastAsia="zh-CN"/>
        </w:rPr>
        <w:t>“</w:t>
      </w:r>
      <w:r>
        <w:rPr>
          <w:rFonts w:ascii="SimSun" w:hAnsi="SimSun" w:cs="SimSun" w:hint="eastAsia"/>
          <w:b/>
          <w:szCs w:val="24"/>
          <w:lang w:eastAsia="zh-CN"/>
        </w:rPr>
        <w:t>物联网设备管理的通用要求和能力</w:t>
      </w:r>
      <w:r w:rsidR="00B5759D" w:rsidRPr="001A34C8">
        <w:rPr>
          <w:rFonts w:hint="eastAsia"/>
          <w:b/>
          <w:szCs w:val="24"/>
          <w:lang w:eastAsia="zh-CN"/>
        </w:rPr>
        <w:t>”</w:t>
      </w:r>
      <w:r>
        <w:rPr>
          <w:rFonts w:ascii="SimSun" w:hAnsi="SimSun" w:cs="SimSun" w:hint="eastAsia"/>
          <w:bCs/>
          <w:szCs w:val="24"/>
          <w:lang w:eastAsia="zh-CN"/>
        </w:rPr>
        <w:t>确定了远程激活、诊断、软件升级和安全管理的通用参数，以提高对物联网设备和应用程序的管理效率。这一新标准有望为进一步的标准制定工作打下基础，从而推动物联网和</w:t>
      </w:r>
      <w:r>
        <w:rPr>
          <w:rFonts w:eastAsia="Times New Roman" w:hint="eastAsia"/>
          <w:bCs/>
          <w:szCs w:val="24"/>
          <w:lang w:eastAsia="zh-CN"/>
        </w:rPr>
        <w:t>M2M</w:t>
      </w:r>
      <w:r>
        <w:rPr>
          <w:rFonts w:ascii="SimSun" w:hAnsi="SimSun" w:cs="SimSun" w:hint="eastAsia"/>
          <w:bCs/>
          <w:szCs w:val="24"/>
          <w:lang w:eastAsia="zh-CN"/>
        </w:rPr>
        <w:t>通信的大规模部署。</w:t>
      </w:r>
    </w:p>
    <w:p w:rsidR="00AA1ADD" w:rsidRDefault="00AA1ADD" w:rsidP="003C2D23">
      <w:pPr>
        <w:ind w:firstLineChars="200" w:firstLine="482"/>
        <w:rPr>
          <w:rFonts w:eastAsia="Times New Roman"/>
          <w:szCs w:val="24"/>
          <w:lang w:eastAsia="zh-CN"/>
        </w:rPr>
      </w:pPr>
      <w:r>
        <w:rPr>
          <w:rFonts w:eastAsia="Times New Roman" w:hint="eastAsia"/>
          <w:b/>
          <w:szCs w:val="24"/>
          <w:lang w:eastAsia="zh-CN"/>
        </w:rPr>
        <w:t>ITU-T Y.4553</w:t>
      </w:r>
      <w:r>
        <w:rPr>
          <w:rFonts w:ascii="SimSun" w:hAnsi="SimSun" w:cs="SimSun" w:hint="eastAsia"/>
          <w:b/>
          <w:szCs w:val="24"/>
          <w:lang w:eastAsia="zh-CN"/>
        </w:rPr>
        <w:t>建议书</w:t>
      </w:r>
      <w:r>
        <w:rPr>
          <w:rFonts w:eastAsia="Times New Roman" w:hint="eastAsia"/>
          <w:b/>
          <w:szCs w:val="24"/>
          <w:lang w:eastAsia="zh-CN"/>
        </w:rPr>
        <w:t xml:space="preserve"> </w:t>
      </w:r>
      <w:r>
        <w:rPr>
          <w:rFonts w:eastAsia="Times New Roman"/>
          <w:b/>
          <w:szCs w:val="24"/>
          <w:lang w:eastAsia="zh-CN"/>
        </w:rPr>
        <w:t>–</w:t>
      </w:r>
      <w:r>
        <w:rPr>
          <w:rFonts w:eastAsia="Times New Roman" w:hint="eastAsia"/>
          <w:b/>
          <w:szCs w:val="24"/>
          <w:lang w:eastAsia="zh-CN"/>
        </w:rPr>
        <w:t xml:space="preserve"> </w:t>
      </w:r>
      <w:r w:rsidR="00B5759D" w:rsidRPr="001A34C8">
        <w:rPr>
          <w:rFonts w:hint="eastAsia"/>
          <w:b/>
          <w:szCs w:val="24"/>
          <w:lang w:eastAsia="zh-CN"/>
        </w:rPr>
        <w:t>“</w:t>
      </w:r>
      <w:r>
        <w:rPr>
          <w:rFonts w:ascii="SimSun" w:hAnsi="SimSun" w:cs="SimSun" w:hint="eastAsia"/>
          <w:b/>
          <w:szCs w:val="24"/>
          <w:lang w:eastAsia="zh-CN"/>
        </w:rPr>
        <w:t>智能手机作为物联网应用和服务汇聚节点的要求</w:t>
      </w:r>
      <w:r w:rsidR="00B5759D" w:rsidRPr="001A34C8">
        <w:rPr>
          <w:rFonts w:hint="eastAsia"/>
          <w:b/>
          <w:szCs w:val="24"/>
          <w:lang w:eastAsia="zh-CN"/>
        </w:rPr>
        <w:t>”</w:t>
      </w:r>
      <w:r>
        <w:rPr>
          <w:rFonts w:ascii="SimSun" w:hAnsi="SimSun" w:cs="SimSun" w:hint="eastAsia"/>
          <w:bCs/>
          <w:szCs w:val="24"/>
          <w:lang w:eastAsia="zh-CN"/>
        </w:rPr>
        <w:t>规定智能手机可用于收集监测健康参数、设备状态，视频和音频输入等物联网数据。智能手机为可穿戴式技术和家庭监控设备提供互联网连接，使这一新标准具有支持一系列的智能医疗举措的潜力。</w:t>
      </w:r>
    </w:p>
    <w:p w:rsidR="00AA1ADD" w:rsidRDefault="00AA1ADD" w:rsidP="003C2D23">
      <w:pPr>
        <w:ind w:firstLineChars="200" w:firstLine="482"/>
        <w:rPr>
          <w:szCs w:val="24"/>
          <w:lang w:val="en-US" w:eastAsia="zh-CN"/>
        </w:rPr>
      </w:pPr>
      <w:r>
        <w:rPr>
          <w:rFonts w:eastAsia="Times New Roman"/>
          <w:b/>
          <w:bCs/>
          <w:szCs w:val="24"/>
          <w:lang w:eastAsia="zh-CN"/>
        </w:rPr>
        <w:t>ITU-T Y.4113</w:t>
      </w:r>
      <w:r w:rsidR="00B5759D" w:rsidRPr="001A34C8">
        <w:rPr>
          <w:rFonts w:hint="eastAsia"/>
          <w:b/>
          <w:bCs/>
          <w:szCs w:val="24"/>
          <w:lang w:eastAsia="zh-CN"/>
        </w:rPr>
        <w:t>“</w:t>
      </w:r>
      <w:r w:rsidRPr="00914891">
        <w:rPr>
          <w:rFonts w:ascii="Times" w:hAnsi="Times" w:cs="Times" w:hint="eastAsia"/>
          <w:b/>
          <w:szCs w:val="24"/>
          <w:lang w:val="en-US" w:eastAsia="zh-CN"/>
        </w:rPr>
        <w:t>物联网的</w:t>
      </w:r>
      <w:r w:rsidRPr="00914891">
        <w:rPr>
          <w:rFonts w:ascii="Times" w:hAnsi="Times" w:cs="Times"/>
          <w:b/>
          <w:szCs w:val="24"/>
          <w:lang w:val="en-US" w:eastAsia="zh-CN"/>
        </w:rPr>
        <w:t>网络要求</w:t>
      </w:r>
      <w:r w:rsidR="00B5759D" w:rsidRPr="001A34C8">
        <w:rPr>
          <w:rFonts w:hint="eastAsia"/>
          <w:b/>
          <w:bCs/>
          <w:szCs w:val="24"/>
          <w:lang w:eastAsia="zh-CN"/>
        </w:rPr>
        <w:t>”</w:t>
      </w:r>
      <w:r>
        <w:rPr>
          <w:rFonts w:hint="eastAsia"/>
          <w:szCs w:val="24"/>
          <w:lang w:val="en-US" w:eastAsia="zh-CN"/>
        </w:rPr>
        <w:t>提高了</w:t>
      </w:r>
      <w:r>
        <w:rPr>
          <w:rFonts w:hint="eastAsia"/>
          <w:szCs w:val="24"/>
          <w:lang w:val="en-US" w:eastAsia="zh-CN"/>
        </w:rPr>
        <w:t>ITU-T</w:t>
      </w:r>
      <w:r>
        <w:rPr>
          <w:rFonts w:hint="eastAsia"/>
          <w:szCs w:val="24"/>
          <w:lang w:val="en-US" w:eastAsia="zh-CN"/>
        </w:rPr>
        <w:t>建议书</w:t>
      </w:r>
      <w:r>
        <w:rPr>
          <w:rFonts w:eastAsia="Times New Roman"/>
          <w:szCs w:val="24"/>
          <w:lang w:eastAsia="zh-CN"/>
        </w:rPr>
        <w:t>Y.2066</w:t>
      </w:r>
      <w:r>
        <w:rPr>
          <w:rFonts w:hint="eastAsia"/>
          <w:szCs w:val="24"/>
          <w:lang w:val="en-US" w:eastAsia="zh-CN"/>
        </w:rPr>
        <w:t>规定的一般要求。这些要求主要涉及网络的传输功能，但也涵盖了服务支持功能。</w:t>
      </w:r>
    </w:p>
    <w:p w:rsidR="00AA1ADD" w:rsidRDefault="00AA1ADD" w:rsidP="003C2D23">
      <w:pPr>
        <w:ind w:firstLineChars="200" w:firstLine="482"/>
        <w:rPr>
          <w:szCs w:val="24"/>
          <w:lang w:val="en-US" w:eastAsia="zh-CN"/>
        </w:rPr>
      </w:pPr>
      <w:r>
        <w:rPr>
          <w:rFonts w:eastAsia="Times New Roman"/>
          <w:b/>
          <w:bCs/>
          <w:szCs w:val="24"/>
          <w:lang w:eastAsia="zh-CN"/>
        </w:rPr>
        <w:t>ITU-T Y.4451</w:t>
      </w:r>
      <w:r w:rsidR="00B5759D" w:rsidRPr="001A34C8">
        <w:rPr>
          <w:rFonts w:hint="eastAsia"/>
          <w:b/>
          <w:bCs/>
          <w:szCs w:val="24"/>
          <w:lang w:eastAsia="zh-CN"/>
        </w:rPr>
        <w:t>“</w:t>
      </w:r>
      <w:r w:rsidRPr="00914891">
        <w:rPr>
          <w:rFonts w:ascii="Times" w:hAnsi="Times" w:cs="Times" w:hint="eastAsia"/>
          <w:b/>
          <w:szCs w:val="24"/>
          <w:lang w:val="en-US" w:eastAsia="zh-CN"/>
        </w:rPr>
        <w:t>物联网环境下受限设备组网框架</w:t>
      </w:r>
      <w:r w:rsidR="00B5759D" w:rsidRPr="001A34C8">
        <w:rPr>
          <w:rFonts w:hint="eastAsia"/>
          <w:b/>
          <w:bCs/>
          <w:szCs w:val="24"/>
          <w:lang w:eastAsia="zh-CN"/>
        </w:rPr>
        <w:t>”</w:t>
      </w:r>
      <w:r>
        <w:rPr>
          <w:rFonts w:hint="eastAsia"/>
          <w:szCs w:val="24"/>
          <w:lang w:val="en-US" w:eastAsia="zh-CN"/>
        </w:rPr>
        <w:t>说明了物联网环境下的受限设备组网概念、受限设备通信以及受限设备组网的网络架构和机制。</w:t>
      </w:r>
    </w:p>
    <w:p w:rsidR="00AA1ADD" w:rsidRDefault="00AA1ADD" w:rsidP="003C2D23">
      <w:pPr>
        <w:ind w:firstLineChars="200" w:firstLine="482"/>
        <w:rPr>
          <w:szCs w:val="24"/>
          <w:lang w:val="en-US" w:eastAsia="zh-CN"/>
        </w:rPr>
      </w:pPr>
      <w:r>
        <w:rPr>
          <w:rFonts w:eastAsia="Times New Roman"/>
          <w:b/>
          <w:bCs/>
          <w:szCs w:val="24"/>
          <w:lang w:eastAsia="zh-CN"/>
        </w:rPr>
        <w:t>ITU-T Y.4452</w:t>
      </w:r>
      <w:r w:rsidR="00B5759D" w:rsidRPr="001A34C8">
        <w:rPr>
          <w:rFonts w:hint="eastAsia"/>
          <w:b/>
          <w:bCs/>
          <w:szCs w:val="24"/>
          <w:lang w:eastAsia="zh-CN"/>
        </w:rPr>
        <w:t>“</w:t>
      </w:r>
      <w:r w:rsidRPr="00914891">
        <w:rPr>
          <w:rFonts w:ascii="Times" w:hAnsi="Times" w:cs="Times" w:hint="eastAsia"/>
          <w:b/>
          <w:szCs w:val="24"/>
          <w:lang w:val="en-US" w:eastAsia="zh-CN"/>
        </w:rPr>
        <w:t>对象网络</w:t>
      </w:r>
      <w:r w:rsidRPr="00914891">
        <w:rPr>
          <w:rFonts w:ascii="Times" w:hAnsi="Times" w:cs="Times"/>
          <w:b/>
          <w:szCs w:val="24"/>
          <w:lang w:val="en-US" w:eastAsia="zh-CN"/>
        </w:rPr>
        <w:t>功能</w:t>
      </w:r>
      <w:r w:rsidRPr="00914891">
        <w:rPr>
          <w:rFonts w:ascii="Times" w:hAnsi="Times" w:cs="Times" w:hint="eastAsia"/>
          <w:b/>
          <w:szCs w:val="24"/>
          <w:lang w:val="en-US" w:eastAsia="zh-CN"/>
        </w:rPr>
        <w:t>框架</w:t>
      </w:r>
      <w:r w:rsidR="00B5759D" w:rsidRPr="001A34C8">
        <w:rPr>
          <w:rFonts w:hint="eastAsia"/>
          <w:b/>
          <w:bCs/>
          <w:szCs w:val="24"/>
          <w:lang w:eastAsia="zh-CN"/>
        </w:rPr>
        <w:t>”</w:t>
      </w:r>
      <w:r>
        <w:rPr>
          <w:rFonts w:hint="eastAsia"/>
          <w:szCs w:val="24"/>
          <w:lang w:val="en-US" w:eastAsia="zh-CN"/>
        </w:rPr>
        <w:t>规定了对象网络的概念、参考模型、功能能力和信息模型。</w:t>
      </w:r>
    </w:p>
    <w:p w:rsidR="00AA1ADD" w:rsidRDefault="00AA1ADD" w:rsidP="003C2D23">
      <w:pPr>
        <w:ind w:firstLineChars="200" w:firstLine="482"/>
        <w:rPr>
          <w:szCs w:val="24"/>
          <w:lang w:val="en-US" w:eastAsia="zh-CN"/>
        </w:rPr>
      </w:pPr>
      <w:r>
        <w:rPr>
          <w:rFonts w:eastAsia="Times New Roman"/>
          <w:b/>
          <w:bCs/>
          <w:szCs w:val="24"/>
          <w:lang w:eastAsia="zh-CN"/>
        </w:rPr>
        <w:t>ITU-T Y.4453</w:t>
      </w:r>
      <w:r w:rsidR="00B5759D" w:rsidRPr="001A34C8">
        <w:rPr>
          <w:rFonts w:hint="eastAsia"/>
          <w:b/>
          <w:bCs/>
          <w:szCs w:val="24"/>
          <w:lang w:eastAsia="zh-CN"/>
        </w:rPr>
        <w:t>“</w:t>
      </w:r>
      <w:r w:rsidRPr="00914891">
        <w:rPr>
          <w:rFonts w:ascii="Times" w:hAnsi="Times" w:cs="Times" w:hint="eastAsia"/>
          <w:b/>
          <w:szCs w:val="24"/>
          <w:lang w:val="en-US" w:eastAsia="zh-CN"/>
        </w:rPr>
        <w:t>物联网设备的自适应软件框架</w:t>
      </w:r>
      <w:r w:rsidR="00B5759D" w:rsidRPr="001A34C8">
        <w:rPr>
          <w:rFonts w:hint="eastAsia"/>
          <w:b/>
          <w:bCs/>
          <w:szCs w:val="24"/>
          <w:lang w:eastAsia="zh-CN"/>
        </w:rPr>
        <w:t>”</w:t>
      </w:r>
      <w:r>
        <w:rPr>
          <w:rFonts w:hint="eastAsia"/>
          <w:szCs w:val="24"/>
          <w:lang w:val="en-US" w:eastAsia="zh-CN"/>
        </w:rPr>
        <w:t>讨论了自适应性软件框架这一概念，规定了高水准要求和</w:t>
      </w:r>
      <w:r>
        <w:rPr>
          <w:rFonts w:hint="eastAsia"/>
          <w:szCs w:val="24"/>
          <w:lang w:val="en-US" w:eastAsia="zh-CN"/>
        </w:rPr>
        <w:t>IoT</w:t>
      </w:r>
      <w:r>
        <w:rPr>
          <w:rFonts w:hint="eastAsia"/>
          <w:szCs w:val="24"/>
          <w:lang w:val="en-US" w:eastAsia="zh-CN"/>
        </w:rPr>
        <w:t>设备的参考功能架构。</w:t>
      </w:r>
    </w:p>
    <w:p w:rsidR="00AA1ADD" w:rsidRDefault="00AA1ADD" w:rsidP="003C2D23">
      <w:pPr>
        <w:ind w:firstLineChars="200" w:firstLine="482"/>
        <w:rPr>
          <w:szCs w:val="24"/>
          <w:lang w:val="en-US" w:eastAsia="zh-CN"/>
        </w:rPr>
      </w:pPr>
      <w:r w:rsidRPr="001A34C8">
        <w:rPr>
          <w:b/>
          <w:bCs/>
          <w:szCs w:val="24"/>
          <w:lang w:eastAsia="zh-CN"/>
        </w:rPr>
        <w:t>ITU-T Y</w:t>
      </w:r>
      <w:bookmarkStart w:id="241" w:name="lt_pId845"/>
      <w:r w:rsidRPr="001A34C8">
        <w:rPr>
          <w:b/>
          <w:bCs/>
          <w:szCs w:val="24"/>
          <w:lang w:val="en-US" w:eastAsia="zh-CN"/>
        </w:rPr>
        <w:t>ITU-T Y.4100</w:t>
      </w:r>
      <w:r w:rsidRPr="001A34C8">
        <w:rPr>
          <w:b/>
          <w:bCs/>
          <w:szCs w:val="24"/>
          <w:lang w:val="en-US" w:eastAsia="zh-CN"/>
        </w:rPr>
        <w:t>系列</w:t>
      </w:r>
      <w:r w:rsidRPr="001A34C8">
        <w:rPr>
          <w:b/>
          <w:bCs/>
          <w:szCs w:val="24"/>
          <w:lang w:val="en-US" w:eastAsia="zh-CN"/>
        </w:rPr>
        <w:t>42</w:t>
      </w:r>
      <w:r w:rsidRPr="001A34C8">
        <w:rPr>
          <w:b/>
          <w:bCs/>
          <w:szCs w:val="24"/>
          <w:lang w:val="en-US" w:eastAsia="zh-CN"/>
        </w:rPr>
        <w:t>号增补</w:t>
      </w:r>
      <w:r w:rsidR="00B5759D" w:rsidRPr="00914891">
        <w:rPr>
          <w:rFonts w:hint="eastAsia"/>
          <w:b/>
          <w:szCs w:val="24"/>
          <w:lang w:eastAsia="zh-CN"/>
        </w:rPr>
        <w:t>“</w:t>
      </w:r>
      <w:r w:rsidRPr="00914891">
        <w:rPr>
          <w:rFonts w:ascii="Times" w:hAnsi="Times" w:cs="Times" w:hint="eastAsia"/>
          <w:b/>
          <w:szCs w:val="24"/>
          <w:lang w:val="en-US" w:eastAsia="zh-CN"/>
        </w:rPr>
        <w:t>以</w:t>
      </w:r>
      <w:r w:rsidRPr="00914891">
        <w:rPr>
          <w:rFonts w:ascii="Times" w:hAnsi="Times" w:cs="Times"/>
          <w:b/>
          <w:szCs w:val="24"/>
          <w:lang w:val="en-US" w:eastAsia="zh-CN"/>
        </w:rPr>
        <w:t>用户为中心的工作空间（</w:t>
      </w:r>
      <w:r w:rsidRPr="00914891">
        <w:rPr>
          <w:b/>
          <w:szCs w:val="24"/>
          <w:lang w:val="en-US" w:eastAsia="zh-CN"/>
        </w:rPr>
        <w:t>UCS</w:t>
      </w:r>
      <w:r w:rsidRPr="00914891">
        <w:rPr>
          <w:rFonts w:ascii="Times" w:hAnsi="Times" w:cs="Times"/>
          <w:b/>
          <w:szCs w:val="24"/>
          <w:lang w:val="en-US" w:eastAsia="zh-CN"/>
        </w:rPr>
        <w:t>）</w:t>
      </w:r>
      <w:r w:rsidRPr="00914891">
        <w:rPr>
          <w:rFonts w:ascii="Times" w:hAnsi="Times" w:cs="Times" w:hint="eastAsia"/>
          <w:b/>
          <w:szCs w:val="24"/>
          <w:lang w:val="en-US" w:eastAsia="zh-CN"/>
        </w:rPr>
        <w:t>服务</w:t>
      </w:r>
      <w:r w:rsidRPr="00914891">
        <w:rPr>
          <w:rFonts w:ascii="Times" w:hAnsi="Times" w:cs="Times"/>
          <w:b/>
          <w:szCs w:val="24"/>
          <w:lang w:val="en-US" w:eastAsia="zh-CN"/>
        </w:rPr>
        <w:t>的使用案例</w:t>
      </w:r>
      <w:bookmarkEnd w:id="241"/>
      <w:r w:rsidR="00B5759D" w:rsidRPr="00914891">
        <w:rPr>
          <w:rFonts w:hint="eastAsia"/>
          <w:b/>
          <w:szCs w:val="24"/>
          <w:lang w:eastAsia="zh-CN"/>
        </w:rPr>
        <w:t>”</w:t>
      </w:r>
      <w:r>
        <w:rPr>
          <w:rFonts w:hint="eastAsia"/>
          <w:szCs w:val="24"/>
          <w:lang w:val="en-US" w:eastAsia="zh-CN"/>
        </w:rPr>
        <w:t>阐述了</w:t>
      </w:r>
      <w:r>
        <w:rPr>
          <w:rFonts w:ascii="Times" w:hAnsi="Times" w:cs="Times" w:hint="eastAsia"/>
          <w:szCs w:val="24"/>
          <w:lang w:val="en-US" w:eastAsia="zh-CN"/>
        </w:rPr>
        <w:t>以</w:t>
      </w:r>
      <w:r>
        <w:rPr>
          <w:rFonts w:ascii="Times" w:hAnsi="Times" w:cs="Times"/>
          <w:szCs w:val="24"/>
          <w:lang w:val="en-US" w:eastAsia="zh-CN"/>
        </w:rPr>
        <w:t>用户为中心的工作空间</w:t>
      </w:r>
      <w:r>
        <w:rPr>
          <w:rFonts w:ascii="Times" w:hAnsi="Times" w:cs="Times" w:hint="eastAsia"/>
          <w:szCs w:val="24"/>
          <w:lang w:val="en-US" w:eastAsia="zh-CN"/>
        </w:rPr>
        <w:t>（</w:t>
      </w:r>
      <w:r>
        <w:rPr>
          <w:rFonts w:hint="eastAsia"/>
          <w:szCs w:val="24"/>
          <w:lang w:val="en-US" w:eastAsia="zh-CN"/>
        </w:rPr>
        <w:t>UCS</w:t>
      </w:r>
      <w:r>
        <w:rPr>
          <w:rFonts w:hint="eastAsia"/>
          <w:szCs w:val="24"/>
          <w:lang w:val="en-US" w:eastAsia="zh-CN"/>
        </w:rPr>
        <w:t>）这一概念，及落实这一概念带来的用户体验提升。该增补还记载了关于</w:t>
      </w:r>
      <w:r>
        <w:rPr>
          <w:rFonts w:hint="eastAsia"/>
          <w:szCs w:val="24"/>
          <w:lang w:val="en-US" w:eastAsia="zh-CN"/>
        </w:rPr>
        <w:t>UCS</w:t>
      </w:r>
      <w:r>
        <w:rPr>
          <w:rFonts w:hint="eastAsia"/>
          <w:szCs w:val="24"/>
          <w:lang w:val="en-US" w:eastAsia="zh-CN"/>
        </w:rPr>
        <w:t>服务的使用案例，以说明其服务的实施方式。</w:t>
      </w:r>
    </w:p>
    <w:p w:rsidR="00AA1ADD" w:rsidRDefault="00AA1ADD" w:rsidP="003C2D23">
      <w:pPr>
        <w:tabs>
          <w:tab w:val="clear" w:pos="1134"/>
          <w:tab w:val="clear" w:pos="1871"/>
          <w:tab w:val="clear" w:pos="2268"/>
        </w:tabs>
        <w:ind w:firstLineChars="200" w:firstLine="482"/>
        <w:rPr>
          <w:szCs w:val="24"/>
          <w:lang w:eastAsia="zh-CN"/>
        </w:rPr>
      </w:pPr>
      <w:r>
        <w:rPr>
          <w:rFonts w:eastAsia="Times New Roman"/>
          <w:b/>
          <w:bCs/>
          <w:szCs w:val="24"/>
          <w:lang w:eastAsia="zh-CN"/>
        </w:rPr>
        <w:t>ITU-T Y.4454</w:t>
      </w:r>
      <w:r w:rsidR="00B5759D" w:rsidRPr="001A34C8">
        <w:rPr>
          <w:rFonts w:hint="eastAsia"/>
          <w:b/>
          <w:bCs/>
          <w:szCs w:val="24"/>
          <w:lang w:eastAsia="zh-CN"/>
        </w:rPr>
        <w:t>“</w:t>
      </w:r>
      <w:r w:rsidRPr="00914891">
        <w:rPr>
          <w:rFonts w:ascii="Times" w:hAnsi="Times" w:cs="Times" w:hint="eastAsia"/>
          <w:b/>
          <w:szCs w:val="24"/>
          <w:lang w:val="en-US" w:eastAsia="zh-CN"/>
        </w:rPr>
        <w:t>智慧城市</w:t>
      </w:r>
      <w:r w:rsidRPr="00914891">
        <w:rPr>
          <w:rFonts w:ascii="Times" w:hAnsi="Times" w:cs="Times"/>
          <w:b/>
          <w:szCs w:val="24"/>
          <w:lang w:val="en-US" w:eastAsia="zh-CN"/>
        </w:rPr>
        <w:t>平台或操作性</w:t>
      </w:r>
      <w:r w:rsidR="00B5759D" w:rsidRPr="001A34C8">
        <w:rPr>
          <w:rFonts w:hint="eastAsia"/>
          <w:b/>
          <w:bCs/>
          <w:szCs w:val="24"/>
          <w:lang w:eastAsia="zh-CN"/>
        </w:rPr>
        <w:t>”</w:t>
      </w:r>
      <w:r>
        <w:rPr>
          <w:rFonts w:hint="eastAsia"/>
          <w:szCs w:val="24"/>
          <w:lang w:eastAsia="zh-CN"/>
        </w:rPr>
        <w:t>在制定时</w:t>
      </w:r>
      <w:r>
        <w:rPr>
          <w:rFonts w:hint="eastAsia"/>
          <w:szCs w:val="24"/>
          <w:lang w:val="en-US" w:eastAsia="zh-CN"/>
        </w:rPr>
        <w:t>已得到审批</w:t>
      </w:r>
      <w:r>
        <w:rPr>
          <w:rFonts w:hint="eastAsia"/>
          <w:szCs w:val="24"/>
          <w:lang w:eastAsia="zh-CN"/>
        </w:rPr>
        <w:t>（</w:t>
      </w:r>
      <w:r>
        <w:rPr>
          <w:rFonts w:hint="eastAsia"/>
          <w:szCs w:val="24"/>
          <w:lang w:val="en-US" w:eastAsia="zh-CN"/>
        </w:rPr>
        <w:t>2016</w:t>
      </w:r>
      <w:r>
        <w:rPr>
          <w:rFonts w:hint="eastAsia"/>
          <w:szCs w:val="24"/>
          <w:lang w:val="en-US" w:eastAsia="zh-CN"/>
        </w:rPr>
        <w:t>年</w:t>
      </w:r>
      <w:r>
        <w:rPr>
          <w:rFonts w:hint="eastAsia"/>
          <w:szCs w:val="24"/>
          <w:lang w:val="en-US" w:eastAsia="zh-CN"/>
        </w:rPr>
        <w:t>8</w:t>
      </w:r>
      <w:r>
        <w:rPr>
          <w:rFonts w:hint="eastAsia"/>
          <w:szCs w:val="24"/>
          <w:lang w:val="en-US" w:eastAsia="zh-CN"/>
        </w:rPr>
        <w:t>月审批</w:t>
      </w:r>
      <w:r>
        <w:rPr>
          <w:rFonts w:hint="eastAsia"/>
          <w:szCs w:val="24"/>
          <w:lang w:eastAsia="zh-CN"/>
        </w:rPr>
        <w:t>），该标准规定了智慧城市服务的互操作性平台，确保了所需的服务功能、效率、性能、安全性和可扩展性。此</w:t>
      </w:r>
      <w:r>
        <w:rPr>
          <w:szCs w:val="24"/>
          <w:lang w:eastAsia="zh-CN"/>
        </w:rPr>
        <w:t>平台提供了智慧城市综合管理系统</w:t>
      </w:r>
      <w:r>
        <w:rPr>
          <w:rFonts w:hint="eastAsia"/>
          <w:szCs w:val="24"/>
          <w:lang w:eastAsia="zh-CN"/>
        </w:rPr>
        <w:t>。</w:t>
      </w:r>
    </w:p>
    <w:p w:rsidR="00AA1ADD" w:rsidRDefault="00AA1ADD" w:rsidP="00DC189B">
      <w:pPr>
        <w:pStyle w:val="Heading2"/>
        <w:rPr>
          <w:rFonts w:eastAsia="Times New Roman"/>
          <w:lang w:eastAsia="zh-CN"/>
        </w:rPr>
      </w:pPr>
      <w:bookmarkStart w:id="242" w:name="_Toc453932946"/>
      <w:bookmarkStart w:id="243" w:name="_Toc453929075"/>
      <w:bookmarkStart w:id="244" w:name="_Toc454295852"/>
      <w:bookmarkStart w:id="245" w:name="_Toc462664206"/>
      <w:bookmarkStart w:id="246" w:name="_Toc14698"/>
      <w:bookmarkStart w:id="247" w:name="_Toc465078821"/>
      <w:bookmarkStart w:id="248" w:name="_Toc465079767"/>
      <w:bookmarkStart w:id="249" w:name="_Toc465081789"/>
      <w:bookmarkStart w:id="250" w:name="_Toc465098869"/>
      <w:r>
        <w:rPr>
          <w:rFonts w:eastAsia="Times New Roman"/>
          <w:lang w:eastAsia="zh-CN"/>
        </w:rPr>
        <w:t>5.2</w:t>
      </w:r>
      <w:r>
        <w:rPr>
          <w:rFonts w:eastAsia="Times New Roman"/>
          <w:lang w:eastAsia="zh-CN"/>
        </w:rPr>
        <w:tab/>
      </w:r>
      <w:bookmarkEnd w:id="242"/>
      <w:bookmarkEnd w:id="243"/>
      <w:bookmarkEnd w:id="244"/>
      <w:bookmarkEnd w:id="245"/>
      <w:r>
        <w:rPr>
          <w:rFonts w:hint="eastAsia"/>
          <w:lang w:eastAsia="zh-CN"/>
        </w:rPr>
        <w:t>可持续智慧城市联合行动</w:t>
      </w:r>
      <w:bookmarkEnd w:id="246"/>
      <w:bookmarkEnd w:id="247"/>
      <w:bookmarkEnd w:id="248"/>
      <w:bookmarkEnd w:id="249"/>
      <w:bookmarkEnd w:id="250"/>
    </w:p>
    <w:p w:rsidR="00AA1ADD" w:rsidRDefault="00AA1ADD">
      <w:pPr>
        <w:ind w:firstLineChars="200" w:firstLine="480"/>
        <w:rPr>
          <w:szCs w:val="24"/>
          <w:lang w:val="en-US" w:eastAsia="zh-CN"/>
        </w:rPr>
      </w:pPr>
      <w:r>
        <w:rPr>
          <w:rFonts w:hint="eastAsia"/>
          <w:szCs w:val="24"/>
          <w:lang w:val="en-US" w:eastAsia="zh-CN"/>
        </w:rPr>
        <w:t>ITU</w:t>
      </w:r>
      <w:r>
        <w:rPr>
          <w:rFonts w:hint="eastAsia"/>
          <w:szCs w:val="24"/>
          <w:lang w:val="en-US" w:eastAsia="zh-CN"/>
        </w:rPr>
        <w:t>与联合国欧洲经济委员会（</w:t>
      </w:r>
      <w:r>
        <w:rPr>
          <w:rFonts w:hint="eastAsia"/>
          <w:szCs w:val="24"/>
          <w:lang w:val="en-US" w:eastAsia="zh-CN"/>
        </w:rPr>
        <w:t>UNECE</w:t>
      </w:r>
      <w:r>
        <w:rPr>
          <w:rFonts w:hint="eastAsia"/>
          <w:szCs w:val="24"/>
          <w:lang w:val="en-US" w:eastAsia="zh-CN"/>
        </w:rPr>
        <w:t>）启动了</w:t>
      </w:r>
      <w:hyperlink r:id="rId56" w:history="1">
        <w:r>
          <w:rPr>
            <w:rFonts w:hint="eastAsia"/>
            <w:color w:val="0000FF"/>
            <w:szCs w:val="24"/>
            <w:u w:val="single"/>
            <w:lang w:eastAsia="zh-CN"/>
          </w:rPr>
          <w:t>合作建设可持续智慧城市</w:t>
        </w:r>
      </w:hyperlink>
      <w:r>
        <w:rPr>
          <w:rFonts w:hint="eastAsia"/>
          <w:szCs w:val="24"/>
          <w:lang w:eastAsia="zh-CN"/>
        </w:rPr>
        <w:t>全球举措，该全球举措提倡通过制定公共政策，鼓励使用信息与通信技术（</w:t>
      </w:r>
      <w:r>
        <w:rPr>
          <w:rFonts w:hint="eastAsia"/>
          <w:szCs w:val="24"/>
          <w:lang w:val="en-US" w:eastAsia="zh-CN"/>
        </w:rPr>
        <w:t>ICT</w:t>
      </w:r>
      <w:r>
        <w:rPr>
          <w:rFonts w:hint="eastAsia"/>
          <w:szCs w:val="24"/>
          <w:lang w:eastAsia="zh-CN"/>
        </w:rPr>
        <w:t>），加快向可持续智慧城市转型。</w:t>
      </w:r>
    </w:p>
    <w:p w:rsidR="00AA1ADD" w:rsidRDefault="00CB2B0C" w:rsidP="0071513E">
      <w:pPr>
        <w:ind w:firstLineChars="200" w:firstLine="480"/>
        <w:rPr>
          <w:lang w:val="en-US" w:eastAsia="zh-CN"/>
        </w:rPr>
      </w:pPr>
      <w:r w:rsidRPr="0071513E">
        <w:rPr>
          <w:noProof/>
          <w:lang w:eastAsia="zh-CN"/>
        </w:rPr>
        <w:lastRenderedPageBreak/>
        <mc:AlternateContent>
          <mc:Choice Requires="wps">
            <w:drawing>
              <wp:anchor distT="91440" distB="91440" distL="114300" distR="114300" simplePos="0" relativeHeight="251649024" behindDoc="0" locked="0" layoutInCell="1" allowOverlap="1" wp14:anchorId="4E92A73B" wp14:editId="6B2664AA">
                <wp:simplePos x="0" y="0"/>
                <wp:positionH relativeFrom="page">
                  <wp:align>center</wp:align>
                </wp:positionH>
                <wp:positionV relativeFrom="paragraph">
                  <wp:posOffset>274320</wp:posOffset>
                </wp:positionV>
                <wp:extent cx="3578225" cy="1089025"/>
                <wp:effectExtent l="0" t="0" r="0" b="0"/>
                <wp:wrapTopAndBottom/>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089025"/>
                        </a:xfrm>
                        <a:prstGeom prst="rect">
                          <a:avLst/>
                        </a:prstGeom>
                        <a:noFill/>
                        <a:ln w="9525">
                          <a:noFill/>
                          <a:miter lim="800000"/>
                        </a:ln>
                      </wps:spPr>
                      <wps:txbx>
                        <w:txbxContent>
                          <w:p w:rsidR="001A39F0" w:rsidRPr="0071513E" w:rsidRDefault="001A39F0">
                            <w:pPr>
                              <w:pBdr>
                                <w:top w:val="single" w:sz="24" w:space="8" w:color="4F81BD"/>
                                <w:bottom w:val="single" w:sz="24" w:space="8" w:color="4F81BD"/>
                              </w:pBdr>
                              <w:rPr>
                                <w:rFonts w:eastAsia="STKaiti"/>
                                <w:iCs/>
                                <w:color w:val="4F81BD"/>
                                <w:lang w:val="en-US" w:eastAsia="zh-CN"/>
                              </w:rPr>
                            </w:pPr>
                            <w:r w:rsidRPr="0071513E">
                              <w:rPr>
                                <w:rFonts w:eastAsia="STKaiti"/>
                                <w:iCs/>
                                <w:color w:val="4F81BD"/>
                                <w:lang w:val="en-US" w:eastAsia="zh-CN"/>
                              </w:rPr>
                              <w:t>U4SSC</w:t>
                            </w:r>
                            <w:r w:rsidRPr="0071513E">
                              <w:rPr>
                                <w:rFonts w:eastAsia="STKaiti"/>
                                <w:iCs/>
                                <w:color w:val="4F81BD"/>
                                <w:lang w:val="en-US" w:eastAsia="zh-CN"/>
                              </w:rPr>
                              <w:t>将有助于响应联合国可持续发展目标（</w:t>
                            </w:r>
                            <w:r w:rsidRPr="0071513E">
                              <w:rPr>
                                <w:rFonts w:eastAsia="STKaiti"/>
                                <w:iCs/>
                                <w:color w:val="4F81BD"/>
                                <w:lang w:val="en-US" w:eastAsia="zh-CN"/>
                              </w:rPr>
                              <w:t>SDG</w:t>
                            </w:r>
                            <w:r w:rsidRPr="0071513E">
                              <w:rPr>
                                <w:rFonts w:eastAsia="STKaiti"/>
                                <w:iCs/>
                                <w:color w:val="4F81BD"/>
                                <w:lang w:val="en-US" w:eastAsia="zh-CN"/>
                              </w:rPr>
                              <w:t>）中的第</w:t>
                            </w:r>
                            <w:r w:rsidRPr="0071513E">
                              <w:rPr>
                                <w:rFonts w:eastAsia="STKaiti"/>
                                <w:iCs/>
                                <w:color w:val="4F81BD"/>
                                <w:lang w:val="en-US" w:eastAsia="zh-CN"/>
                              </w:rPr>
                              <w:t>11</w:t>
                            </w:r>
                            <w:r w:rsidRPr="0071513E">
                              <w:rPr>
                                <w:rFonts w:eastAsia="STKaiti"/>
                                <w:iCs/>
                                <w:color w:val="4F81BD"/>
                                <w:lang w:val="en-US" w:eastAsia="zh-CN"/>
                              </w:rPr>
                              <w:t>项目标：</w:t>
                            </w:r>
                            <w:r w:rsidRPr="00B55BF0">
                              <w:rPr>
                                <w:rFonts w:ascii="SimSun" w:hAnsi="SimSun"/>
                                <w:iCs/>
                                <w:color w:val="4F81BD"/>
                                <w:lang w:val="en-US" w:eastAsia="zh-CN"/>
                              </w:rPr>
                              <w:t>“</w:t>
                            </w:r>
                            <w:r w:rsidRPr="0071513E">
                              <w:rPr>
                                <w:rFonts w:eastAsia="STKaiti"/>
                                <w:iCs/>
                                <w:color w:val="4F81BD"/>
                                <w:lang w:val="en-US" w:eastAsia="zh-CN"/>
                              </w:rPr>
                              <w:t>使城市和人类住区包容、安全、有弹性和可持续</w:t>
                            </w:r>
                            <w:r w:rsidRPr="00B55BF0">
                              <w:rPr>
                                <w:rFonts w:ascii="SimSun" w:hAnsi="SimSun"/>
                                <w:iCs/>
                                <w:color w:val="4F81BD"/>
                                <w:lang w:val="en-US" w:eastAsia="zh-CN"/>
                              </w:rPr>
                              <w:t>”</w:t>
                            </w:r>
                            <w:r w:rsidRPr="0071513E">
                              <w:rPr>
                                <w:rFonts w:eastAsia="STKaiti"/>
                                <w:iCs/>
                                <w:color w:val="4F81BD"/>
                                <w:lang w:val="en-US" w:eastAsia="zh-CN"/>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E92A73B" id="_x0000_s1039" type="#_x0000_t202" style="position:absolute;left:0;text-align:left;margin-left:0;margin-top:21.6pt;width:281.75pt;height:85.75pt;z-index:25164902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" filled="f" stroked="f">
                <v:textbox style="mso-fit-shape-to-text:t">
                  <w:txbxContent>
                    <w:p w:rsidR="001A39F0" w:rsidRPr="0071513E" w:rsidRDefault="001A39F0">
                      <w:pPr>
                        <w:pBdr>
                          <w:top w:val="single" w:sz="24" w:space="8" w:color="4F81BD"/>
                          <w:bottom w:val="single" w:sz="24" w:space="8" w:color="4F81BD"/>
                        </w:pBdr>
                        <w:rPr>
                          <w:rFonts w:eastAsia="STKaiti"/>
                          <w:iCs/>
                          <w:color w:val="4F81BD"/>
                          <w:lang w:val="en-US" w:eastAsia="zh-CN"/>
                        </w:rPr>
                      </w:pPr>
                      <w:r w:rsidRPr="0071513E">
                        <w:rPr>
                          <w:rFonts w:eastAsia="STKaiti"/>
                          <w:iCs/>
                          <w:color w:val="4F81BD"/>
                          <w:lang w:val="en-US" w:eastAsia="zh-CN"/>
                        </w:rPr>
                        <w:t>U4SSC</w:t>
                      </w:r>
                      <w:r w:rsidRPr="0071513E">
                        <w:rPr>
                          <w:rFonts w:eastAsia="STKaiti"/>
                          <w:iCs/>
                          <w:color w:val="4F81BD"/>
                          <w:lang w:val="en-US" w:eastAsia="zh-CN"/>
                        </w:rPr>
                        <w:t>将有助于响应联合国可持续发展目标（</w:t>
                      </w:r>
                      <w:r w:rsidRPr="0071513E">
                        <w:rPr>
                          <w:rFonts w:eastAsia="STKaiti"/>
                          <w:iCs/>
                          <w:color w:val="4F81BD"/>
                          <w:lang w:val="en-US" w:eastAsia="zh-CN"/>
                        </w:rPr>
                        <w:t>SDG</w:t>
                      </w:r>
                      <w:r w:rsidRPr="0071513E">
                        <w:rPr>
                          <w:rFonts w:eastAsia="STKaiti"/>
                          <w:iCs/>
                          <w:color w:val="4F81BD"/>
                          <w:lang w:val="en-US" w:eastAsia="zh-CN"/>
                        </w:rPr>
                        <w:t>）中的第</w:t>
                      </w:r>
                      <w:r w:rsidRPr="0071513E">
                        <w:rPr>
                          <w:rFonts w:eastAsia="STKaiti"/>
                          <w:iCs/>
                          <w:color w:val="4F81BD"/>
                          <w:lang w:val="en-US" w:eastAsia="zh-CN"/>
                        </w:rPr>
                        <w:t>11</w:t>
                      </w:r>
                      <w:r w:rsidRPr="0071513E">
                        <w:rPr>
                          <w:rFonts w:eastAsia="STKaiti"/>
                          <w:iCs/>
                          <w:color w:val="4F81BD"/>
                          <w:lang w:val="en-US" w:eastAsia="zh-CN"/>
                        </w:rPr>
                        <w:t>项目标：</w:t>
                      </w:r>
                      <w:r w:rsidRPr="00B55BF0">
                        <w:rPr>
                          <w:rFonts w:ascii="SimSun" w:hAnsi="SimSun"/>
                          <w:iCs/>
                          <w:color w:val="4F81BD"/>
                          <w:lang w:val="en-US" w:eastAsia="zh-CN"/>
                        </w:rPr>
                        <w:t>“</w:t>
                      </w:r>
                      <w:r w:rsidRPr="0071513E">
                        <w:rPr>
                          <w:rFonts w:eastAsia="STKaiti"/>
                          <w:iCs/>
                          <w:color w:val="4F81BD"/>
                          <w:lang w:val="en-US" w:eastAsia="zh-CN"/>
                        </w:rPr>
                        <w:t>使城市和人类住区包容、安全、有弹性和可持续</w:t>
                      </w:r>
                      <w:r w:rsidRPr="00B55BF0">
                        <w:rPr>
                          <w:rFonts w:ascii="SimSun" w:hAnsi="SimSun"/>
                          <w:iCs/>
                          <w:color w:val="4F81BD"/>
                          <w:lang w:val="en-US" w:eastAsia="zh-CN"/>
                        </w:rPr>
                        <w:t>”</w:t>
                      </w:r>
                      <w:r w:rsidRPr="0071513E">
                        <w:rPr>
                          <w:rFonts w:eastAsia="STKaiti"/>
                          <w:iCs/>
                          <w:color w:val="4F81BD"/>
                          <w:lang w:val="en-US" w:eastAsia="zh-CN"/>
                        </w:rPr>
                        <w:t>。</w:t>
                      </w:r>
                    </w:p>
                  </w:txbxContent>
                </v:textbox>
                <w10:wrap type="topAndBottom" anchorx="page"/>
              </v:shape>
            </w:pict>
          </mc:Fallback>
        </mc:AlternateContent>
      </w:r>
      <w:r w:rsidR="00AA1ADD" w:rsidRPr="0071513E">
        <w:rPr>
          <w:rFonts w:hint="eastAsia"/>
          <w:lang w:eastAsia="zh-CN"/>
        </w:rPr>
        <w:t>U4SSC</w:t>
      </w:r>
      <w:r w:rsidR="00AA1ADD">
        <w:rPr>
          <w:rFonts w:hint="eastAsia"/>
          <w:lang w:val="en-US" w:eastAsia="zh-CN"/>
        </w:rPr>
        <w:t>受其他</w:t>
      </w:r>
      <w:r w:rsidR="00AA1ADD">
        <w:rPr>
          <w:rFonts w:hint="eastAsia"/>
          <w:lang w:val="en-US" w:eastAsia="zh-CN"/>
        </w:rPr>
        <w:t>17</w:t>
      </w:r>
      <w:r w:rsidR="00AA1ADD">
        <w:rPr>
          <w:rFonts w:hint="eastAsia"/>
          <w:lang w:val="en-US" w:eastAsia="zh-CN"/>
        </w:rPr>
        <w:t>个联合国机构和区域委员会支持，面向全部联合国机构、城市、行业、学术界和其他利益相关方开放。依据现有国际标准和关键绩效指标（</w:t>
      </w:r>
      <w:r w:rsidR="00AA1ADD">
        <w:rPr>
          <w:rFonts w:hint="eastAsia"/>
          <w:lang w:val="en-US" w:eastAsia="zh-CN"/>
        </w:rPr>
        <w:t>KPIs</w:t>
      </w:r>
      <w:r w:rsidR="00AA1ADD">
        <w:rPr>
          <w:rFonts w:hint="eastAsia"/>
          <w:lang w:val="en-US" w:eastAsia="zh-CN"/>
        </w:rPr>
        <w:t>），</w:t>
      </w:r>
      <w:r w:rsidR="00AA1ADD">
        <w:rPr>
          <w:rFonts w:hint="eastAsia"/>
          <w:lang w:val="en-US" w:eastAsia="zh-CN"/>
        </w:rPr>
        <w:t>U4SSC</w:t>
      </w:r>
      <w:r w:rsidR="00AA1ADD">
        <w:rPr>
          <w:rFonts w:hint="eastAsia"/>
          <w:lang w:val="en-US" w:eastAsia="zh-CN"/>
        </w:rPr>
        <w:t>致力于推动信息通信技术和城市运行的融合发展。</w:t>
      </w:r>
    </w:p>
    <w:p w:rsidR="00AA1ADD" w:rsidRDefault="00AA1ADD">
      <w:pPr>
        <w:ind w:firstLineChars="200" w:firstLine="480"/>
        <w:rPr>
          <w:rFonts w:eastAsia="Times New Roman"/>
          <w:szCs w:val="24"/>
          <w:lang w:eastAsia="zh-CN"/>
        </w:rPr>
      </w:pPr>
      <w:r>
        <w:rPr>
          <w:rFonts w:eastAsia="Times New Roman"/>
          <w:szCs w:val="24"/>
          <w:lang w:eastAsia="zh-CN"/>
        </w:rPr>
        <w:t>U4SSC</w:t>
      </w:r>
      <w:r>
        <w:rPr>
          <w:rFonts w:hint="eastAsia"/>
          <w:szCs w:val="24"/>
          <w:lang w:eastAsia="zh-CN"/>
        </w:rPr>
        <w:t>全球举措的</w:t>
      </w:r>
      <w:hyperlink r:id="rId57" w:history="1">
        <w:r>
          <w:rPr>
            <w:rFonts w:hint="eastAsia"/>
            <w:color w:val="0000FF"/>
            <w:szCs w:val="24"/>
            <w:u w:val="single"/>
            <w:lang w:eastAsia="zh-CN"/>
          </w:rPr>
          <w:t>可持续智慧城市咨询委员会</w:t>
        </w:r>
      </w:hyperlink>
      <w:r>
        <w:rPr>
          <w:rFonts w:hint="eastAsia"/>
          <w:szCs w:val="24"/>
          <w:lang w:eastAsia="zh-CN"/>
        </w:rPr>
        <w:t>由该</w:t>
      </w:r>
      <w:r>
        <w:rPr>
          <w:rFonts w:hint="eastAsia"/>
          <w:szCs w:val="24"/>
          <w:lang w:val="en-US" w:eastAsia="zh-CN"/>
        </w:rPr>
        <w:t>17</w:t>
      </w:r>
      <w:r>
        <w:rPr>
          <w:rFonts w:hint="eastAsia"/>
          <w:szCs w:val="24"/>
          <w:lang w:val="en-US" w:eastAsia="zh-CN"/>
        </w:rPr>
        <w:t>个联合国机构和</w:t>
      </w:r>
      <w:r>
        <w:rPr>
          <w:rFonts w:hint="eastAsia"/>
          <w:szCs w:val="24"/>
          <w:lang w:eastAsia="zh-CN"/>
        </w:rPr>
        <w:t>参与试点项目的城市代表</w:t>
      </w:r>
      <w:r>
        <w:rPr>
          <w:rFonts w:hint="eastAsia"/>
          <w:szCs w:val="24"/>
          <w:lang w:val="en-US" w:eastAsia="zh-CN"/>
        </w:rPr>
        <w:t>派人组成，其目的是实施经</w:t>
      </w:r>
      <w:r>
        <w:rPr>
          <w:rFonts w:hint="eastAsia"/>
          <w:szCs w:val="24"/>
          <w:lang w:val="en-US" w:eastAsia="zh-CN"/>
        </w:rPr>
        <w:t>ITU</w:t>
      </w:r>
      <w:r>
        <w:rPr>
          <w:rFonts w:hint="eastAsia"/>
          <w:szCs w:val="24"/>
          <w:lang w:val="en-US" w:eastAsia="zh-CN"/>
        </w:rPr>
        <w:t>标准化的关键绩效指标，创建可持续智慧城市。（参见第</w:t>
      </w:r>
      <w:r>
        <w:rPr>
          <w:rFonts w:hint="eastAsia"/>
          <w:szCs w:val="24"/>
          <w:lang w:val="en-US" w:eastAsia="zh-CN"/>
        </w:rPr>
        <w:t>5.3</w:t>
      </w:r>
      <w:r w:rsidR="00B5759D">
        <w:rPr>
          <w:rFonts w:hint="eastAsia"/>
          <w:szCs w:val="24"/>
          <w:lang w:val="en-US" w:eastAsia="zh-CN"/>
        </w:rPr>
        <w:t>节</w:t>
      </w:r>
      <w:r>
        <w:rPr>
          <w:rFonts w:hint="eastAsia"/>
          <w:szCs w:val="24"/>
          <w:lang w:val="en-US" w:eastAsia="zh-CN"/>
        </w:rPr>
        <w:t>）</w:t>
      </w:r>
    </w:p>
    <w:p w:rsidR="00AA1ADD" w:rsidRDefault="001A39F0">
      <w:pPr>
        <w:rPr>
          <w:rFonts w:eastAsia="Times New Roman"/>
          <w:szCs w:val="24"/>
          <w:lang w:eastAsia="zh-CN"/>
        </w:rPr>
      </w:pPr>
      <w:hyperlink r:id="rId58" w:anchor=".V9qTJVt9600" w:history="1">
        <w:r w:rsidR="00AA1ADD">
          <w:rPr>
            <w:rFonts w:hint="eastAsia"/>
            <w:color w:val="0000FF"/>
            <w:szCs w:val="24"/>
            <w:u w:val="single"/>
            <w:lang w:eastAsia="zh-CN"/>
          </w:rPr>
          <w:t>新闻</w:t>
        </w:r>
        <w:r w:rsidR="00AA1ADD">
          <w:rPr>
            <w:color w:val="0000FF"/>
            <w:szCs w:val="24"/>
            <w:u w:val="single"/>
            <w:lang w:eastAsia="zh-CN"/>
          </w:rPr>
          <w:t>稿全文</w:t>
        </w:r>
      </w:hyperlink>
    </w:p>
    <w:p w:rsidR="00AA1ADD" w:rsidRDefault="00AA1ADD" w:rsidP="00DC189B">
      <w:pPr>
        <w:pStyle w:val="Heading2"/>
        <w:rPr>
          <w:rFonts w:eastAsia="Times New Roman"/>
          <w:lang w:eastAsia="zh-CN"/>
        </w:rPr>
      </w:pPr>
      <w:bookmarkStart w:id="251" w:name="_Toc453929076"/>
      <w:bookmarkStart w:id="252" w:name="_Toc438553953"/>
      <w:bookmarkStart w:id="253" w:name="_Toc454295853"/>
      <w:bookmarkStart w:id="254" w:name="_Toc453932947"/>
      <w:bookmarkStart w:id="255" w:name="_Toc462664207"/>
      <w:bookmarkStart w:id="256" w:name="_Toc24847"/>
      <w:bookmarkStart w:id="257" w:name="_Toc465078384"/>
      <w:bookmarkStart w:id="258" w:name="_Toc465078822"/>
      <w:bookmarkStart w:id="259" w:name="_Toc465079768"/>
      <w:bookmarkStart w:id="260" w:name="_Toc465081790"/>
      <w:bookmarkStart w:id="261" w:name="_Toc465098870"/>
      <w:r>
        <w:rPr>
          <w:rFonts w:eastAsia="Times New Roman"/>
          <w:lang w:eastAsia="zh-CN"/>
        </w:rPr>
        <w:t>5.3</w:t>
      </w:r>
      <w:r>
        <w:rPr>
          <w:rFonts w:eastAsia="Times New Roman"/>
          <w:lang w:eastAsia="zh-CN"/>
        </w:rPr>
        <w:tab/>
      </w:r>
      <w:bookmarkEnd w:id="251"/>
      <w:bookmarkEnd w:id="252"/>
      <w:bookmarkEnd w:id="253"/>
      <w:bookmarkEnd w:id="254"/>
      <w:bookmarkEnd w:id="255"/>
      <w:r>
        <w:rPr>
          <w:rFonts w:hint="eastAsia"/>
          <w:lang w:eastAsia="zh-CN"/>
        </w:rPr>
        <w:t>正在试用国际电联可持续智慧城市关键绩效指标的城市</w:t>
      </w:r>
      <w:bookmarkEnd w:id="256"/>
      <w:bookmarkEnd w:id="257"/>
      <w:bookmarkEnd w:id="258"/>
      <w:bookmarkEnd w:id="259"/>
      <w:bookmarkEnd w:id="260"/>
      <w:bookmarkEnd w:id="261"/>
    </w:p>
    <w:p w:rsidR="00AA1ADD" w:rsidRDefault="00FF7661">
      <w:pPr>
        <w:ind w:firstLineChars="200" w:firstLine="480"/>
        <w:rPr>
          <w:szCs w:val="24"/>
          <w:lang w:eastAsia="zh-CN"/>
        </w:rPr>
      </w:pPr>
      <w:r>
        <w:rPr>
          <w:rFonts w:eastAsia="Times New Roman"/>
          <w:noProof/>
          <w:szCs w:val="24"/>
          <w:lang w:eastAsia="zh-CN"/>
        </w:rPr>
        <mc:AlternateContent>
          <mc:Choice Requires="wps">
            <w:drawing>
              <wp:anchor distT="91440" distB="91440" distL="114300" distR="114300" simplePos="0" relativeHeight="251650048" behindDoc="0" locked="0" layoutInCell="1" allowOverlap="1" wp14:anchorId="3AF0AC9E" wp14:editId="3E1B01BD">
                <wp:simplePos x="0" y="0"/>
                <wp:positionH relativeFrom="margin">
                  <wp:align>center</wp:align>
                </wp:positionH>
                <wp:positionV relativeFrom="paragraph">
                  <wp:posOffset>974090</wp:posOffset>
                </wp:positionV>
                <wp:extent cx="3578225" cy="1659255"/>
                <wp:effectExtent l="0" t="0" r="0" b="3175"/>
                <wp:wrapTopAndBottom/>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659255"/>
                        </a:xfrm>
                        <a:prstGeom prst="rect">
                          <a:avLst/>
                        </a:prstGeom>
                        <a:noFill/>
                        <a:ln w="9525">
                          <a:noFill/>
                          <a:miter lim="800000"/>
                        </a:ln>
                      </wps:spPr>
                      <wps:txbx>
                        <w:txbxContent>
                          <w:p w:rsidR="001A39F0" w:rsidRPr="00AC28E4" w:rsidRDefault="001A39F0">
                            <w:pPr>
                              <w:pBdr>
                                <w:top w:val="single" w:sz="24" w:space="8" w:color="4F81BD"/>
                                <w:bottom w:val="single" w:sz="24" w:space="8" w:color="4F81BD"/>
                              </w:pBdr>
                              <w:rPr>
                                <w:rFonts w:eastAsia="STKaiti"/>
                                <w:i/>
                                <w:iCs/>
                                <w:color w:val="4F81BD"/>
                                <w:lang w:eastAsia="zh-CN"/>
                              </w:rPr>
                            </w:pPr>
                            <w:r w:rsidRPr="00AC28E4">
                              <w:rPr>
                                <w:rFonts w:ascii="SimSun" w:hAnsi="SimSun"/>
                                <w:iCs/>
                                <w:color w:val="4F81BD"/>
                                <w:lang w:val="en-US" w:eastAsia="zh-CN"/>
                              </w:rPr>
                              <w:t>“</w:t>
                            </w:r>
                            <w:r w:rsidRPr="00AC28E4">
                              <w:rPr>
                                <w:rFonts w:eastAsia="STKaiti"/>
                                <w:iCs/>
                                <w:color w:val="4F81BD"/>
                                <w:lang w:val="en-US" w:eastAsia="zh-CN"/>
                              </w:rPr>
                              <w:t>智慧迪拜</w:t>
                            </w:r>
                            <w:r w:rsidRPr="00AC28E4">
                              <w:rPr>
                                <w:rFonts w:ascii="SimSun" w:hAnsi="SimSun"/>
                                <w:iCs/>
                                <w:color w:val="4F81BD"/>
                                <w:lang w:val="en-US" w:eastAsia="zh-CN"/>
                              </w:rPr>
                              <w:t>”</w:t>
                            </w:r>
                            <w:r w:rsidRPr="00AC28E4">
                              <w:rPr>
                                <w:rFonts w:eastAsia="STKaiti"/>
                                <w:iCs/>
                                <w:color w:val="4F81BD"/>
                                <w:lang w:val="en-US" w:eastAsia="zh-CN"/>
                              </w:rPr>
                              <w:t>（一项将迪拜改造为一个智慧城市的举措）与国际电联的协作是国际电联努力鼓励城市管理部门通过可持续城市发展总体规划的一部分。</w:t>
                            </w:r>
                            <w:r w:rsidRPr="00AC28E4">
                              <w:rPr>
                                <w:rFonts w:ascii="SimSun" w:hAnsi="SimSun"/>
                                <w:iCs/>
                                <w:color w:val="4F81BD"/>
                                <w:lang w:val="en-US" w:eastAsia="zh-CN"/>
                              </w:rPr>
                              <w:t>“</w:t>
                            </w:r>
                            <w:r w:rsidRPr="00AC28E4">
                              <w:rPr>
                                <w:rFonts w:eastAsia="STKaiti"/>
                                <w:iCs/>
                                <w:color w:val="4F81BD"/>
                                <w:lang w:val="en-US" w:eastAsia="zh-CN"/>
                              </w:rPr>
                              <w:t>智慧迪拜</w:t>
                            </w:r>
                            <w:r w:rsidRPr="00AC28E4">
                              <w:rPr>
                                <w:rFonts w:ascii="SimSun" w:hAnsi="SimSun"/>
                                <w:iCs/>
                                <w:color w:val="4F81BD"/>
                                <w:lang w:val="en-US" w:eastAsia="zh-CN"/>
                              </w:rPr>
                              <w:t>”</w:t>
                            </w:r>
                            <w:r w:rsidRPr="00AC28E4">
                              <w:rPr>
                                <w:rFonts w:eastAsia="STKaiti"/>
                                <w:iCs/>
                                <w:color w:val="4F81BD"/>
                                <w:lang w:val="en-US" w:eastAsia="zh-CN"/>
                              </w:rPr>
                              <w:t>举措中广泛使用的</w:t>
                            </w:r>
                            <w:r w:rsidRPr="00AC28E4">
                              <w:rPr>
                                <w:rFonts w:eastAsia="STKaiti"/>
                                <w:iCs/>
                                <w:color w:val="4F81BD"/>
                                <w:lang w:val="en-US" w:eastAsia="zh-CN"/>
                              </w:rPr>
                              <w:t>ICT</w:t>
                            </w:r>
                            <w:r w:rsidRPr="00AC28E4">
                              <w:rPr>
                                <w:rFonts w:eastAsia="STKaiti"/>
                                <w:iCs/>
                                <w:color w:val="4F81BD"/>
                                <w:lang w:val="en-US" w:eastAsia="zh-CN"/>
                              </w:rPr>
                              <w:t>使得该城成为应用指标并随后对其进行优化的一个理想实验场所。</w:t>
                            </w:r>
                            <w:hyperlink r:id="rId59" w:history="1">
                              <w:r w:rsidRPr="00AC28E4">
                                <w:rPr>
                                  <w:rStyle w:val="Hyperlink"/>
                                  <w:rFonts w:eastAsia="STKaiti"/>
                                  <w:lang w:eastAsia="zh-CN"/>
                                </w:rPr>
                                <w:t>新闻稿全文</w:t>
                              </w:r>
                            </w:hyperlink>
                            <w:r w:rsidRPr="00AC28E4">
                              <w:rPr>
                                <w:rFonts w:eastAsia="STKaiti"/>
                                <w:lang w:eastAsia="zh-CN"/>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AF0AC9E" id="_x0000_s1040" type="#_x0000_t202" style="position:absolute;left:0;text-align:left;margin-left:0;margin-top:76.7pt;width:281.75pt;height:130.65pt;z-index:251650048;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" filled="f" stroked="f">
                <v:textbox style="mso-fit-shape-to-text:t">
                  <w:txbxContent>
                    <w:p w:rsidR="001A39F0" w:rsidRPr="00AC28E4" w:rsidRDefault="001A39F0">
                      <w:pPr>
                        <w:pBdr>
                          <w:top w:val="single" w:sz="24" w:space="8" w:color="4F81BD"/>
                          <w:bottom w:val="single" w:sz="24" w:space="8" w:color="4F81BD"/>
                        </w:pBdr>
                        <w:rPr>
                          <w:rFonts w:eastAsia="STKaiti"/>
                          <w:i/>
                          <w:iCs/>
                          <w:color w:val="4F81BD"/>
                          <w:lang w:eastAsia="zh-CN"/>
                        </w:rPr>
                      </w:pPr>
                      <w:r w:rsidRPr="00AC28E4">
                        <w:rPr>
                          <w:rFonts w:ascii="SimSun" w:hAnsi="SimSun"/>
                          <w:iCs/>
                          <w:color w:val="4F81BD"/>
                          <w:lang w:val="en-US" w:eastAsia="zh-CN"/>
                        </w:rPr>
                        <w:t>“</w:t>
                      </w:r>
                      <w:r w:rsidRPr="00AC28E4">
                        <w:rPr>
                          <w:rFonts w:eastAsia="STKaiti"/>
                          <w:iCs/>
                          <w:color w:val="4F81BD"/>
                          <w:lang w:val="en-US" w:eastAsia="zh-CN"/>
                        </w:rPr>
                        <w:t>智慧迪拜</w:t>
                      </w:r>
                      <w:r w:rsidRPr="00AC28E4">
                        <w:rPr>
                          <w:rFonts w:ascii="SimSun" w:hAnsi="SimSun"/>
                          <w:iCs/>
                          <w:color w:val="4F81BD"/>
                          <w:lang w:val="en-US" w:eastAsia="zh-CN"/>
                        </w:rPr>
                        <w:t>”</w:t>
                      </w:r>
                      <w:r w:rsidRPr="00AC28E4">
                        <w:rPr>
                          <w:rFonts w:eastAsia="STKaiti"/>
                          <w:iCs/>
                          <w:color w:val="4F81BD"/>
                          <w:lang w:val="en-US" w:eastAsia="zh-CN"/>
                        </w:rPr>
                        <w:t>（一项将迪拜改造为一个智慧城市的举措）与国际电联的协作是国际电联努力鼓励城市管理部门通过可持续城市发展总体规划的一部分。</w:t>
                      </w:r>
                      <w:r w:rsidRPr="00AC28E4">
                        <w:rPr>
                          <w:rFonts w:ascii="SimSun" w:hAnsi="SimSun"/>
                          <w:iCs/>
                          <w:color w:val="4F81BD"/>
                          <w:lang w:val="en-US" w:eastAsia="zh-CN"/>
                        </w:rPr>
                        <w:t>“</w:t>
                      </w:r>
                      <w:r w:rsidRPr="00AC28E4">
                        <w:rPr>
                          <w:rFonts w:eastAsia="STKaiti"/>
                          <w:iCs/>
                          <w:color w:val="4F81BD"/>
                          <w:lang w:val="en-US" w:eastAsia="zh-CN"/>
                        </w:rPr>
                        <w:t>智慧迪拜</w:t>
                      </w:r>
                      <w:r w:rsidRPr="00AC28E4">
                        <w:rPr>
                          <w:rFonts w:ascii="SimSun" w:hAnsi="SimSun"/>
                          <w:iCs/>
                          <w:color w:val="4F81BD"/>
                          <w:lang w:val="en-US" w:eastAsia="zh-CN"/>
                        </w:rPr>
                        <w:t>”</w:t>
                      </w:r>
                      <w:r w:rsidRPr="00AC28E4">
                        <w:rPr>
                          <w:rFonts w:eastAsia="STKaiti"/>
                          <w:iCs/>
                          <w:color w:val="4F81BD"/>
                          <w:lang w:val="en-US" w:eastAsia="zh-CN"/>
                        </w:rPr>
                        <w:t>举措中广泛使用的</w:t>
                      </w:r>
                      <w:r w:rsidRPr="00AC28E4">
                        <w:rPr>
                          <w:rFonts w:eastAsia="STKaiti"/>
                          <w:iCs/>
                          <w:color w:val="4F81BD"/>
                          <w:lang w:val="en-US" w:eastAsia="zh-CN"/>
                        </w:rPr>
                        <w:t>ICT</w:t>
                      </w:r>
                      <w:r w:rsidRPr="00AC28E4">
                        <w:rPr>
                          <w:rFonts w:eastAsia="STKaiti"/>
                          <w:iCs/>
                          <w:color w:val="4F81BD"/>
                          <w:lang w:val="en-US" w:eastAsia="zh-CN"/>
                        </w:rPr>
                        <w:t>使得该城成为应用指标并随后对其进行优化的一个理想实验场所。</w:t>
                      </w:r>
                      <w:hyperlink r:id="rId60" w:history="1">
                        <w:r w:rsidRPr="00AC28E4">
                          <w:rPr>
                            <w:rStyle w:val="Hyperlink"/>
                            <w:rFonts w:eastAsia="STKaiti"/>
                            <w:lang w:eastAsia="zh-CN"/>
                          </w:rPr>
                          <w:t>新闻稿全文</w:t>
                        </w:r>
                      </w:hyperlink>
                      <w:r w:rsidRPr="00AC28E4">
                        <w:rPr>
                          <w:rFonts w:eastAsia="STKaiti"/>
                          <w:lang w:eastAsia="zh-CN"/>
                        </w:rPr>
                        <w:t>。</w:t>
                      </w:r>
                    </w:p>
                  </w:txbxContent>
                </v:textbox>
                <w10:wrap type="topAndBottom" anchorx="margin"/>
              </v:shape>
            </w:pict>
          </mc:Fallback>
        </mc:AlternateContent>
      </w:r>
      <w:r w:rsidR="00AA1ADD">
        <w:rPr>
          <w:rFonts w:hint="eastAsia"/>
          <w:szCs w:val="24"/>
          <w:lang w:val="en-US" w:eastAsia="zh-CN"/>
        </w:rPr>
        <w:t>ITU</w:t>
      </w:r>
      <w:r w:rsidR="00AA1ADD">
        <w:rPr>
          <w:rFonts w:hint="eastAsia"/>
          <w:szCs w:val="24"/>
          <w:lang w:val="en-US" w:eastAsia="zh-CN"/>
        </w:rPr>
        <w:t>标准化</w:t>
      </w:r>
      <w:r w:rsidR="00AA1ADD">
        <w:rPr>
          <w:rFonts w:hint="eastAsia"/>
          <w:szCs w:val="24"/>
          <w:lang w:val="en-US" w:eastAsia="zh-CN"/>
        </w:rPr>
        <w:t>KPI</w:t>
      </w:r>
      <w:r w:rsidR="00AA1ADD">
        <w:rPr>
          <w:rFonts w:hint="eastAsia"/>
          <w:szCs w:val="24"/>
          <w:lang w:val="en-US" w:eastAsia="zh-CN"/>
        </w:rPr>
        <w:t>试点项目为期两年，</w:t>
      </w:r>
      <w:r w:rsidR="00AA1ADD">
        <w:rPr>
          <w:rFonts w:hint="eastAsia"/>
          <w:szCs w:val="24"/>
          <w:lang w:eastAsia="zh-CN"/>
        </w:rPr>
        <w:t>迪拜和新加坡是世界上最先为建立</w:t>
      </w:r>
      <w:r w:rsidR="00AA1ADD">
        <w:rPr>
          <w:rFonts w:hint="eastAsia"/>
          <w:szCs w:val="24"/>
          <w:lang w:val="en-US" w:eastAsia="zh-CN"/>
        </w:rPr>
        <w:t>可持续智慧城市而</w:t>
      </w:r>
      <w:r w:rsidR="00AA1ADD">
        <w:rPr>
          <w:rFonts w:hint="eastAsia"/>
          <w:szCs w:val="24"/>
          <w:lang w:eastAsia="zh-CN"/>
        </w:rPr>
        <w:t>参与该试点项目</w:t>
      </w:r>
      <w:r w:rsidR="00AA1ADD">
        <w:rPr>
          <w:rFonts w:hint="eastAsia"/>
          <w:szCs w:val="24"/>
          <w:lang w:val="en-US" w:eastAsia="zh-CN"/>
        </w:rPr>
        <w:t>的两座城市。该试点项目将帮助</w:t>
      </w:r>
      <w:r w:rsidR="00AA1ADD">
        <w:rPr>
          <w:rFonts w:hint="eastAsia"/>
          <w:szCs w:val="24"/>
          <w:lang w:val="en-US" w:eastAsia="zh-CN"/>
        </w:rPr>
        <w:t>ITU</w:t>
      </w:r>
      <w:r w:rsidR="00AA1ADD">
        <w:rPr>
          <w:rFonts w:hint="eastAsia"/>
          <w:szCs w:val="24"/>
          <w:lang w:val="en-US" w:eastAsia="zh-CN"/>
        </w:rPr>
        <w:t>进行保证，确保关键绩效指标将根据其在各城市的具体实施情况进行改进。</w:t>
      </w:r>
    </w:p>
    <w:p w:rsidR="00AA1ADD" w:rsidRDefault="00AA1ADD" w:rsidP="00B20140">
      <w:pPr>
        <w:ind w:firstLineChars="200" w:firstLine="480"/>
        <w:rPr>
          <w:lang w:eastAsia="zh-CN"/>
        </w:rPr>
      </w:pPr>
      <w:r w:rsidRPr="00B20140">
        <w:rPr>
          <w:rFonts w:hint="eastAsia"/>
          <w:lang w:eastAsia="zh-CN"/>
        </w:rPr>
        <w:t>详述关键性能指数的</w:t>
      </w:r>
      <w:r>
        <w:rPr>
          <w:rFonts w:hint="eastAsia"/>
          <w:lang w:val="en-US" w:eastAsia="zh-CN"/>
        </w:rPr>
        <w:t>ITU</w:t>
      </w:r>
      <w:r>
        <w:rPr>
          <w:rFonts w:hint="eastAsia"/>
          <w:lang w:val="en-US" w:eastAsia="zh-CN"/>
        </w:rPr>
        <w:t>标准有：</w:t>
      </w:r>
    </w:p>
    <w:p w:rsidR="00AA1ADD" w:rsidRDefault="00C21A12" w:rsidP="00C21A12">
      <w:pPr>
        <w:pStyle w:val="enumlev10"/>
        <w:rPr>
          <w:lang w:eastAsia="zh-CN"/>
        </w:rPr>
      </w:pPr>
      <w:r w:rsidRPr="00C21A12">
        <w:rPr>
          <w:lang w:eastAsia="zh-CN"/>
        </w:rPr>
        <w:t>•</w:t>
      </w:r>
      <w:r>
        <w:rPr>
          <w:lang w:eastAsia="zh-CN"/>
        </w:rPr>
        <w:tab/>
      </w:r>
      <w:r w:rsidR="00AA1ADD">
        <w:rPr>
          <w:lang w:eastAsia="zh-CN"/>
        </w:rPr>
        <w:t>ITU-T Y.4900/L.1600</w:t>
      </w:r>
      <w:r w:rsidR="00B5759D" w:rsidRPr="001A34C8">
        <w:rPr>
          <w:rFonts w:hint="eastAsia"/>
          <w:lang w:eastAsia="zh-CN"/>
        </w:rPr>
        <w:t>“</w:t>
      </w:r>
      <w:r w:rsidR="00AA1ADD">
        <w:rPr>
          <w:rFonts w:ascii="SimSun" w:hAnsi="SimSun" w:cs="SimSun" w:hint="eastAsia"/>
          <w:lang w:eastAsia="zh-CN"/>
        </w:rPr>
        <w:t>持续智慧城市关键绩效指标概述</w:t>
      </w:r>
      <w:r w:rsidR="00B5759D" w:rsidRPr="001A34C8">
        <w:rPr>
          <w:rFonts w:hint="eastAsia"/>
          <w:lang w:eastAsia="zh-CN"/>
        </w:rPr>
        <w:t>”</w:t>
      </w:r>
    </w:p>
    <w:p w:rsidR="00AA1ADD" w:rsidRDefault="00C21A12" w:rsidP="00C21A12">
      <w:pPr>
        <w:pStyle w:val="enumlev10"/>
        <w:rPr>
          <w:lang w:eastAsia="zh-CN"/>
        </w:rPr>
      </w:pPr>
      <w:r w:rsidRPr="00C21A12">
        <w:rPr>
          <w:lang w:eastAsia="zh-CN"/>
        </w:rPr>
        <w:t>•</w:t>
      </w:r>
      <w:r>
        <w:rPr>
          <w:lang w:eastAsia="zh-CN"/>
        </w:rPr>
        <w:tab/>
      </w:r>
      <w:r w:rsidR="00AA1ADD">
        <w:rPr>
          <w:lang w:eastAsia="zh-CN"/>
        </w:rPr>
        <w:t>ITU-T Y.4901/L.1601</w:t>
      </w:r>
      <w:r w:rsidR="00B5759D" w:rsidRPr="001A34C8">
        <w:rPr>
          <w:rFonts w:hint="eastAsia"/>
          <w:lang w:eastAsia="zh-CN"/>
        </w:rPr>
        <w:t>“</w:t>
      </w:r>
      <w:r w:rsidR="00AA1ADD">
        <w:rPr>
          <w:rFonts w:ascii="SimSun" w:hAnsi="SimSun" w:cs="SimSun" w:hint="eastAsia"/>
          <w:lang w:eastAsia="zh-CN"/>
        </w:rPr>
        <w:t>有关可持续智慧城市信息通信技术使用的关键绩效指标</w:t>
      </w:r>
      <w:r w:rsidR="00B5759D" w:rsidRPr="001A34C8">
        <w:rPr>
          <w:rFonts w:hint="eastAsia"/>
          <w:lang w:eastAsia="zh-CN"/>
        </w:rPr>
        <w:t>”</w:t>
      </w:r>
    </w:p>
    <w:p w:rsidR="00AA1ADD" w:rsidRPr="00B5759D" w:rsidRDefault="00C21A12" w:rsidP="00C21A12">
      <w:pPr>
        <w:pStyle w:val="enumlev10"/>
        <w:rPr>
          <w:lang w:eastAsia="zh-CN"/>
        </w:rPr>
      </w:pPr>
      <w:r w:rsidRPr="00C21A12">
        <w:rPr>
          <w:lang w:eastAsia="zh-CN"/>
        </w:rPr>
        <w:t>•</w:t>
      </w:r>
      <w:r>
        <w:rPr>
          <w:lang w:eastAsia="zh-CN"/>
        </w:rPr>
        <w:tab/>
      </w:r>
      <w:r w:rsidR="00AA1ADD" w:rsidRPr="00B5759D">
        <w:rPr>
          <w:lang w:eastAsia="zh-CN"/>
        </w:rPr>
        <w:t>ITU-T Y.4902/L.1602</w:t>
      </w:r>
      <w:r w:rsidR="00B5759D" w:rsidRPr="001A34C8">
        <w:rPr>
          <w:rFonts w:hint="eastAsia"/>
          <w:lang w:eastAsia="zh-CN"/>
        </w:rPr>
        <w:t>“</w:t>
      </w:r>
      <w:r w:rsidR="00AA1ADD" w:rsidRPr="00B5759D">
        <w:rPr>
          <w:rFonts w:ascii="SimSun" w:hAnsi="SimSun" w:cs="SimSun" w:hint="eastAsia"/>
          <w:lang w:eastAsia="zh-CN"/>
        </w:rPr>
        <w:t>有关可持续智慧城市中信息通信技术可持续性影响的关键绩效指标</w:t>
      </w:r>
      <w:r w:rsidR="00B5759D" w:rsidRPr="001A34C8">
        <w:rPr>
          <w:rFonts w:hint="eastAsia"/>
          <w:lang w:eastAsia="zh-CN"/>
        </w:rPr>
        <w:t>”</w:t>
      </w:r>
    </w:p>
    <w:p w:rsidR="00AA1ADD" w:rsidRDefault="00C21A12" w:rsidP="00C21A12">
      <w:pPr>
        <w:pStyle w:val="enumlev10"/>
        <w:rPr>
          <w:lang w:eastAsia="zh-CN"/>
        </w:rPr>
      </w:pPr>
      <w:r w:rsidRPr="00C21A12">
        <w:rPr>
          <w:lang w:eastAsia="zh-CN"/>
        </w:rPr>
        <w:t>•</w:t>
      </w:r>
      <w:r>
        <w:rPr>
          <w:lang w:eastAsia="zh-CN"/>
        </w:rPr>
        <w:tab/>
      </w:r>
      <w:r w:rsidR="006F581B">
        <w:rPr>
          <w:lang w:eastAsia="zh-CN"/>
        </w:rPr>
        <w:t>ITU-T L.1603</w:t>
      </w:r>
      <w:r w:rsidR="006F581B">
        <w:rPr>
          <w:rFonts w:ascii="SimSun" w:hAnsi="SimSun"/>
          <w:lang w:eastAsia="zh-CN"/>
        </w:rPr>
        <w:t>“</w:t>
      </w:r>
      <w:r w:rsidR="006F581B">
        <w:rPr>
          <w:lang w:val="en-US" w:eastAsia="zh-CN"/>
        </w:rPr>
        <w:t>评估实现可持续发展目标的</w:t>
      </w:r>
      <w:r w:rsidR="006F581B">
        <w:rPr>
          <w:lang w:eastAsia="zh-CN"/>
        </w:rPr>
        <w:t>可持续智慧城市</w:t>
      </w:r>
      <w:r w:rsidR="006F581B">
        <w:rPr>
          <w:lang w:val="en-US" w:eastAsia="zh-CN"/>
        </w:rPr>
        <w:t>关键绩效指标</w:t>
      </w:r>
      <w:r w:rsidR="006F581B">
        <w:rPr>
          <w:rFonts w:ascii="SimSun" w:hAnsi="SimSun"/>
          <w:lang w:eastAsia="zh-CN"/>
        </w:rPr>
        <w:t>”</w:t>
      </w:r>
      <w:r w:rsidR="006F581B">
        <w:rPr>
          <w:rFonts w:ascii="SimSun" w:hAnsi="SimSun" w:hint="eastAsia"/>
          <w:lang w:eastAsia="zh-CN"/>
        </w:rPr>
        <w:t>，在制订的时候获准，</w:t>
      </w:r>
      <w:r w:rsidR="006F581B">
        <w:rPr>
          <w:rFonts w:hint="eastAsia"/>
          <w:lang w:eastAsia="zh-CN"/>
        </w:rPr>
        <w:t>（</w:t>
      </w:r>
      <w:r w:rsidR="00AA1ADD">
        <w:rPr>
          <w:lang w:eastAsia="zh-CN"/>
        </w:rPr>
        <w:t>2016</w:t>
      </w:r>
      <w:r w:rsidR="00AA1ADD">
        <w:rPr>
          <w:lang w:eastAsia="zh-CN"/>
        </w:rPr>
        <w:t>年</w:t>
      </w:r>
      <w:r w:rsidR="00AA1ADD">
        <w:rPr>
          <w:lang w:eastAsia="zh-CN"/>
        </w:rPr>
        <w:t>4</w:t>
      </w:r>
      <w:r w:rsidR="00AA1ADD">
        <w:rPr>
          <w:lang w:eastAsia="zh-CN"/>
        </w:rPr>
        <w:t>月同意</w:t>
      </w:r>
      <w:r w:rsidR="006F581B">
        <w:rPr>
          <w:rFonts w:hint="eastAsia"/>
          <w:lang w:eastAsia="zh-CN"/>
        </w:rPr>
        <w:t>）</w:t>
      </w:r>
      <w:r w:rsidR="00AA1ADD">
        <w:rPr>
          <w:lang w:eastAsia="zh-CN"/>
        </w:rPr>
        <w:t>。</w:t>
      </w:r>
    </w:p>
    <w:p w:rsidR="00AA1ADD" w:rsidRDefault="001E74EA">
      <w:pPr>
        <w:rPr>
          <w:szCs w:val="24"/>
          <w:lang w:eastAsia="zh-CN"/>
        </w:rPr>
      </w:pPr>
      <w:r>
        <w:rPr>
          <w:rFonts w:eastAsia="Times New Roman"/>
          <w:noProof/>
          <w:szCs w:val="24"/>
          <w:lang w:eastAsia="zh-CN"/>
        </w:rPr>
        <w:lastRenderedPageBreak/>
        <mc:AlternateContent>
          <mc:Choice Requires="wps">
            <w:drawing>
              <wp:anchor distT="91440" distB="91440" distL="114300" distR="114300" simplePos="0" relativeHeight="251652096" behindDoc="0" locked="0" layoutInCell="1" allowOverlap="1" wp14:anchorId="2D1E8F6C" wp14:editId="0870DAF5">
                <wp:simplePos x="0" y="0"/>
                <wp:positionH relativeFrom="margin">
                  <wp:posOffset>1117600</wp:posOffset>
                </wp:positionH>
                <wp:positionV relativeFrom="paragraph">
                  <wp:posOffset>1925320</wp:posOffset>
                </wp:positionV>
                <wp:extent cx="3576955" cy="1041400"/>
                <wp:effectExtent l="0" t="0" r="0" b="0"/>
                <wp:wrapTopAndBottom/>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1041400"/>
                        </a:xfrm>
                        <a:prstGeom prst="rect">
                          <a:avLst/>
                        </a:prstGeom>
                        <a:noFill/>
                        <a:ln w="9525">
                          <a:noFill/>
                          <a:miter lim="800000"/>
                        </a:ln>
                      </wps:spPr>
                      <wps:txbx>
                        <w:txbxContent>
                          <w:p w:rsidR="001A39F0" w:rsidRPr="00854838" w:rsidRDefault="001A39F0">
                            <w:pPr>
                              <w:pBdr>
                                <w:top w:val="single" w:sz="24" w:space="8" w:color="4F81BD"/>
                                <w:bottom w:val="single" w:sz="24" w:space="8" w:color="4F81BD"/>
                              </w:pBdr>
                              <w:rPr>
                                <w:rFonts w:eastAsia="STKaiti"/>
                                <w:iCs/>
                                <w:color w:val="4F81BD"/>
                                <w:lang w:val="en-US" w:eastAsia="zh-CN"/>
                              </w:rPr>
                            </w:pPr>
                            <w:r w:rsidRPr="00854838">
                              <w:rPr>
                                <w:rFonts w:eastAsia="STKaiti"/>
                                <w:iCs/>
                                <w:color w:val="4F81BD"/>
                                <w:lang w:val="en-US" w:eastAsia="zh-CN"/>
                              </w:rPr>
                              <w:t>马尼萨莱斯、蒙得维的亚、布宜诺斯艾利斯、巴伦西亚、里米尼等城市也已同意参加关键绩效指标试点项目。</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D1E8F6C" id="_x0000_s1041" type="#_x0000_t202" style="position:absolute;margin-left:88pt;margin-top:151.6pt;width:281.65pt;height:82pt;z-index:251652096;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" filled="f" stroked="f">
                <v:textbox style="mso-fit-shape-to-text:t">
                  <w:txbxContent>
                    <w:p w:rsidR="001A39F0" w:rsidRPr="00854838" w:rsidRDefault="001A39F0">
                      <w:pPr>
                        <w:pBdr>
                          <w:top w:val="single" w:sz="24" w:space="8" w:color="4F81BD"/>
                          <w:bottom w:val="single" w:sz="24" w:space="8" w:color="4F81BD"/>
                        </w:pBdr>
                        <w:rPr>
                          <w:rFonts w:eastAsia="STKaiti"/>
                          <w:iCs/>
                          <w:color w:val="4F81BD"/>
                          <w:lang w:val="en-US" w:eastAsia="zh-CN"/>
                        </w:rPr>
                      </w:pPr>
                      <w:r w:rsidRPr="00854838">
                        <w:rPr>
                          <w:rFonts w:eastAsia="STKaiti"/>
                          <w:iCs/>
                          <w:color w:val="4F81BD"/>
                          <w:lang w:val="en-US" w:eastAsia="zh-CN"/>
                        </w:rPr>
                        <w:t>马尼萨莱斯、蒙得维的亚、布宜诺斯艾利斯、巴伦西亚、里米尼等城市也已同意参加关键绩效指标试点项目。</w:t>
                      </w:r>
                    </w:p>
                  </w:txbxContent>
                </v:textbox>
                <w10:wrap type="topAndBottom" anchorx="margin"/>
              </v:shape>
            </w:pict>
          </mc:Fallback>
        </mc:AlternateContent>
      </w:r>
      <w:r>
        <w:rPr>
          <w:rFonts w:eastAsia="Times New Roman"/>
          <w:noProof/>
          <w:szCs w:val="24"/>
          <w:lang w:eastAsia="zh-CN"/>
        </w:rPr>
        <mc:AlternateContent>
          <mc:Choice Requires="wps">
            <w:drawing>
              <wp:anchor distT="91440" distB="91440" distL="114300" distR="114300" simplePos="0" relativeHeight="251651072" behindDoc="0" locked="0" layoutInCell="1" allowOverlap="1" wp14:anchorId="6C8CAFBC" wp14:editId="6C3EAB1E">
                <wp:simplePos x="0" y="0"/>
                <wp:positionH relativeFrom="margin">
                  <wp:posOffset>1238250</wp:posOffset>
                </wp:positionH>
                <wp:positionV relativeFrom="paragraph">
                  <wp:posOffset>0</wp:posOffset>
                </wp:positionV>
                <wp:extent cx="3578225" cy="1263015"/>
                <wp:effectExtent l="0" t="0" r="0" b="0"/>
                <wp:wrapTopAndBottom/>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263015"/>
                        </a:xfrm>
                        <a:prstGeom prst="rect">
                          <a:avLst/>
                        </a:prstGeom>
                        <a:noFill/>
                        <a:ln w="9525">
                          <a:noFill/>
                          <a:miter lim="800000"/>
                        </a:ln>
                      </wps:spPr>
                      <wps:txbx>
                        <w:txbxContent>
                          <w:p w:rsidR="001A39F0" w:rsidRDefault="001A39F0">
                            <w:pPr>
                              <w:pBdr>
                                <w:top w:val="single" w:sz="24" w:space="8" w:color="4F81BD"/>
                                <w:bottom w:val="single" w:sz="24" w:space="8" w:color="4F81BD"/>
                              </w:pBdr>
                              <w:rPr>
                                <w:i/>
                                <w:iCs/>
                                <w:color w:val="4F81BD"/>
                                <w:lang w:eastAsia="zh-CN"/>
                              </w:rPr>
                            </w:pPr>
                            <w:r w:rsidRPr="009E22EF">
                              <w:rPr>
                                <w:rFonts w:eastAsia="STKaiti"/>
                                <w:iCs/>
                                <w:color w:val="4F81BD"/>
                                <w:lang w:val="en-US" w:eastAsia="zh-CN"/>
                              </w:rPr>
                              <w:t>新加坡</w:t>
                            </w:r>
                            <w:r w:rsidRPr="009E22EF">
                              <w:rPr>
                                <w:rFonts w:eastAsia="STKaiti"/>
                                <w:iCs/>
                                <w:color w:val="4F81BD"/>
                                <w:lang w:val="en-US" w:eastAsia="zh-CN"/>
                              </w:rPr>
                              <w:t>“</w:t>
                            </w:r>
                            <w:r w:rsidRPr="009E22EF">
                              <w:rPr>
                                <w:rFonts w:eastAsia="STKaiti"/>
                                <w:iCs/>
                                <w:color w:val="4F81BD"/>
                                <w:lang w:val="en-US" w:eastAsia="zh-CN"/>
                              </w:rPr>
                              <w:t>智慧国家</w:t>
                            </w:r>
                            <w:r w:rsidRPr="009E22EF">
                              <w:rPr>
                                <w:rFonts w:eastAsia="STKaiti"/>
                                <w:iCs/>
                                <w:color w:val="4F81BD"/>
                                <w:lang w:val="en-US" w:eastAsia="zh-CN"/>
                              </w:rPr>
                              <w:t>”</w:t>
                            </w:r>
                            <w:r w:rsidRPr="009E22EF">
                              <w:rPr>
                                <w:rFonts w:eastAsia="STKaiti"/>
                                <w:iCs/>
                                <w:color w:val="4F81BD"/>
                                <w:lang w:val="en-US" w:eastAsia="zh-CN"/>
                              </w:rPr>
                              <w:t>愿景的宗旨是以人为本，通过利用信息通信技术（</w:t>
                            </w:r>
                            <w:r w:rsidRPr="009E22EF">
                              <w:rPr>
                                <w:rFonts w:eastAsia="STKaiti"/>
                                <w:iCs/>
                                <w:color w:val="4F81BD"/>
                                <w:lang w:val="en-US" w:eastAsia="zh-CN"/>
                              </w:rPr>
                              <w:t>ICT</w:t>
                            </w:r>
                            <w:r w:rsidRPr="009E22EF">
                              <w:rPr>
                                <w:rFonts w:eastAsia="STKaiti"/>
                                <w:iCs/>
                                <w:color w:val="4F81BD"/>
                                <w:lang w:val="en-US" w:eastAsia="zh-CN"/>
                              </w:rPr>
                              <w:t>）的潜力，改善环境的可持续性、提高复原能力，以实现公平的社会和经济增长。</w:t>
                            </w:r>
                            <w:hyperlink r:id="rId61" w:history="1">
                              <w:r w:rsidRPr="009E22EF">
                                <w:rPr>
                                  <w:rStyle w:val="Hyperlink"/>
                                  <w:rFonts w:eastAsia="STKaiti"/>
                                  <w:lang w:eastAsia="zh-CN"/>
                                </w:rPr>
                                <w:t>新闻稿全文</w:t>
                              </w:r>
                            </w:hyperlink>
                            <w:r>
                              <w:rPr>
                                <w:rFonts w:hint="eastAsia"/>
                                <w:lang w:eastAsia="zh-CN"/>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C8CAFBC" id="_x0000_s1042" type="#_x0000_t202" style="position:absolute;margin-left:97.5pt;margin-top:0;width:281.75pt;height:99.45pt;z-index:251651072;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" filled="f" stroked="f">
                <v:textbox style="mso-fit-shape-to-text:t">
                  <w:txbxContent>
                    <w:p w:rsidR="001A39F0" w:rsidRDefault="001A39F0">
                      <w:pPr>
                        <w:pBdr>
                          <w:top w:val="single" w:sz="24" w:space="8" w:color="4F81BD"/>
                          <w:bottom w:val="single" w:sz="24" w:space="8" w:color="4F81BD"/>
                        </w:pBdr>
                        <w:rPr>
                          <w:i/>
                          <w:iCs/>
                          <w:color w:val="4F81BD"/>
                          <w:lang w:eastAsia="zh-CN"/>
                        </w:rPr>
                      </w:pPr>
                      <w:r w:rsidRPr="009E22EF">
                        <w:rPr>
                          <w:rFonts w:eastAsia="STKaiti"/>
                          <w:iCs/>
                          <w:color w:val="4F81BD"/>
                          <w:lang w:val="en-US" w:eastAsia="zh-CN"/>
                        </w:rPr>
                        <w:t>新加坡</w:t>
                      </w:r>
                      <w:r w:rsidRPr="009E22EF">
                        <w:rPr>
                          <w:rFonts w:eastAsia="STKaiti"/>
                          <w:iCs/>
                          <w:color w:val="4F81BD"/>
                          <w:lang w:val="en-US" w:eastAsia="zh-CN"/>
                        </w:rPr>
                        <w:t>“</w:t>
                      </w:r>
                      <w:r w:rsidRPr="009E22EF">
                        <w:rPr>
                          <w:rFonts w:eastAsia="STKaiti"/>
                          <w:iCs/>
                          <w:color w:val="4F81BD"/>
                          <w:lang w:val="en-US" w:eastAsia="zh-CN"/>
                        </w:rPr>
                        <w:t>智慧国家</w:t>
                      </w:r>
                      <w:r w:rsidRPr="009E22EF">
                        <w:rPr>
                          <w:rFonts w:eastAsia="STKaiti"/>
                          <w:iCs/>
                          <w:color w:val="4F81BD"/>
                          <w:lang w:val="en-US" w:eastAsia="zh-CN"/>
                        </w:rPr>
                        <w:t>”</w:t>
                      </w:r>
                      <w:r w:rsidRPr="009E22EF">
                        <w:rPr>
                          <w:rFonts w:eastAsia="STKaiti"/>
                          <w:iCs/>
                          <w:color w:val="4F81BD"/>
                          <w:lang w:val="en-US" w:eastAsia="zh-CN"/>
                        </w:rPr>
                        <w:t>愿景的宗旨是以人为本，通过利用信息通信技术（</w:t>
                      </w:r>
                      <w:r w:rsidRPr="009E22EF">
                        <w:rPr>
                          <w:rFonts w:eastAsia="STKaiti"/>
                          <w:iCs/>
                          <w:color w:val="4F81BD"/>
                          <w:lang w:val="en-US" w:eastAsia="zh-CN"/>
                        </w:rPr>
                        <w:t>ICT</w:t>
                      </w:r>
                      <w:r w:rsidRPr="009E22EF">
                        <w:rPr>
                          <w:rFonts w:eastAsia="STKaiti"/>
                          <w:iCs/>
                          <w:color w:val="4F81BD"/>
                          <w:lang w:val="en-US" w:eastAsia="zh-CN"/>
                        </w:rPr>
                        <w:t>）的潜力，改善环境的可持续性、提高复原能力，以实现公平的社会和经济增长。</w:t>
                      </w:r>
                      <w:hyperlink r:id="rId62" w:history="1">
                        <w:r w:rsidRPr="009E22EF">
                          <w:rPr>
                            <w:rStyle w:val="Hyperlink"/>
                            <w:rFonts w:eastAsia="STKaiti"/>
                            <w:lang w:eastAsia="zh-CN"/>
                          </w:rPr>
                          <w:t>新闻稿全文</w:t>
                        </w:r>
                      </w:hyperlink>
                      <w:r>
                        <w:rPr>
                          <w:rFonts w:hint="eastAsia"/>
                          <w:lang w:eastAsia="zh-CN"/>
                        </w:rPr>
                        <w:t>。</w:t>
                      </w:r>
                    </w:p>
                  </w:txbxContent>
                </v:textbox>
                <w10:wrap type="topAndBottom" anchorx="margin"/>
              </v:shape>
            </w:pict>
          </mc:Fallback>
        </mc:AlternateContent>
      </w:r>
    </w:p>
    <w:p w:rsidR="00AA1ADD" w:rsidRDefault="00AA1ADD" w:rsidP="00DC189B">
      <w:pPr>
        <w:pStyle w:val="Heading2"/>
        <w:rPr>
          <w:lang w:eastAsia="zh-CN"/>
        </w:rPr>
      </w:pPr>
      <w:bookmarkStart w:id="262" w:name="_Toc438553952"/>
      <w:bookmarkStart w:id="263" w:name="_Toc462664208"/>
      <w:bookmarkStart w:id="264" w:name="_Toc464035564"/>
      <w:bookmarkStart w:id="265" w:name="_Toc465078385"/>
      <w:bookmarkStart w:id="266" w:name="_Toc465078823"/>
      <w:bookmarkStart w:id="267" w:name="_Toc465079769"/>
      <w:bookmarkStart w:id="268" w:name="_Toc465081791"/>
      <w:bookmarkStart w:id="269" w:name="_Toc465098871"/>
      <w:bookmarkStart w:id="270" w:name="_Toc416161337"/>
      <w:r>
        <w:rPr>
          <w:lang w:eastAsia="zh-CN"/>
        </w:rPr>
        <w:t>5.4</w:t>
      </w:r>
      <w:r>
        <w:rPr>
          <w:lang w:eastAsia="zh-CN"/>
        </w:rPr>
        <w:tab/>
      </w:r>
      <w:bookmarkEnd w:id="262"/>
      <w:bookmarkEnd w:id="263"/>
      <w:bookmarkEnd w:id="264"/>
      <w:r>
        <w:rPr>
          <w:rFonts w:hint="eastAsia"/>
          <w:lang w:eastAsia="zh-CN"/>
        </w:rPr>
        <w:t>关于信息和通信技术（</w:t>
      </w:r>
      <w:r>
        <w:rPr>
          <w:lang w:eastAsia="zh-CN"/>
        </w:rPr>
        <w:t>ICTs</w:t>
      </w:r>
      <w:r>
        <w:rPr>
          <w:rFonts w:hint="eastAsia"/>
          <w:lang w:eastAsia="zh-CN"/>
        </w:rPr>
        <w:t>）的环境影响估价的方法论</w:t>
      </w:r>
      <w:bookmarkEnd w:id="265"/>
      <w:bookmarkEnd w:id="266"/>
      <w:bookmarkEnd w:id="267"/>
      <w:bookmarkEnd w:id="268"/>
      <w:bookmarkEnd w:id="269"/>
    </w:p>
    <w:p w:rsidR="00AA1ADD" w:rsidRDefault="00CB2B0C" w:rsidP="00B67467">
      <w:pPr>
        <w:ind w:firstLineChars="200" w:firstLine="480"/>
        <w:rPr>
          <w:lang w:eastAsia="zh-CN"/>
        </w:rPr>
      </w:pPr>
      <w:r>
        <w:rPr>
          <w:noProof/>
          <w:lang w:eastAsia="zh-CN"/>
        </w:rPr>
        <mc:AlternateContent>
          <mc:Choice Requires="wps">
            <w:drawing>
              <wp:anchor distT="91440" distB="91440" distL="114300" distR="114300" simplePos="0" relativeHeight="251662336" behindDoc="0" locked="0" layoutInCell="1" allowOverlap="1" wp14:anchorId="3B37866D" wp14:editId="5C2CC60F">
                <wp:simplePos x="0" y="0"/>
                <wp:positionH relativeFrom="page">
                  <wp:align>center</wp:align>
                </wp:positionH>
                <wp:positionV relativeFrom="paragraph">
                  <wp:posOffset>274320</wp:posOffset>
                </wp:positionV>
                <wp:extent cx="3578225" cy="2327910"/>
                <wp:effectExtent l="0" t="0" r="0" b="6350"/>
                <wp:wrapTopAndBottom/>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327910"/>
                        </a:xfrm>
                        <a:prstGeom prst="rect">
                          <a:avLst/>
                        </a:prstGeom>
                        <a:noFill/>
                        <a:ln w="9525">
                          <a:noFill/>
                          <a:miter lim="800000"/>
                          <a:headEnd/>
                          <a:tailEnd/>
                        </a:ln>
                      </wps:spPr>
                      <wps:txbx>
                        <w:txbxContent>
                          <w:p w:rsidR="001A39F0" w:rsidRPr="007B4819" w:rsidRDefault="001A39F0" w:rsidP="00AA1ADD">
                            <w:pPr>
                              <w:pBdr>
                                <w:top w:val="single" w:sz="24" w:space="8" w:color="4F81BD"/>
                                <w:bottom w:val="single" w:sz="24" w:space="8" w:color="4F81BD"/>
                              </w:pBdr>
                              <w:rPr>
                                <w:rFonts w:eastAsia="STKaiti"/>
                                <w:iCs/>
                                <w:color w:val="4F81BD"/>
                                <w:lang w:eastAsia="zh-CN"/>
                              </w:rPr>
                            </w:pPr>
                            <w:r w:rsidRPr="001856CF">
                              <w:rPr>
                                <w:rFonts w:eastAsia="STKaiti"/>
                                <w:b/>
                                <w:bCs/>
                                <w:iCs/>
                                <w:color w:val="4F81BD"/>
                                <w:lang w:eastAsia="zh-CN"/>
                              </w:rPr>
                              <w:t>ITU-T</w:t>
                            </w:r>
                            <w:r w:rsidRPr="001856CF">
                              <w:rPr>
                                <w:rFonts w:eastAsia="STKaiti"/>
                                <w:b/>
                                <w:bCs/>
                                <w:iCs/>
                                <w:color w:val="4F81BD"/>
                                <w:lang w:eastAsia="zh-CN"/>
                              </w:rPr>
                              <w:t>已制定一套标准化方法，用于评估</w:t>
                            </w:r>
                            <w:r w:rsidRPr="001856CF">
                              <w:rPr>
                                <w:rFonts w:eastAsia="STKaiti"/>
                                <w:b/>
                                <w:bCs/>
                                <w:iCs/>
                                <w:color w:val="4F81BD"/>
                                <w:lang w:eastAsia="zh-CN"/>
                              </w:rPr>
                              <w:t>ICTs</w:t>
                            </w:r>
                            <w:r w:rsidRPr="001856CF">
                              <w:rPr>
                                <w:rFonts w:eastAsia="STKaiti"/>
                                <w:b/>
                                <w:bCs/>
                                <w:iCs/>
                                <w:color w:val="4F81BD"/>
                                <w:lang w:eastAsia="zh-CN"/>
                              </w:rPr>
                              <w:t>对环境的影响</w:t>
                            </w:r>
                            <w:r w:rsidRPr="007B4819">
                              <w:rPr>
                                <w:rFonts w:eastAsia="STKaiti"/>
                                <w:iCs/>
                                <w:color w:val="4F81BD"/>
                                <w:lang w:eastAsia="zh-CN"/>
                              </w:rPr>
                              <w:t>（包括</w:t>
                            </w:r>
                            <w:r w:rsidRPr="007B4819">
                              <w:rPr>
                                <w:rFonts w:eastAsia="STKaiti"/>
                                <w:iCs/>
                                <w:color w:val="4F81BD"/>
                                <w:lang w:eastAsia="zh-CN"/>
                              </w:rPr>
                              <w:t>ICT</w:t>
                            </w:r>
                            <w:r w:rsidRPr="007B4819">
                              <w:rPr>
                                <w:rFonts w:eastAsia="STKaiti"/>
                                <w:iCs/>
                                <w:color w:val="4F81BD"/>
                                <w:lang w:eastAsia="zh-CN"/>
                              </w:rPr>
                              <w:t>温室气体</w:t>
                            </w:r>
                            <w:r w:rsidRPr="007B4819">
                              <w:rPr>
                                <w:rFonts w:eastAsia="STKaiti"/>
                                <w:iCs/>
                                <w:color w:val="4F81BD"/>
                                <w:lang w:eastAsia="zh-CN"/>
                              </w:rPr>
                              <w:t>(GHG)</w:t>
                            </w:r>
                            <w:r w:rsidRPr="007B4819">
                              <w:rPr>
                                <w:rFonts w:eastAsia="STKaiti"/>
                                <w:iCs/>
                                <w:color w:val="4F81BD"/>
                                <w:lang w:eastAsia="zh-CN"/>
                              </w:rPr>
                              <w:t>排放以及其他行业中通过运用绿色</w:t>
                            </w:r>
                            <w:r w:rsidRPr="007B4819">
                              <w:rPr>
                                <w:rFonts w:eastAsia="STKaiti"/>
                                <w:iCs/>
                                <w:color w:val="4F81BD"/>
                                <w:lang w:eastAsia="zh-CN"/>
                              </w:rPr>
                              <w:t>ICT</w:t>
                            </w:r>
                            <w:r w:rsidRPr="007B4819">
                              <w:rPr>
                                <w:rFonts w:eastAsia="STKaiti"/>
                                <w:iCs/>
                                <w:color w:val="4F81BD"/>
                                <w:lang w:eastAsia="zh-CN"/>
                              </w:rPr>
                              <w:t>实现的减排）。</w:t>
                            </w:r>
                          </w:p>
                          <w:p w:rsidR="001A39F0" w:rsidRPr="001856CF" w:rsidRDefault="001A39F0" w:rsidP="001856CF">
                            <w:pPr>
                              <w:pBdr>
                                <w:top w:val="single" w:sz="24" w:space="8" w:color="4F81BD"/>
                                <w:bottom w:val="single" w:sz="24" w:space="8" w:color="4F81BD"/>
                              </w:pBdr>
                              <w:rPr>
                                <w:rFonts w:ascii="STKaiti" w:eastAsia="KaiTi_GB2312" w:hAnsi="STKaiti"/>
                                <w:iCs/>
                                <w:color w:val="4F81BD"/>
                                <w:lang w:eastAsia="zh-CN"/>
                              </w:rPr>
                            </w:pPr>
                            <w:r w:rsidRPr="007B4819">
                              <w:rPr>
                                <w:rFonts w:eastAsia="STKaiti"/>
                                <w:iCs/>
                                <w:color w:val="4F81BD"/>
                                <w:lang w:eastAsia="zh-CN"/>
                              </w:rPr>
                              <w:t>这套方法由</w:t>
                            </w:r>
                            <w:r w:rsidRPr="007B4819">
                              <w:rPr>
                                <w:rFonts w:eastAsia="STKaiti"/>
                                <w:iCs/>
                                <w:color w:val="4F81BD"/>
                                <w:lang w:eastAsia="zh-CN"/>
                              </w:rPr>
                              <w:t>ITU-T</w:t>
                            </w:r>
                            <w:r w:rsidRPr="007B4819">
                              <w:rPr>
                                <w:rFonts w:eastAsia="STKaiti"/>
                                <w:iCs/>
                                <w:color w:val="4F81BD"/>
                                <w:lang w:eastAsia="zh-CN"/>
                              </w:rPr>
                              <w:t>与</w:t>
                            </w:r>
                            <w:r w:rsidRPr="007B4819">
                              <w:rPr>
                                <w:rFonts w:eastAsia="STKaiti"/>
                                <w:iCs/>
                                <w:color w:val="4F81BD"/>
                                <w:lang w:eastAsia="zh-CN"/>
                              </w:rPr>
                              <w:t>60</w:t>
                            </w:r>
                            <w:r w:rsidRPr="007B4819">
                              <w:rPr>
                                <w:rFonts w:eastAsia="STKaiti"/>
                                <w:iCs/>
                                <w:color w:val="4F81BD"/>
                                <w:lang w:eastAsia="zh-CN"/>
                              </w:rPr>
                              <w:t>余个机构共同制定而成，这些机构包括主要</w:t>
                            </w:r>
                            <w:r w:rsidRPr="007B4819">
                              <w:rPr>
                                <w:rFonts w:eastAsia="STKaiti"/>
                                <w:iCs/>
                                <w:color w:val="4F81BD"/>
                                <w:lang w:eastAsia="zh-CN"/>
                              </w:rPr>
                              <w:t>ICT</w:t>
                            </w:r>
                            <w:r w:rsidRPr="007B4819">
                              <w:rPr>
                                <w:rFonts w:eastAsia="STKaiti"/>
                                <w:iCs/>
                                <w:color w:val="4F81BD"/>
                                <w:lang w:eastAsia="zh-CN"/>
                              </w:rPr>
                              <w:t>私营机构、联合国气候变化框架公约（</w:t>
                            </w:r>
                            <w:r w:rsidRPr="007B4819">
                              <w:rPr>
                                <w:rFonts w:eastAsia="STKaiti"/>
                                <w:iCs/>
                                <w:color w:val="4F81BD"/>
                                <w:lang w:eastAsia="zh-CN"/>
                              </w:rPr>
                              <w:t>UNFCCC</w:t>
                            </w:r>
                            <w:r w:rsidRPr="007B4819">
                              <w:rPr>
                                <w:rFonts w:eastAsia="STKaiti"/>
                                <w:iCs/>
                                <w:color w:val="4F81BD"/>
                                <w:lang w:eastAsia="zh-CN"/>
                              </w:rPr>
                              <w:t>）、联合国环境规划署（</w:t>
                            </w:r>
                            <w:r w:rsidRPr="007B4819">
                              <w:rPr>
                                <w:rFonts w:eastAsia="STKaiti"/>
                                <w:iCs/>
                                <w:color w:val="4F81BD"/>
                                <w:lang w:eastAsia="zh-CN"/>
                              </w:rPr>
                              <w:t>UNEP</w:t>
                            </w:r>
                            <w:r w:rsidRPr="007B4819">
                              <w:rPr>
                                <w:rFonts w:eastAsia="STKaiti"/>
                                <w:iCs/>
                                <w:color w:val="4F81BD"/>
                                <w:lang w:eastAsia="zh-CN"/>
                              </w:rPr>
                              <w:t>）以及欧洲电信标准化协会</w:t>
                            </w:r>
                            <w:r w:rsidRPr="007B4819">
                              <w:rPr>
                                <w:rFonts w:eastAsia="STKaiti"/>
                                <w:iCs/>
                                <w:color w:val="4F81BD"/>
                                <w:lang w:eastAsia="zh-CN"/>
                              </w:rPr>
                              <w:t>(ETSI)</w:t>
                            </w:r>
                            <w:r w:rsidRPr="007B4819">
                              <w:rPr>
                                <w:rFonts w:eastAsia="STKaiti"/>
                                <w:iCs/>
                                <w:color w:val="4F81BD"/>
                                <w:lang w:eastAsia="zh-CN"/>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B37866D" id="_x0000_s1043" type="#_x0000_t202" style="position:absolute;left:0;text-align:left;margin-left:0;margin-top:21.6pt;width:281.75pt;height:183.3pt;z-index:25166233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" filled="f" stroked="f">
                <v:textbox style="mso-fit-shape-to-text:t">
                  <w:txbxContent>
                    <w:p w:rsidR="001A39F0" w:rsidRPr="007B4819" w:rsidRDefault="001A39F0" w:rsidP="00AA1ADD">
                      <w:pPr>
                        <w:pBdr>
                          <w:top w:val="single" w:sz="24" w:space="8" w:color="4F81BD"/>
                          <w:bottom w:val="single" w:sz="24" w:space="8" w:color="4F81BD"/>
                        </w:pBdr>
                        <w:rPr>
                          <w:rFonts w:eastAsia="STKaiti"/>
                          <w:iCs/>
                          <w:color w:val="4F81BD"/>
                          <w:lang w:eastAsia="zh-CN"/>
                        </w:rPr>
                      </w:pPr>
                      <w:r w:rsidRPr="001856CF">
                        <w:rPr>
                          <w:rFonts w:eastAsia="STKaiti"/>
                          <w:b/>
                          <w:bCs/>
                          <w:iCs/>
                          <w:color w:val="4F81BD"/>
                          <w:lang w:eastAsia="zh-CN"/>
                        </w:rPr>
                        <w:t>ITU-T</w:t>
                      </w:r>
                      <w:r w:rsidRPr="001856CF">
                        <w:rPr>
                          <w:rFonts w:eastAsia="STKaiti"/>
                          <w:b/>
                          <w:bCs/>
                          <w:iCs/>
                          <w:color w:val="4F81BD"/>
                          <w:lang w:eastAsia="zh-CN"/>
                        </w:rPr>
                        <w:t>已制定一套标准化方法，用于评估</w:t>
                      </w:r>
                      <w:r w:rsidRPr="001856CF">
                        <w:rPr>
                          <w:rFonts w:eastAsia="STKaiti"/>
                          <w:b/>
                          <w:bCs/>
                          <w:iCs/>
                          <w:color w:val="4F81BD"/>
                          <w:lang w:eastAsia="zh-CN"/>
                        </w:rPr>
                        <w:t>ICTs</w:t>
                      </w:r>
                      <w:r w:rsidRPr="001856CF">
                        <w:rPr>
                          <w:rFonts w:eastAsia="STKaiti"/>
                          <w:b/>
                          <w:bCs/>
                          <w:iCs/>
                          <w:color w:val="4F81BD"/>
                          <w:lang w:eastAsia="zh-CN"/>
                        </w:rPr>
                        <w:t>对环境的影响</w:t>
                      </w:r>
                      <w:r w:rsidRPr="007B4819">
                        <w:rPr>
                          <w:rFonts w:eastAsia="STKaiti"/>
                          <w:iCs/>
                          <w:color w:val="4F81BD"/>
                          <w:lang w:eastAsia="zh-CN"/>
                        </w:rPr>
                        <w:t>（包括</w:t>
                      </w:r>
                      <w:r w:rsidRPr="007B4819">
                        <w:rPr>
                          <w:rFonts w:eastAsia="STKaiti"/>
                          <w:iCs/>
                          <w:color w:val="4F81BD"/>
                          <w:lang w:eastAsia="zh-CN"/>
                        </w:rPr>
                        <w:t>ICT</w:t>
                      </w:r>
                      <w:r w:rsidRPr="007B4819">
                        <w:rPr>
                          <w:rFonts w:eastAsia="STKaiti"/>
                          <w:iCs/>
                          <w:color w:val="4F81BD"/>
                          <w:lang w:eastAsia="zh-CN"/>
                        </w:rPr>
                        <w:t>温室气体</w:t>
                      </w:r>
                      <w:r w:rsidRPr="007B4819">
                        <w:rPr>
                          <w:rFonts w:eastAsia="STKaiti"/>
                          <w:iCs/>
                          <w:color w:val="4F81BD"/>
                          <w:lang w:eastAsia="zh-CN"/>
                        </w:rPr>
                        <w:t>(GHG)</w:t>
                      </w:r>
                      <w:r w:rsidRPr="007B4819">
                        <w:rPr>
                          <w:rFonts w:eastAsia="STKaiti"/>
                          <w:iCs/>
                          <w:color w:val="4F81BD"/>
                          <w:lang w:eastAsia="zh-CN"/>
                        </w:rPr>
                        <w:t>排放以及其他行业中通过运用绿色</w:t>
                      </w:r>
                      <w:r w:rsidRPr="007B4819">
                        <w:rPr>
                          <w:rFonts w:eastAsia="STKaiti"/>
                          <w:iCs/>
                          <w:color w:val="4F81BD"/>
                          <w:lang w:eastAsia="zh-CN"/>
                        </w:rPr>
                        <w:t>ICT</w:t>
                      </w:r>
                      <w:r w:rsidRPr="007B4819">
                        <w:rPr>
                          <w:rFonts w:eastAsia="STKaiti"/>
                          <w:iCs/>
                          <w:color w:val="4F81BD"/>
                          <w:lang w:eastAsia="zh-CN"/>
                        </w:rPr>
                        <w:t>实现的减排）。</w:t>
                      </w:r>
                    </w:p>
                    <w:p w:rsidR="001A39F0" w:rsidRPr="001856CF" w:rsidRDefault="001A39F0" w:rsidP="001856CF">
                      <w:pPr>
                        <w:pBdr>
                          <w:top w:val="single" w:sz="24" w:space="8" w:color="4F81BD"/>
                          <w:bottom w:val="single" w:sz="24" w:space="8" w:color="4F81BD"/>
                        </w:pBdr>
                        <w:rPr>
                          <w:rFonts w:ascii="STKaiti" w:eastAsia="KaiTi_GB2312" w:hAnsi="STKaiti"/>
                          <w:iCs/>
                          <w:color w:val="4F81BD"/>
                          <w:lang w:eastAsia="zh-CN"/>
                        </w:rPr>
                      </w:pPr>
                      <w:r w:rsidRPr="007B4819">
                        <w:rPr>
                          <w:rFonts w:eastAsia="STKaiti"/>
                          <w:iCs/>
                          <w:color w:val="4F81BD"/>
                          <w:lang w:eastAsia="zh-CN"/>
                        </w:rPr>
                        <w:t>这套方法由</w:t>
                      </w:r>
                      <w:r w:rsidRPr="007B4819">
                        <w:rPr>
                          <w:rFonts w:eastAsia="STKaiti"/>
                          <w:iCs/>
                          <w:color w:val="4F81BD"/>
                          <w:lang w:eastAsia="zh-CN"/>
                        </w:rPr>
                        <w:t>ITU-T</w:t>
                      </w:r>
                      <w:r w:rsidRPr="007B4819">
                        <w:rPr>
                          <w:rFonts w:eastAsia="STKaiti"/>
                          <w:iCs/>
                          <w:color w:val="4F81BD"/>
                          <w:lang w:eastAsia="zh-CN"/>
                        </w:rPr>
                        <w:t>与</w:t>
                      </w:r>
                      <w:r w:rsidRPr="007B4819">
                        <w:rPr>
                          <w:rFonts w:eastAsia="STKaiti"/>
                          <w:iCs/>
                          <w:color w:val="4F81BD"/>
                          <w:lang w:eastAsia="zh-CN"/>
                        </w:rPr>
                        <w:t>60</w:t>
                      </w:r>
                      <w:r w:rsidRPr="007B4819">
                        <w:rPr>
                          <w:rFonts w:eastAsia="STKaiti"/>
                          <w:iCs/>
                          <w:color w:val="4F81BD"/>
                          <w:lang w:eastAsia="zh-CN"/>
                        </w:rPr>
                        <w:t>余个机构共同制定而成，这些机构包括主要</w:t>
                      </w:r>
                      <w:r w:rsidRPr="007B4819">
                        <w:rPr>
                          <w:rFonts w:eastAsia="STKaiti"/>
                          <w:iCs/>
                          <w:color w:val="4F81BD"/>
                          <w:lang w:eastAsia="zh-CN"/>
                        </w:rPr>
                        <w:t>ICT</w:t>
                      </w:r>
                      <w:r w:rsidRPr="007B4819">
                        <w:rPr>
                          <w:rFonts w:eastAsia="STKaiti"/>
                          <w:iCs/>
                          <w:color w:val="4F81BD"/>
                          <w:lang w:eastAsia="zh-CN"/>
                        </w:rPr>
                        <w:t>私营机构、联合国气候变化框架公约（</w:t>
                      </w:r>
                      <w:r w:rsidRPr="007B4819">
                        <w:rPr>
                          <w:rFonts w:eastAsia="STKaiti"/>
                          <w:iCs/>
                          <w:color w:val="4F81BD"/>
                          <w:lang w:eastAsia="zh-CN"/>
                        </w:rPr>
                        <w:t>UNFCCC</w:t>
                      </w:r>
                      <w:r w:rsidRPr="007B4819">
                        <w:rPr>
                          <w:rFonts w:eastAsia="STKaiti"/>
                          <w:iCs/>
                          <w:color w:val="4F81BD"/>
                          <w:lang w:eastAsia="zh-CN"/>
                        </w:rPr>
                        <w:t>）、联合国环境规划署（</w:t>
                      </w:r>
                      <w:r w:rsidRPr="007B4819">
                        <w:rPr>
                          <w:rFonts w:eastAsia="STKaiti"/>
                          <w:iCs/>
                          <w:color w:val="4F81BD"/>
                          <w:lang w:eastAsia="zh-CN"/>
                        </w:rPr>
                        <w:t>UNEP</w:t>
                      </w:r>
                      <w:r w:rsidRPr="007B4819">
                        <w:rPr>
                          <w:rFonts w:eastAsia="STKaiti"/>
                          <w:iCs/>
                          <w:color w:val="4F81BD"/>
                          <w:lang w:eastAsia="zh-CN"/>
                        </w:rPr>
                        <w:t>）以及欧洲电信标准化协会</w:t>
                      </w:r>
                      <w:r w:rsidRPr="007B4819">
                        <w:rPr>
                          <w:rFonts w:eastAsia="STKaiti"/>
                          <w:iCs/>
                          <w:color w:val="4F81BD"/>
                          <w:lang w:eastAsia="zh-CN"/>
                        </w:rPr>
                        <w:t>(ETSI)</w:t>
                      </w:r>
                      <w:r w:rsidRPr="007B4819">
                        <w:rPr>
                          <w:rFonts w:eastAsia="STKaiti"/>
                          <w:iCs/>
                          <w:color w:val="4F81BD"/>
                          <w:lang w:eastAsia="zh-CN"/>
                        </w:rPr>
                        <w:t>。</w:t>
                      </w:r>
                    </w:p>
                  </w:txbxContent>
                </v:textbox>
                <w10:wrap type="topAndBottom" anchorx="page"/>
              </v:shape>
            </w:pict>
          </mc:Fallback>
        </mc:AlternateContent>
      </w:r>
      <w:r w:rsidR="00AA1ADD">
        <w:rPr>
          <w:lang w:eastAsia="zh-CN"/>
        </w:rPr>
        <w:t>评</w:t>
      </w:r>
      <w:r w:rsidR="00AA1ADD">
        <w:rPr>
          <w:rFonts w:hint="eastAsia"/>
          <w:lang w:eastAsia="zh-CN"/>
        </w:rPr>
        <w:t>估</w:t>
      </w:r>
      <w:r w:rsidR="00AA1ADD">
        <w:rPr>
          <w:lang w:eastAsia="zh-CN"/>
        </w:rPr>
        <w:t>ICT</w:t>
      </w:r>
      <w:r w:rsidR="00AA1ADD" w:rsidRPr="00B67467">
        <w:rPr>
          <w:rFonts w:hint="eastAsia"/>
          <w:lang w:eastAsia="zh-CN"/>
        </w:rPr>
        <w:t>对</w:t>
      </w:r>
      <w:r w:rsidR="00AA1ADD" w:rsidRPr="00B67467">
        <w:rPr>
          <w:lang w:eastAsia="zh-CN"/>
        </w:rPr>
        <w:t>城市</w:t>
      </w:r>
      <w:r w:rsidR="00AA1ADD" w:rsidRPr="00B67467">
        <w:rPr>
          <w:rFonts w:hint="eastAsia"/>
          <w:lang w:eastAsia="zh-CN"/>
        </w:rPr>
        <w:t>环境产生的影响</w:t>
      </w:r>
      <w:r w:rsidR="00AA1ADD">
        <w:rPr>
          <w:rFonts w:hint="eastAsia"/>
          <w:lang w:eastAsia="zh-CN"/>
        </w:rPr>
        <w:t>，</w:t>
      </w:r>
      <w:r w:rsidR="00AA1ADD">
        <w:rPr>
          <w:lang w:eastAsia="zh-CN"/>
        </w:rPr>
        <w:t>ITU-T L.1440</w:t>
      </w:r>
      <w:r w:rsidR="00AA1ADD">
        <w:rPr>
          <w:rFonts w:hint="eastAsia"/>
          <w:lang w:eastAsia="zh-CN"/>
        </w:rPr>
        <w:t>建议书中的</w:t>
      </w:r>
      <w:r w:rsidR="00B5759D">
        <w:rPr>
          <w:rFonts w:hint="eastAsia"/>
          <w:b/>
          <w:lang w:eastAsia="zh-CN"/>
        </w:rPr>
        <w:t>“</w:t>
      </w:r>
      <w:r w:rsidR="00AA1ADD">
        <w:rPr>
          <w:rFonts w:hint="eastAsia"/>
          <w:b/>
          <w:lang w:eastAsia="zh-CN"/>
        </w:rPr>
        <w:t>在</w:t>
      </w:r>
      <w:r w:rsidR="00AA1ADD">
        <w:rPr>
          <w:b/>
          <w:lang w:eastAsia="zh-CN"/>
        </w:rPr>
        <w:t>城市层面进行信息通信技术环境影响评定的方法</w:t>
      </w:r>
      <w:r w:rsidR="00B5759D">
        <w:rPr>
          <w:rFonts w:hint="eastAsia"/>
          <w:b/>
          <w:lang w:eastAsia="zh-CN"/>
        </w:rPr>
        <w:t>”</w:t>
      </w:r>
      <w:r w:rsidR="00AA1ADD">
        <w:rPr>
          <w:rFonts w:hint="eastAsia"/>
          <w:lang w:eastAsia="zh-CN"/>
        </w:rPr>
        <w:t>是</w:t>
      </w:r>
      <w:r w:rsidR="00AA1ADD">
        <w:rPr>
          <w:lang w:eastAsia="zh-CN"/>
        </w:rPr>
        <w:t>ITU-T L.1400</w:t>
      </w:r>
      <w:r w:rsidR="00AA1ADD">
        <w:rPr>
          <w:rFonts w:hint="eastAsia"/>
          <w:lang w:eastAsia="zh-CN"/>
        </w:rPr>
        <w:t>系列</w:t>
      </w:r>
      <w:r w:rsidR="00AA1ADD">
        <w:rPr>
          <w:lang w:eastAsia="zh-CN"/>
        </w:rPr>
        <w:t>ICTs</w:t>
      </w:r>
      <w:r w:rsidR="00AA1ADD">
        <w:rPr>
          <w:rFonts w:hint="eastAsia"/>
          <w:lang w:eastAsia="zh-CN"/>
        </w:rPr>
        <w:t>的环境影响估价方法中增加的最新内容。</w:t>
      </w:r>
    </w:p>
    <w:p w:rsidR="00AA1ADD" w:rsidRPr="00B67467" w:rsidRDefault="00971EFF" w:rsidP="00B67467">
      <w:pPr>
        <w:ind w:firstLineChars="200" w:firstLine="480"/>
        <w:rPr>
          <w:lang w:eastAsia="zh-CN"/>
        </w:rPr>
      </w:pPr>
      <w:r w:rsidRPr="00B67467">
        <w:rPr>
          <w:rFonts w:hint="eastAsia"/>
          <w:lang w:eastAsia="zh-CN"/>
        </w:rPr>
        <w:t>ITU-T L.1440</w:t>
      </w:r>
      <w:r w:rsidRPr="00B67467">
        <w:rPr>
          <w:rFonts w:hint="eastAsia"/>
          <w:lang w:eastAsia="zh-CN"/>
        </w:rPr>
        <w:t>为城市评估</w:t>
      </w:r>
      <w:r w:rsidRPr="00B67467">
        <w:rPr>
          <w:rFonts w:hint="eastAsia"/>
          <w:lang w:eastAsia="zh-CN"/>
        </w:rPr>
        <w:t>ICT</w:t>
      </w:r>
      <w:r w:rsidRPr="00B67467">
        <w:rPr>
          <w:rFonts w:hint="eastAsia"/>
          <w:lang w:eastAsia="zh-CN"/>
        </w:rPr>
        <w:t>对城市能效和温室气体（</w:t>
      </w:r>
      <w:r w:rsidRPr="00B67467">
        <w:rPr>
          <w:rFonts w:hint="eastAsia"/>
          <w:lang w:eastAsia="zh-CN"/>
        </w:rPr>
        <w:t>GHG</w:t>
      </w:r>
      <w:r w:rsidRPr="00B67467">
        <w:rPr>
          <w:rFonts w:hint="eastAsia"/>
          <w:lang w:eastAsia="zh-CN"/>
        </w:rPr>
        <w:t>）排放提供了一套公认的方法</w:t>
      </w:r>
      <w:r w:rsidR="00AA1ADD" w:rsidRPr="00B67467">
        <w:rPr>
          <w:rFonts w:hint="eastAsia"/>
          <w:lang w:eastAsia="zh-CN"/>
        </w:rPr>
        <w:t>。该方法将有助于可持续智慧城市的研究，并提供一种国际公认的、量化</w:t>
      </w:r>
      <w:r w:rsidR="00AA1ADD" w:rsidRPr="00B67467">
        <w:rPr>
          <w:rFonts w:hint="eastAsia"/>
          <w:lang w:eastAsia="zh-CN"/>
        </w:rPr>
        <w:t>ICT</w:t>
      </w:r>
      <w:r w:rsidR="00AA1ADD" w:rsidRPr="00B67467">
        <w:rPr>
          <w:rFonts w:hint="eastAsia"/>
          <w:lang w:eastAsia="zh-CN"/>
        </w:rPr>
        <w:t>应用在多大程度上提高城市基础设施和运作的环境可持续性的方法。</w:t>
      </w:r>
    </w:p>
    <w:p w:rsidR="00AA1ADD" w:rsidRPr="00EA2640" w:rsidRDefault="00AA1ADD" w:rsidP="00EA2640">
      <w:pPr>
        <w:ind w:firstLineChars="200" w:firstLine="480"/>
        <w:rPr>
          <w:lang w:eastAsia="zh-CN"/>
        </w:rPr>
      </w:pPr>
      <w:r w:rsidRPr="00EA2640">
        <w:rPr>
          <w:lang w:eastAsia="zh-CN"/>
        </w:rPr>
        <w:t>ITU-T L.1400</w:t>
      </w:r>
      <w:r w:rsidRPr="00EA2640">
        <w:rPr>
          <w:rFonts w:hint="eastAsia"/>
          <w:lang w:eastAsia="zh-CN"/>
        </w:rPr>
        <w:t>系列评估方法还包括：</w:t>
      </w:r>
    </w:p>
    <w:p w:rsidR="00AA1ADD" w:rsidRPr="001B076A" w:rsidRDefault="0068410F" w:rsidP="0068410F">
      <w:pPr>
        <w:pStyle w:val="enumlev10"/>
        <w:rPr>
          <w:lang w:eastAsia="zh-CN"/>
        </w:rPr>
      </w:pPr>
      <w:r w:rsidRPr="0068410F">
        <w:rPr>
          <w:b/>
          <w:lang w:eastAsia="zh-CN"/>
        </w:rPr>
        <w:t>•</w:t>
      </w:r>
      <w:r>
        <w:rPr>
          <w:b/>
          <w:lang w:eastAsia="zh-CN"/>
        </w:rPr>
        <w:tab/>
      </w:r>
      <w:r w:rsidR="00AA1ADD" w:rsidRPr="002F0E46">
        <w:rPr>
          <w:rFonts w:hint="eastAsia"/>
          <w:b/>
          <w:lang w:eastAsia="zh-CN"/>
        </w:rPr>
        <w:t>信息通信技术商品、网络和服务</w:t>
      </w:r>
      <w:r w:rsidR="00AA1ADD" w:rsidRPr="001B076A">
        <w:rPr>
          <w:rFonts w:hint="eastAsia"/>
          <w:lang w:eastAsia="zh-CN"/>
        </w:rPr>
        <w:t>环境影响的评估方法</w:t>
      </w:r>
      <w:r w:rsidR="00067AC8">
        <w:rPr>
          <w:lang w:eastAsia="zh-CN"/>
        </w:rPr>
        <w:t>（</w:t>
      </w:r>
      <w:r w:rsidR="00AA1ADD" w:rsidRPr="001B076A">
        <w:rPr>
          <w:lang w:eastAsia="zh-CN"/>
        </w:rPr>
        <w:t>ITU-T L.1410</w:t>
      </w:r>
      <w:r w:rsidR="00067AC8">
        <w:rPr>
          <w:lang w:eastAsia="zh-CN"/>
        </w:rPr>
        <w:t>）</w:t>
      </w:r>
    </w:p>
    <w:p w:rsidR="00AA1ADD" w:rsidRPr="001B076A" w:rsidRDefault="0068410F" w:rsidP="0068410F">
      <w:pPr>
        <w:pStyle w:val="enumlev10"/>
        <w:rPr>
          <w:rFonts w:ascii="SimSun" w:hAnsi="SimSun" w:cs="SimSun"/>
          <w:szCs w:val="24"/>
          <w:lang w:eastAsia="zh-CN"/>
        </w:rPr>
      </w:pPr>
      <w:r w:rsidRPr="0068410F">
        <w:rPr>
          <w:rFonts w:ascii="SimSun" w:hAnsi="SimSun" w:cs="SimSun"/>
          <w:b/>
          <w:szCs w:val="24"/>
          <w:lang w:eastAsia="zh-CN"/>
        </w:rPr>
        <w:t>•</w:t>
      </w:r>
      <w:r>
        <w:rPr>
          <w:rFonts w:ascii="SimSun" w:hAnsi="SimSun" w:cs="SimSun"/>
          <w:b/>
          <w:szCs w:val="24"/>
          <w:lang w:eastAsia="zh-CN"/>
        </w:rPr>
        <w:tab/>
      </w:r>
      <w:r w:rsidR="00AA1ADD" w:rsidRPr="002F0E46">
        <w:rPr>
          <w:rFonts w:ascii="SimSun" w:hAnsi="SimSun" w:cs="SimSun" w:hint="eastAsia"/>
          <w:b/>
          <w:szCs w:val="24"/>
          <w:lang w:eastAsia="zh-CN"/>
        </w:rPr>
        <w:t>组织中信息通信技术</w:t>
      </w:r>
      <w:r w:rsidR="00AA1ADD" w:rsidRPr="001B076A">
        <w:rPr>
          <w:rFonts w:ascii="SimSun" w:hAnsi="SimSun" w:cs="SimSun" w:hint="eastAsia"/>
          <w:szCs w:val="24"/>
          <w:lang w:eastAsia="zh-CN"/>
        </w:rPr>
        <w:t>能耗和绿色气体排放影响评估方法</w:t>
      </w:r>
      <w:r w:rsidR="00067AC8">
        <w:rPr>
          <w:lang w:eastAsia="zh-CN"/>
        </w:rPr>
        <w:t>（</w:t>
      </w:r>
      <w:r w:rsidR="00AA1ADD" w:rsidRPr="0068410F">
        <w:rPr>
          <w:lang w:eastAsia="zh-CN"/>
        </w:rPr>
        <w:t>ITU-T L.1420</w:t>
      </w:r>
      <w:r w:rsidR="00067AC8">
        <w:rPr>
          <w:lang w:eastAsia="zh-CN"/>
        </w:rPr>
        <w:t>）</w:t>
      </w:r>
    </w:p>
    <w:p w:rsidR="00AA1ADD" w:rsidRPr="00067AC8" w:rsidRDefault="0068410F" w:rsidP="0068410F">
      <w:pPr>
        <w:pStyle w:val="enumlev10"/>
        <w:rPr>
          <w:lang w:eastAsia="zh-CN"/>
        </w:rPr>
      </w:pPr>
      <w:r w:rsidRPr="0068410F">
        <w:rPr>
          <w:rFonts w:ascii="SimSun" w:hAnsi="SimSun" w:cs="SimSun"/>
          <w:b/>
          <w:szCs w:val="24"/>
          <w:lang w:eastAsia="zh-CN"/>
        </w:rPr>
        <w:t>•</w:t>
      </w:r>
      <w:r>
        <w:rPr>
          <w:rFonts w:ascii="SimSun" w:hAnsi="SimSun" w:cs="SimSun"/>
          <w:b/>
          <w:szCs w:val="24"/>
          <w:lang w:eastAsia="zh-CN"/>
        </w:rPr>
        <w:tab/>
      </w:r>
      <w:r w:rsidR="00AA1ADD" w:rsidRPr="00067AC8">
        <w:rPr>
          <w:rFonts w:hint="eastAsia"/>
          <w:b/>
          <w:bCs/>
          <w:lang w:eastAsia="zh-CN"/>
        </w:rPr>
        <w:t>信息通信技术温室气体和能源项目</w:t>
      </w:r>
      <w:r w:rsidR="00AA1ADD" w:rsidRPr="00067AC8">
        <w:rPr>
          <w:rFonts w:hint="eastAsia"/>
          <w:lang w:eastAsia="zh-CN"/>
        </w:rPr>
        <w:t>环境影响评估方法</w:t>
      </w:r>
      <w:r w:rsidR="00067AC8">
        <w:rPr>
          <w:lang w:eastAsia="zh-CN"/>
        </w:rPr>
        <w:t>（</w:t>
      </w:r>
      <w:r w:rsidR="00AA1ADD" w:rsidRPr="00067AC8">
        <w:rPr>
          <w:lang w:eastAsia="zh-CN"/>
        </w:rPr>
        <w:t>ITU-T L.1430</w:t>
      </w:r>
      <w:r w:rsidR="00067AC8">
        <w:rPr>
          <w:rFonts w:hint="eastAsia"/>
          <w:lang w:eastAsia="zh-CN"/>
        </w:rPr>
        <w:t>）</w:t>
      </w:r>
    </w:p>
    <w:p w:rsidR="00AA1ADD" w:rsidRDefault="00AA1ADD" w:rsidP="00AA1ADD">
      <w:pPr>
        <w:pStyle w:val="Heading2"/>
        <w:rPr>
          <w:lang w:eastAsia="zh-CN"/>
        </w:rPr>
      </w:pPr>
      <w:bookmarkStart w:id="271" w:name="_3.4_e-Health"/>
      <w:bookmarkStart w:id="272" w:name="_Toc416161340"/>
      <w:bookmarkStart w:id="273" w:name="_Toc438553956"/>
      <w:bookmarkStart w:id="274" w:name="_Toc453932949"/>
      <w:bookmarkStart w:id="275" w:name="_Toc453929078"/>
      <w:bookmarkStart w:id="276" w:name="_Toc454295855"/>
      <w:bookmarkStart w:id="277" w:name="_Toc462664209"/>
      <w:bookmarkStart w:id="278" w:name="_Toc464035565"/>
      <w:bookmarkStart w:id="279" w:name="_Toc465078386"/>
      <w:bookmarkStart w:id="280" w:name="_Toc465078824"/>
      <w:bookmarkStart w:id="281" w:name="_Toc465079770"/>
      <w:bookmarkStart w:id="282" w:name="_Toc465081792"/>
      <w:bookmarkStart w:id="283" w:name="_Toc465098872"/>
      <w:bookmarkEnd w:id="270"/>
      <w:bookmarkEnd w:id="271"/>
      <w:r>
        <w:rPr>
          <w:lang w:eastAsia="zh-CN"/>
        </w:rPr>
        <w:lastRenderedPageBreak/>
        <w:t>5.5</w:t>
      </w:r>
      <w:r>
        <w:rPr>
          <w:lang w:eastAsia="zh-CN"/>
        </w:rPr>
        <w:tab/>
      </w:r>
      <w:bookmarkEnd w:id="272"/>
      <w:bookmarkEnd w:id="273"/>
      <w:bookmarkEnd w:id="274"/>
      <w:bookmarkEnd w:id="275"/>
      <w:bookmarkEnd w:id="276"/>
      <w:bookmarkEnd w:id="277"/>
      <w:bookmarkEnd w:id="278"/>
      <w:r>
        <w:rPr>
          <w:rFonts w:hint="eastAsia"/>
          <w:lang w:eastAsia="zh-CN"/>
        </w:rPr>
        <w:t>车辆联网、自动驾驶和智能交通系统</w:t>
      </w:r>
      <w:bookmarkEnd w:id="279"/>
      <w:bookmarkEnd w:id="280"/>
      <w:bookmarkEnd w:id="281"/>
      <w:bookmarkEnd w:id="282"/>
      <w:bookmarkEnd w:id="283"/>
    </w:p>
    <w:p w:rsidR="00AA1ADD" w:rsidRDefault="00CB2B0C" w:rsidP="00062B4D">
      <w:pPr>
        <w:ind w:firstLineChars="200" w:firstLine="480"/>
        <w:rPr>
          <w:lang w:eastAsia="zh-CN"/>
        </w:rPr>
      </w:pPr>
      <w:r>
        <w:rPr>
          <w:noProof/>
          <w:lang w:eastAsia="zh-CN"/>
        </w:rPr>
        <mc:AlternateContent>
          <mc:Choice Requires="wps">
            <w:drawing>
              <wp:anchor distT="91440" distB="91440" distL="114300" distR="114300" simplePos="0" relativeHeight="251660288" behindDoc="0" locked="0" layoutInCell="1" allowOverlap="1" wp14:anchorId="3CB70BB6" wp14:editId="55490BEC">
                <wp:simplePos x="0" y="0"/>
                <wp:positionH relativeFrom="page">
                  <wp:align>center</wp:align>
                </wp:positionH>
                <wp:positionV relativeFrom="paragraph">
                  <wp:posOffset>274320</wp:posOffset>
                </wp:positionV>
                <wp:extent cx="3578225" cy="1508760"/>
                <wp:effectExtent l="0" t="0" r="0" b="6350"/>
                <wp:wrapTopAndBottom/>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508760"/>
                        </a:xfrm>
                        <a:prstGeom prst="rect">
                          <a:avLst/>
                        </a:prstGeom>
                        <a:noFill/>
                        <a:ln w="9525">
                          <a:noFill/>
                          <a:miter lim="800000"/>
                          <a:headEnd/>
                          <a:tailEnd/>
                        </a:ln>
                      </wps:spPr>
                      <wps:txbx>
                        <w:txbxContent>
                          <w:p w:rsidR="001A39F0" w:rsidRPr="00895DCC" w:rsidRDefault="001A39F0" w:rsidP="00AA1ADD">
                            <w:pPr>
                              <w:pBdr>
                                <w:top w:val="single" w:sz="24" w:space="8" w:color="4F81BD"/>
                                <w:bottom w:val="single" w:sz="24" w:space="8" w:color="4F81BD"/>
                              </w:pBdr>
                              <w:rPr>
                                <w:rFonts w:eastAsia="STKaiti"/>
                                <w:iCs/>
                                <w:color w:val="4F81BD"/>
                                <w:lang w:eastAsia="zh-CN"/>
                              </w:rPr>
                            </w:pPr>
                            <w:hyperlink r:id="rId63" w:history="1">
                              <w:r w:rsidRPr="00895DCC">
                                <w:rPr>
                                  <w:rStyle w:val="Hyperlink"/>
                                  <w:rFonts w:eastAsia="STKaiti" w:hint="eastAsia"/>
                                  <w:iCs/>
                                  <w:lang w:eastAsia="zh-CN"/>
                                </w:rPr>
                                <w:t>ITS</w:t>
                              </w:r>
                              <w:r w:rsidRPr="00895DCC">
                                <w:rPr>
                                  <w:rStyle w:val="Hyperlink"/>
                                  <w:rFonts w:eastAsia="STKaiti" w:hint="eastAsia"/>
                                  <w:iCs/>
                                  <w:lang w:eastAsia="zh-CN"/>
                                </w:rPr>
                                <w:t>通信标准协作（</w:t>
                              </w:r>
                              <w:r w:rsidRPr="00895DCC">
                                <w:rPr>
                                  <w:rStyle w:val="Hyperlink"/>
                                  <w:rFonts w:eastAsia="STKaiti" w:hint="eastAsia"/>
                                  <w:iCs/>
                                  <w:lang w:eastAsia="zh-CN"/>
                                </w:rPr>
                                <w:t>CITS</w:t>
                              </w:r>
                              <w:r w:rsidRPr="00895DCC">
                                <w:rPr>
                                  <w:rStyle w:val="Hyperlink"/>
                                  <w:rFonts w:eastAsia="STKaiti" w:hint="eastAsia"/>
                                  <w:iCs/>
                                  <w:lang w:eastAsia="zh-CN"/>
                                </w:rPr>
                                <w:t>）</w:t>
                              </w:r>
                            </w:hyperlink>
                            <w:r w:rsidRPr="00895DCC">
                              <w:rPr>
                                <w:rFonts w:eastAsia="STKaiti"/>
                                <w:iCs/>
                                <w:color w:val="4F81BD"/>
                                <w:lang w:eastAsia="zh-CN"/>
                              </w:rPr>
                              <w:t>建立了一个全球认可的论坛，通过制定一套国际认可、全球统一的</w:t>
                            </w:r>
                            <w:r w:rsidRPr="00895DCC">
                              <w:rPr>
                                <w:rFonts w:eastAsia="STKaiti"/>
                                <w:iCs/>
                                <w:color w:val="4F81BD"/>
                                <w:lang w:eastAsia="zh-CN"/>
                              </w:rPr>
                              <w:t>ITS</w:t>
                            </w:r>
                            <w:r w:rsidRPr="00895DCC">
                              <w:rPr>
                                <w:rFonts w:eastAsia="STKaiti"/>
                                <w:iCs/>
                                <w:color w:val="4F81BD"/>
                                <w:lang w:eastAsia="zh-CN"/>
                              </w:rPr>
                              <w:t>通信标准快速部署可互通的</w:t>
                            </w:r>
                            <w:r w:rsidRPr="00895DCC">
                              <w:rPr>
                                <w:rFonts w:eastAsia="STKaiti"/>
                                <w:iCs/>
                                <w:color w:val="4F81BD"/>
                                <w:lang w:eastAsia="zh-CN"/>
                              </w:rPr>
                              <w:t>ICT</w:t>
                            </w:r>
                            <w:r w:rsidRPr="00895DCC">
                              <w:rPr>
                                <w:rFonts w:eastAsia="STKaiti"/>
                                <w:iCs/>
                                <w:color w:val="4F81BD"/>
                                <w:lang w:eastAsia="zh-CN"/>
                              </w:rPr>
                              <w:t>产品和服务，使能在全球市场上完全可互操作的通信相关产品和服务实现快速部署。</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CB70BB6" id="_x0000_s1044" type="#_x0000_t202" style="position:absolute;left:0;text-align:left;margin-left:0;margin-top:21.6pt;width:281.75pt;height:118.8pt;z-index:25166028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" filled="f" stroked="f">
                <v:textbox style="mso-fit-shape-to-text:t">
                  <w:txbxContent>
                    <w:p w:rsidR="001A39F0" w:rsidRPr="00895DCC" w:rsidRDefault="001A39F0" w:rsidP="00AA1ADD">
                      <w:pPr>
                        <w:pBdr>
                          <w:top w:val="single" w:sz="24" w:space="8" w:color="4F81BD"/>
                          <w:bottom w:val="single" w:sz="24" w:space="8" w:color="4F81BD"/>
                        </w:pBdr>
                        <w:rPr>
                          <w:rFonts w:eastAsia="STKaiti"/>
                          <w:iCs/>
                          <w:color w:val="4F81BD"/>
                          <w:lang w:eastAsia="zh-CN"/>
                        </w:rPr>
                      </w:pPr>
                      <w:hyperlink r:id="rId64" w:history="1">
                        <w:r w:rsidRPr="00895DCC">
                          <w:rPr>
                            <w:rStyle w:val="Hyperlink"/>
                            <w:rFonts w:eastAsia="STKaiti" w:hint="eastAsia"/>
                            <w:iCs/>
                            <w:lang w:eastAsia="zh-CN"/>
                          </w:rPr>
                          <w:t>ITS</w:t>
                        </w:r>
                        <w:r w:rsidRPr="00895DCC">
                          <w:rPr>
                            <w:rStyle w:val="Hyperlink"/>
                            <w:rFonts w:eastAsia="STKaiti" w:hint="eastAsia"/>
                            <w:iCs/>
                            <w:lang w:eastAsia="zh-CN"/>
                          </w:rPr>
                          <w:t>通信标准协作（</w:t>
                        </w:r>
                        <w:r w:rsidRPr="00895DCC">
                          <w:rPr>
                            <w:rStyle w:val="Hyperlink"/>
                            <w:rFonts w:eastAsia="STKaiti" w:hint="eastAsia"/>
                            <w:iCs/>
                            <w:lang w:eastAsia="zh-CN"/>
                          </w:rPr>
                          <w:t>CITS</w:t>
                        </w:r>
                        <w:r w:rsidRPr="00895DCC">
                          <w:rPr>
                            <w:rStyle w:val="Hyperlink"/>
                            <w:rFonts w:eastAsia="STKaiti" w:hint="eastAsia"/>
                            <w:iCs/>
                            <w:lang w:eastAsia="zh-CN"/>
                          </w:rPr>
                          <w:t>）</w:t>
                        </w:r>
                      </w:hyperlink>
                      <w:r w:rsidRPr="00895DCC">
                        <w:rPr>
                          <w:rFonts w:eastAsia="STKaiti"/>
                          <w:iCs/>
                          <w:color w:val="4F81BD"/>
                          <w:lang w:eastAsia="zh-CN"/>
                        </w:rPr>
                        <w:t>建立了一个全球认可的论坛，通过制定一套国际认可、全球统一的</w:t>
                      </w:r>
                      <w:r w:rsidRPr="00895DCC">
                        <w:rPr>
                          <w:rFonts w:eastAsia="STKaiti"/>
                          <w:iCs/>
                          <w:color w:val="4F81BD"/>
                          <w:lang w:eastAsia="zh-CN"/>
                        </w:rPr>
                        <w:t>ITS</w:t>
                      </w:r>
                      <w:r w:rsidRPr="00895DCC">
                        <w:rPr>
                          <w:rFonts w:eastAsia="STKaiti"/>
                          <w:iCs/>
                          <w:color w:val="4F81BD"/>
                          <w:lang w:eastAsia="zh-CN"/>
                        </w:rPr>
                        <w:t>通信标准快速部署可互通的</w:t>
                      </w:r>
                      <w:r w:rsidRPr="00895DCC">
                        <w:rPr>
                          <w:rFonts w:eastAsia="STKaiti"/>
                          <w:iCs/>
                          <w:color w:val="4F81BD"/>
                          <w:lang w:eastAsia="zh-CN"/>
                        </w:rPr>
                        <w:t>ICT</w:t>
                      </w:r>
                      <w:r w:rsidRPr="00895DCC">
                        <w:rPr>
                          <w:rFonts w:eastAsia="STKaiti"/>
                          <w:iCs/>
                          <w:color w:val="4F81BD"/>
                          <w:lang w:eastAsia="zh-CN"/>
                        </w:rPr>
                        <w:t>产品和服务，使能在全球市场上完全可互操作的通信相关产品和服务实现快速部署。</w:t>
                      </w:r>
                    </w:p>
                  </w:txbxContent>
                </v:textbox>
                <w10:wrap type="topAndBottom" anchorx="page"/>
              </v:shape>
            </w:pict>
          </mc:Fallback>
        </mc:AlternateContent>
      </w:r>
      <w:r w:rsidR="00AA1ADD">
        <w:rPr>
          <w:rFonts w:hint="eastAsia"/>
          <w:lang w:eastAsia="zh-CN"/>
        </w:rPr>
        <w:t>大多数</w:t>
      </w:r>
      <w:r w:rsidR="00AA1ADD">
        <w:rPr>
          <w:rFonts w:hint="eastAsia"/>
          <w:lang w:eastAsia="zh-CN"/>
        </w:rPr>
        <w:t>ITS</w:t>
      </w:r>
      <w:r w:rsidR="00AA1ADD">
        <w:rPr>
          <w:rFonts w:hint="eastAsia"/>
          <w:lang w:eastAsia="zh-CN"/>
        </w:rPr>
        <w:t>工作是通过</w:t>
      </w:r>
      <w:r w:rsidR="00AA1ADD">
        <w:rPr>
          <w:rFonts w:hint="eastAsia"/>
          <w:lang w:eastAsia="zh-CN"/>
        </w:rPr>
        <w:t>CITS</w:t>
      </w:r>
      <w:r w:rsidR="00AA1ADD">
        <w:rPr>
          <w:rFonts w:hint="eastAsia"/>
          <w:lang w:eastAsia="zh-CN"/>
        </w:rPr>
        <w:t>进行协调和开展的，</w:t>
      </w:r>
      <w:r w:rsidR="00AA1ADD">
        <w:rPr>
          <w:rFonts w:hint="eastAsia"/>
          <w:lang w:eastAsia="zh-CN"/>
        </w:rPr>
        <w:t>CITS</w:t>
      </w:r>
      <w:r w:rsidR="00AA1ADD">
        <w:rPr>
          <w:rFonts w:hint="eastAsia"/>
          <w:lang w:eastAsia="zh-CN"/>
        </w:rPr>
        <w:t>同时充当国际电联与</w:t>
      </w:r>
      <w:r w:rsidR="00AA1ADD">
        <w:rPr>
          <w:rFonts w:hint="eastAsia"/>
          <w:lang w:eastAsia="zh-CN"/>
        </w:rPr>
        <w:t>UNECE</w:t>
      </w:r>
      <w:r w:rsidR="00AA1ADD">
        <w:rPr>
          <w:rFonts w:hint="eastAsia"/>
          <w:lang w:eastAsia="zh-CN"/>
        </w:rPr>
        <w:t>世界车辆法规协调论坛（</w:t>
      </w:r>
      <w:r w:rsidR="00062B4D">
        <w:rPr>
          <w:rFonts w:hint="eastAsia"/>
          <w:lang w:eastAsia="zh-CN"/>
        </w:rPr>
        <w:t>WP.29</w:t>
      </w:r>
      <w:r w:rsidR="00AA1ADD">
        <w:rPr>
          <w:rFonts w:hint="eastAsia"/>
          <w:lang w:eastAsia="zh-CN"/>
        </w:rPr>
        <w:t>）的接口。</w:t>
      </w:r>
      <w:r w:rsidR="00AA1ADD">
        <w:rPr>
          <w:rFonts w:hint="eastAsia"/>
          <w:lang w:eastAsia="zh-CN"/>
        </w:rPr>
        <w:t>CITS</w:t>
      </w:r>
      <w:r w:rsidR="00AA1ADD">
        <w:rPr>
          <w:rFonts w:hint="eastAsia"/>
          <w:lang w:eastAsia="zh-CN"/>
        </w:rPr>
        <w:t>的作用是为国际电联带来相关的活动，并支持国际电联开展的举措。</w:t>
      </w:r>
      <w:r w:rsidR="00AA1ADD">
        <w:rPr>
          <w:rFonts w:hint="eastAsia"/>
          <w:lang w:eastAsia="zh-CN"/>
        </w:rPr>
        <w:t>CITS</w:t>
      </w:r>
      <w:r w:rsidR="00AA1ADD">
        <w:rPr>
          <w:rFonts w:hint="eastAsia"/>
          <w:lang w:eastAsia="zh-CN"/>
        </w:rPr>
        <w:t>不是一个标准化工作组，但更多时候作为一种协调机制，对标准化工作组的工作进行协调。</w:t>
      </w:r>
    </w:p>
    <w:p w:rsidR="00AA1ADD" w:rsidRDefault="00AA1ADD" w:rsidP="00743C07">
      <w:pPr>
        <w:ind w:firstLineChars="200" w:firstLine="482"/>
        <w:rPr>
          <w:lang w:eastAsia="zh-CN"/>
        </w:rPr>
      </w:pPr>
      <w:r w:rsidRPr="00743C07">
        <w:rPr>
          <w:rFonts w:hint="eastAsia"/>
          <w:b/>
          <w:lang w:eastAsia="zh-CN"/>
        </w:rPr>
        <w:t>与</w:t>
      </w:r>
      <w:r w:rsidRPr="00743C07">
        <w:rPr>
          <w:rFonts w:hint="eastAsia"/>
          <w:b/>
          <w:lang w:eastAsia="zh-CN"/>
        </w:rPr>
        <w:t>UNECE</w:t>
      </w:r>
      <w:r w:rsidRPr="00743C07">
        <w:rPr>
          <w:rFonts w:hint="eastAsia"/>
          <w:b/>
          <w:lang w:eastAsia="zh-CN"/>
        </w:rPr>
        <w:t>交通处的合作</w:t>
      </w:r>
      <w:r>
        <w:rPr>
          <w:rFonts w:hint="eastAsia"/>
          <w:lang w:eastAsia="zh-CN"/>
        </w:rPr>
        <w:t>已经取得较大进展。</w:t>
      </w:r>
      <w:r>
        <w:rPr>
          <w:rFonts w:hint="eastAsia"/>
          <w:lang w:eastAsia="zh-CN"/>
        </w:rPr>
        <w:t>WP.29</w:t>
      </w:r>
      <w:r>
        <w:rPr>
          <w:rFonts w:hint="eastAsia"/>
          <w:lang w:eastAsia="zh-CN"/>
        </w:rPr>
        <w:t>现在希望国际电联能够提供通信领域的标准，来支持车辆法规工作。这些标准将是性能方面的标准。例如，有关机动车上的紧急呼叫系统的全球新规</w:t>
      </w:r>
      <w:r w:rsidR="001007B4">
        <w:rPr>
          <w:rFonts w:hint="eastAsia"/>
          <w:lang w:eastAsia="zh-CN"/>
        </w:rPr>
        <w:t>（</w:t>
      </w:r>
      <w:r>
        <w:rPr>
          <w:rFonts w:hint="eastAsia"/>
          <w:lang w:eastAsia="zh-CN"/>
        </w:rPr>
        <w:t>自动急救呼叫系统</w:t>
      </w:r>
      <w:r w:rsidR="001007B4">
        <w:rPr>
          <w:rFonts w:hint="eastAsia"/>
          <w:lang w:eastAsia="zh-CN"/>
        </w:rPr>
        <w:t>（</w:t>
      </w:r>
      <w:r>
        <w:rPr>
          <w:rFonts w:hint="eastAsia"/>
          <w:lang w:eastAsia="zh-CN"/>
        </w:rPr>
        <w:t>AECS</w:t>
      </w:r>
      <w:r w:rsidR="001007B4">
        <w:rPr>
          <w:rFonts w:hint="eastAsia"/>
          <w:lang w:eastAsia="zh-CN"/>
        </w:rPr>
        <w:t>）</w:t>
      </w:r>
      <w:r w:rsidR="001007B4">
        <w:rPr>
          <w:lang w:eastAsia="zh-CN"/>
        </w:rPr>
        <w:t>）</w:t>
      </w:r>
      <w:r>
        <w:rPr>
          <w:rFonts w:hint="eastAsia"/>
          <w:lang w:eastAsia="zh-CN"/>
        </w:rPr>
        <w:t>即将获批，人们也期望该标准对于制定</w:t>
      </w:r>
      <w:r>
        <w:rPr>
          <w:lang w:eastAsia="zh-CN"/>
        </w:rPr>
        <w:t>ITU-T</w:t>
      </w:r>
      <w:r>
        <w:rPr>
          <w:rFonts w:hint="eastAsia"/>
          <w:lang w:eastAsia="zh-CN"/>
        </w:rPr>
        <w:t>语音质量性能标准</w:t>
      </w:r>
      <w:r w:rsidR="001007B4">
        <w:rPr>
          <w:lang w:eastAsia="zh-CN"/>
        </w:rPr>
        <w:t>（</w:t>
      </w:r>
      <w:r>
        <w:rPr>
          <w:lang w:eastAsia="zh-CN"/>
        </w:rPr>
        <w:t>ITU-T P.1140</w:t>
      </w:r>
      <w:r w:rsidR="001007B4">
        <w:rPr>
          <w:lang w:eastAsia="zh-CN"/>
        </w:rPr>
        <w:t>）</w:t>
      </w:r>
      <w:r>
        <w:rPr>
          <w:rFonts w:hint="eastAsia"/>
          <w:lang w:eastAsia="zh-CN"/>
        </w:rPr>
        <w:t>有参考价值。</w:t>
      </w:r>
    </w:p>
    <w:p w:rsidR="00AA1ADD" w:rsidRDefault="00AA1ADD" w:rsidP="00743C07">
      <w:pPr>
        <w:ind w:firstLineChars="200" w:firstLine="482"/>
        <w:rPr>
          <w:lang w:eastAsia="zh-CN"/>
        </w:rPr>
      </w:pPr>
      <w:r>
        <w:rPr>
          <w:b/>
          <w:bCs/>
          <w:lang w:eastAsia="zh-CN"/>
        </w:rPr>
        <w:t>日内瓦国际汽车展期间举行的</w:t>
      </w:r>
      <w:r>
        <w:rPr>
          <w:rFonts w:ascii="SimSun" w:hAnsi="SimSun"/>
          <w:b/>
          <w:bCs/>
          <w:lang w:eastAsia="zh-CN"/>
        </w:rPr>
        <w:t>“</w:t>
      </w:r>
      <w:hyperlink r:id="rId65" w:history="1">
        <w:r w:rsidRPr="00E1540E">
          <w:rPr>
            <w:rStyle w:val="Hyperlink"/>
            <w:lang w:eastAsia="zh-CN"/>
          </w:rPr>
          <w:t>未来全网络化汽车</w:t>
        </w:r>
      </w:hyperlink>
      <w:r>
        <w:rPr>
          <w:rFonts w:ascii="SimSun" w:hAnsi="SimSun"/>
          <w:b/>
          <w:bCs/>
          <w:lang w:eastAsia="zh-CN"/>
        </w:rPr>
        <w:t>”</w:t>
      </w:r>
      <w:r>
        <w:rPr>
          <w:b/>
          <w:bCs/>
          <w:lang w:eastAsia="zh-CN"/>
        </w:rPr>
        <w:t>专题研讨会</w:t>
      </w:r>
      <w:r>
        <w:rPr>
          <w:lang w:eastAsia="zh-CN"/>
        </w:rPr>
        <w:t>汇聚</w:t>
      </w:r>
      <w:r>
        <w:rPr>
          <w:rFonts w:hint="eastAsia"/>
          <w:lang w:eastAsia="zh-CN"/>
        </w:rPr>
        <w:t>汽车制造商、</w:t>
      </w:r>
      <w:r>
        <w:rPr>
          <w:lang w:eastAsia="zh-CN"/>
        </w:rPr>
        <w:t>汽车和信息通信业（</w:t>
      </w:r>
      <w:r>
        <w:rPr>
          <w:lang w:eastAsia="zh-CN"/>
        </w:rPr>
        <w:t>ICT</w:t>
      </w:r>
      <w:r>
        <w:rPr>
          <w:lang w:eastAsia="zh-CN"/>
        </w:rPr>
        <w:t>）、政府和监管机构的代表，共同探讨</w:t>
      </w:r>
      <w:r>
        <w:rPr>
          <w:rFonts w:hint="eastAsia"/>
          <w:lang w:eastAsia="zh-CN"/>
        </w:rPr>
        <w:t>车辆通信和自动驾驶</w:t>
      </w:r>
      <w:r>
        <w:rPr>
          <w:lang w:eastAsia="zh-CN"/>
        </w:rPr>
        <w:t>的现状与未来。</w:t>
      </w:r>
      <w:r>
        <w:rPr>
          <w:rFonts w:hint="eastAsia"/>
          <w:lang w:eastAsia="zh-CN"/>
        </w:rPr>
        <w:t>第</w:t>
      </w:r>
      <w:r w:rsidR="001B076A">
        <w:rPr>
          <w:rFonts w:hint="eastAsia"/>
          <w:lang w:eastAsia="zh-CN"/>
        </w:rPr>
        <w:t>12</w:t>
      </w:r>
      <w:r>
        <w:rPr>
          <w:rFonts w:hint="eastAsia"/>
          <w:lang w:eastAsia="zh-CN"/>
        </w:rPr>
        <w:t>期专题讨论会将于</w:t>
      </w:r>
      <w:r w:rsidR="001B076A">
        <w:rPr>
          <w:rFonts w:hint="eastAsia"/>
          <w:lang w:eastAsia="zh-CN"/>
        </w:rPr>
        <w:t>2017</w:t>
      </w:r>
      <w:r>
        <w:rPr>
          <w:rFonts w:hint="eastAsia"/>
          <w:lang w:eastAsia="zh-CN"/>
        </w:rPr>
        <w:t>年举行。</w:t>
      </w:r>
    </w:p>
    <w:p w:rsidR="00AA1ADD" w:rsidRDefault="00AA1ADD" w:rsidP="001B076A">
      <w:pPr>
        <w:ind w:firstLineChars="200" w:firstLine="480"/>
        <w:rPr>
          <w:lang w:eastAsia="zh-CN"/>
        </w:rPr>
      </w:pPr>
      <w:r>
        <w:rPr>
          <w:rFonts w:hint="eastAsia"/>
          <w:lang w:eastAsia="zh-CN"/>
        </w:rPr>
        <w:t>2013</w:t>
      </w:r>
      <w:r>
        <w:rPr>
          <w:rFonts w:hint="eastAsia"/>
          <w:lang w:eastAsia="zh-CN"/>
        </w:rPr>
        <w:t>年</w:t>
      </w:r>
      <w:r w:rsidR="001B076A">
        <w:rPr>
          <w:rFonts w:hint="eastAsia"/>
          <w:lang w:eastAsia="zh-CN"/>
        </w:rPr>
        <w:t>5</w:t>
      </w:r>
      <w:r>
        <w:rPr>
          <w:rFonts w:hint="eastAsia"/>
          <w:lang w:eastAsia="zh-CN"/>
        </w:rPr>
        <w:t>月</w:t>
      </w:r>
      <w:r w:rsidR="001B076A">
        <w:rPr>
          <w:rFonts w:hint="eastAsia"/>
          <w:lang w:eastAsia="zh-CN"/>
        </w:rPr>
        <w:t>17</w:t>
      </w:r>
      <w:r>
        <w:rPr>
          <w:rFonts w:hint="eastAsia"/>
          <w:lang w:eastAsia="zh-CN"/>
        </w:rPr>
        <w:t>日的世界电信和信息社会日的活动</w:t>
      </w:r>
      <w:r>
        <w:rPr>
          <w:lang w:eastAsia="zh-CN"/>
        </w:rPr>
        <w:t>主题</w:t>
      </w:r>
      <w:r>
        <w:rPr>
          <w:rFonts w:hint="eastAsia"/>
          <w:lang w:eastAsia="zh-CN"/>
        </w:rPr>
        <w:t>为</w:t>
      </w:r>
      <w:r>
        <w:rPr>
          <w:rFonts w:ascii="SimSun" w:hAnsi="SimSun" w:cs="Calibri"/>
          <w:lang w:eastAsia="zh-CN"/>
        </w:rPr>
        <w:t>“</w:t>
      </w:r>
      <w:r>
        <w:rPr>
          <w:rFonts w:cs="Calibri" w:hint="eastAsia"/>
          <w:lang w:eastAsia="zh-CN"/>
        </w:rPr>
        <w:t>信息和通信技术与改善道路安全</w:t>
      </w:r>
      <w:r>
        <w:rPr>
          <w:rFonts w:ascii="SimSun" w:hAnsi="SimSun" w:cs="Calibri"/>
          <w:lang w:eastAsia="zh-CN"/>
        </w:rPr>
        <w:t>”</w:t>
      </w:r>
      <w:r>
        <w:rPr>
          <w:rFonts w:hint="eastAsia"/>
          <w:lang w:eastAsia="zh-CN"/>
        </w:rPr>
        <w:t>。此次活动的一个亮点在于，</w:t>
      </w:r>
      <w:r>
        <w:rPr>
          <w:lang w:eastAsia="zh-CN"/>
        </w:rPr>
        <w:t>ITU</w:t>
      </w:r>
      <w:r>
        <w:rPr>
          <w:rFonts w:hint="eastAsia"/>
          <w:lang w:eastAsia="zh-CN"/>
        </w:rPr>
        <w:t>为在世界电信和信息领域做出突出贡献的领军人物颁发了世界电信和信息社会奖</w:t>
      </w:r>
      <w:r w:rsidR="00A3694A" w:rsidRPr="00A3694A">
        <w:rPr>
          <w:rStyle w:val="FootnoteReference"/>
        </w:rPr>
        <w:footnoteReference w:id="1"/>
      </w:r>
      <w:r>
        <w:rPr>
          <w:rFonts w:hint="eastAsia"/>
          <w:lang w:eastAsia="zh-CN"/>
        </w:rPr>
        <w:t>。</w:t>
      </w:r>
    </w:p>
    <w:p w:rsidR="00AA1ADD" w:rsidRDefault="00AA1ADD" w:rsidP="00FB29B7">
      <w:pPr>
        <w:pStyle w:val="headingb0"/>
      </w:pPr>
      <w:r>
        <w:t>智能交通系统</w:t>
      </w:r>
      <w:r w:rsidR="00FB29B7">
        <w:t>（</w:t>
      </w:r>
      <w:r>
        <w:t>ITS</w:t>
      </w:r>
      <w:r w:rsidR="00FB29B7">
        <w:t>）</w:t>
      </w:r>
      <w:r>
        <w:rPr>
          <w:rFonts w:hint="eastAsia"/>
        </w:rPr>
        <w:t>新标准：</w:t>
      </w:r>
    </w:p>
    <w:p w:rsidR="00AA1ADD" w:rsidRDefault="00AA1ADD" w:rsidP="00FB29B7">
      <w:pPr>
        <w:ind w:firstLineChars="200" w:firstLine="482"/>
        <w:rPr>
          <w:lang w:eastAsia="zh-CN"/>
        </w:rPr>
      </w:pPr>
      <w:r>
        <w:rPr>
          <w:b/>
          <w:bCs/>
          <w:lang w:eastAsia="zh-CN"/>
        </w:rPr>
        <w:t>ITU-T P.1130</w:t>
      </w:r>
      <w:r w:rsidRPr="00364176">
        <w:rPr>
          <w:rFonts w:ascii="SimSun" w:hAnsi="SimSun"/>
          <w:b/>
          <w:lang w:val="en-US" w:eastAsia="zh-CN"/>
        </w:rPr>
        <w:t>“</w:t>
      </w:r>
      <w:r w:rsidRPr="00364176">
        <w:rPr>
          <w:rFonts w:hint="eastAsia"/>
          <w:b/>
          <w:lang w:val="en-US" w:eastAsia="zh-CN"/>
        </w:rPr>
        <w:t>汽车</w:t>
      </w:r>
      <w:r w:rsidRPr="00364176">
        <w:rPr>
          <w:b/>
          <w:lang w:val="en-US" w:eastAsia="zh-CN"/>
        </w:rPr>
        <w:t>语音服务的子系统要求</w:t>
      </w:r>
      <w:r w:rsidRPr="00364176">
        <w:rPr>
          <w:rFonts w:ascii="SimSun" w:hAnsi="SimSun"/>
          <w:b/>
          <w:lang w:val="en-US" w:eastAsia="zh-CN"/>
        </w:rPr>
        <w:t>”</w:t>
      </w:r>
      <w:r>
        <w:rPr>
          <w:rFonts w:ascii="SimSun" w:hAnsi="SimSun" w:hint="eastAsia"/>
          <w:lang w:val="en-US" w:eastAsia="zh-CN"/>
        </w:rPr>
        <w:t>明确规定了</w:t>
      </w:r>
      <w:r>
        <w:rPr>
          <w:rFonts w:hint="eastAsia"/>
          <w:lang w:eastAsia="zh-CN"/>
        </w:rPr>
        <w:t>汽车扬声器端子的子系统的</w:t>
      </w:r>
      <w:r>
        <w:rPr>
          <w:rFonts w:ascii="SimSun" w:hAnsi="SimSun" w:hint="eastAsia"/>
          <w:lang w:val="en-US" w:eastAsia="zh-CN"/>
        </w:rPr>
        <w:t>测试方法及操作标准。该标准对于这类子系统的设计和优化组合具有指导意义，</w:t>
      </w:r>
      <w:r w:rsidRPr="00FB29B7">
        <w:rPr>
          <w:rFonts w:hint="eastAsia"/>
          <w:lang w:eastAsia="zh-CN"/>
        </w:rPr>
        <w:t>并有利于提升整个扬声器端子的调试功能</w:t>
      </w:r>
      <w:r>
        <w:rPr>
          <w:rFonts w:ascii="SimSun" w:hAnsi="SimSun" w:hint="eastAsia"/>
          <w:lang w:val="en-US" w:eastAsia="zh-CN"/>
        </w:rPr>
        <w:t>，从而为该类装置的使用者提供持久的高质量服务。</w:t>
      </w:r>
      <w:r>
        <w:rPr>
          <w:lang w:eastAsia="zh-CN"/>
        </w:rPr>
        <w:t>ITU-T P.1130</w:t>
      </w:r>
      <w:r>
        <w:rPr>
          <w:rFonts w:hint="eastAsia"/>
          <w:lang w:eastAsia="zh-CN"/>
        </w:rPr>
        <w:t>旨在为参与扬声器端子设计与整合的各方提供指导，其涵盖的范围包括窄带系统与宽带系统。</w:t>
      </w:r>
    </w:p>
    <w:p w:rsidR="00AA1ADD" w:rsidRDefault="00AA1ADD" w:rsidP="001B076A">
      <w:pPr>
        <w:ind w:firstLineChars="200" w:firstLine="482"/>
        <w:rPr>
          <w:lang w:eastAsia="zh-CN"/>
        </w:rPr>
      </w:pPr>
      <w:r>
        <w:rPr>
          <w:b/>
          <w:bCs/>
          <w:lang w:eastAsia="zh-CN"/>
        </w:rPr>
        <w:t>ITU-T P.1140</w:t>
      </w:r>
      <w:r w:rsidRPr="00364176">
        <w:rPr>
          <w:rFonts w:ascii="SimSun" w:hAnsi="SimSun"/>
          <w:b/>
          <w:lang w:val="en-US" w:eastAsia="zh-CN"/>
        </w:rPr>
        <w:t>“</w:t>
      </w:r>
      <w:r w:rsidRPr="00364176">
        <w:rPr>
          <w:rFonts w:hint="eastAsia"/>
          <w:b/>
          <w:lang w:val="en-US" w:eastAsia="zh-CN"/>
        </w:rPr>
        <w:t>车辆</w:t>
      </w:r>
      <w:r w:rsidRPr="00364176">
        <w:rPr>
          <w:b/>
          <w:lang w:val="en-US" w:eastAsia="zh-CN"/>
        </w:rPr>
        <w:t>始发应急呼叫的语音通信要求</w:t>
      </w:r>
      <w:r w:rsidRPr="00364176">
        <w:rPr>
          <w:rFonts w:ascii="SimSun" w:hAnsi="SimSun" w:hint="eastAsia"/>
          <w:b/>
          <w:lang w:val="en-US" w:eastAsia="zh-CN"/>
        </w:rPr>
        <w:t>”</w:t>
      </w:r>
      <w:r>
        <w:rPr>
          <w:rFonts w:ascii="SimSun" w:hAnsi="SimSun" w:hint="eastAsia"/>
          <w:lang w:val="en-US" w:eastAsia="zh-CN"/>
        </w:rPr>
        <w:t>力求在机动车紧急呼叫的情况下，系统具有良好的语言清晰度与通信时效。该标准有利于人们实施道路安全举措，例如欧洲机动车紧急呼叫准则规定，自</w:t>
      </w:r>
      <w:r w:rsidR="00364176">
        <w:rPr>
          <w:rFonts w:ascii="SimSun" w:hAnsi="SimSun" w:hint="eastAsia"/>
          <w:lang w:val="en-US" w:eastAsia="zh-CN"/>
        </w:rPr>
        <w:t>2018</w:t>
      </w:r>
      <w:r>
        <w:rPr>
          <w:rFonts w:ascii="SimSun" w:hAnsi="SimSun" w:hint="eastAsia"/>
          <w:lang w:val="en-US" w:eastAsia="zh-CN"/>
        </w:rPr>
        <w:t>年</w:t>
      </w:r>
      <w:r w:rsidR="00364176">
        <w:rPr>
          <w:rFonts w:ascii="SimSun" w:hAnsi="SimSun" w:hint="eastAsia"/>
          <w:lang w:val="en-US" w:eastAsia="zh-CN"/>
        </w:rPr>
        <w:t>4</w:t>
      </w:r>
      <w:r>
        <w:rPr>
          <w:rFonts w:ascii="SimSun" w:hAnsi="SimSun" w:hint="eastAsia"/>
          <w:lang w:val="en-US" w:eastAsia="zh-CN"/>
        </w:rPr>
        <w:t>月起，所有新车务必安装紧急呼叫系统。当发生严重事故时，车内的紧急呼叫系统会自动拨打欧洲紧急救助电话</w:t>
      </w:r>
      <w:r w:rsidR="00364176">
        <w:rPr>
          <w:rFonts w:ascii="SimSun" w:hAnsi="SimSun" w:hint="eastAsia"/>
          <w:lang w:val="en-US" w:eastAsia="zh-CN"/>
        </w:rPr>
        <w:t>112</w:t>
      </w:r>
      <w:r>
        <w:rPr>
          <w:rFonts w:ascii="SimSun" w:hAnsi="SimSun" w:hint="eastAsia"/>
          <w:lang w:val="en-US" w:eastAsia="zh-CN"/>
        </w:rPr>
        <w:t>，将事故的严重程度及事故车辆位置告知紧急救援部门。目睹事故的驾驶人也能够按下按钮进行紧急呼叫。</w:t>
      </w:r>
    </w:p>
    <w:p w:rsidR="00AA1ADD" w:rsidRDefault="00AA1ADD" w:rsidP="00BE6A37">
      <w:pPr>
        <w:ind w:firstLineChars="200" w:firstLine="482"/>
        <w:rPr>
          <w:lang w:eastAsia="zh-CN"/>
        </w:rPr>
      </w:pPr>
      <w:r w:rsidRPr="00BE6A37">
        <w:rPr>
          <w:rFonts w:hint="eastAsia"/>
          <w:b/>
          <w:lang w:eastAsia="zh-CN"/>
        </w:rPr>
        <w:t>通过蓝牙连接至车载免提终端的移动电话性能</w:t>
      </w:r>
      <w:r w:rsidR="00BE6A37">
        <w:rPr>
          <w:rFonts w:hint="eastAsia"/>
          <w:b/>
          <w:bCs/>
          <w:lang w:eastAsia="zh-CN"/>
        </w:rPr>
        <w:t>：</w:t>
      </w:r>
      <w:r>
        <w:rPr>
          <w:rFonts w:hint="eastAsia"/>
          <w:lang w:eastAsia="zh-CN"/>
        </w:rPr>
        <w:t>依据</w:t>
      </w:r>
      <w:r>
        <w:rPr>
          <w:lang w:eastAsia="zh-CN"/>
        </w:rPr>
        <w:t>ITU-T P.1100</w:t>
      </w:r>
      <w:r>
        <w:rPr>
          <w:rFonts w:hint="eastAsia"/>
          <w:lang w:eastAsia="zh-CN"/>
        </w:rPr>
        <w:t>与</w:t>
      </w:r>
      <w:r>
        <w:rPr>
          <w:lang w:eastAsia="zh-CN"/>
        </w:rPr>
        <w:t xml:space="preserve"> P.1110</w:t>
      </w:r>
      <w:r>
        <w:rPr>
          <w:rFonts w:hint="eastAsia"/>
          <w:lang w:eastAsia="zh-CN"/>
        </w:rPr>
        <w:t>提议（见</w:t>
      </w:r>
      <w:r w:rsidR="00FB29B7">
        <w:rPr>
          <w:lang w:eastAsia="zh-CN"/>
        </w:rPr>
        <w:t>9.4</w:t>
      </w:r>
      <w:r>
        <w:rPr>
          <w:rFonts w:hint="eastAsia"/>
          <w:lang w:eastAsia="zh-CN"/>
        </w:rPr>
        <w:t>及</w:t>
      </w:r>
      <w:r>
        <w:rPr>
          <w:lang w:eastAsia="zh-CN"/>
        </w:rPr>
        <w:t>10.2.2</w:t>
      </w:r>
      <w:r>
        <w:rPr>
          <w:rFonts w:hint="eastAsia"/>
          <w:lang w:eastAsia="zh-CN"/>
        </w:rPr>
        <w:t>），</w:t>
      </w:r>
      <w:r>
        <w:rPr>
          <w:lang w:eastAsia="zh-CN"/>
        </w:rPr>
        <w:t>ITU</w:t>
      </w:r>
      <w:r>
        <w:rPr>
          <w:rFonts w:hint="eastAsia"/>
          <w:lang w:eastAsia="zh-CN"/>
        </w:rPr>
        <w:t>对带有车载免提终端的移动电话的通用性进行评估。</w:t>
      </w:r>
    </w:p>
    <w:p w:rsidR="00AA1ADD" w:rsidRDefault="00AA1ADD" w:rsidP="001B076A">
      <w:pPr>
        <w:ind w:firstLineChars="200" w:firstLine="482"/>
        <w:rPr>
          <w:lang w:eastAsia="zh-CN"/>
        </w:rPr>
      </w:pPr>
      <w:r w:rsidRPr="00E84026">
        <w:rPr>
          <w:rFonts w:hint="eastAsia"/>
          <w:b/>
          <w:bCs/>
          <w:lang w:eastAsia="zh-CN"/>
        </w:rPr>
        <w:lastRenderedPageBreak/>
        <w:t>车载关口</w:t>
      </w:r>
      <w:r w:rsidRPr="00E84026">
        <w:rPr>
          <w:rFonts w:hint="eastAsia"/>
          <w:b/>
          <w:bCs/>
          <w:lang w:eastAsia="zh-CN"/>
        </w:rPr>
        <w:t>/</w:t>
      </w:r>
      <w:r w:rsidRPr="00E84026">
        <w:rPr>
          <w:rFonts w:hint="eastAsia"/>
          <w:b/>
          <w:bCs/>
          <w:lang w:eastAsia="zh-CN"/>
        </w:rPr>
        <w:t>车载关口平台的要求和架构：</w:t>
      </w:r>
      <w:r>
        <w:rPr>
          <w:rFonts w:hint="eastAsia"/>
          <w:lang w:eastAsia="zh-CN"/>
        </w:rPr>
        <w:t>车载关口能够允许一个车内对象与另一车内或车外对象（如路旁的基站、基于云的服务器等）进行实时通信。</w:t>
      </w:r>
    </w:p>
    <w:p w:rsidR="00AA1ADD" w:rsidRPr="00BE6A37" w:rsidRDefault="00AA1ADD" w:rsidP="00E84026">
      <w:pPr>
        <w:ind w:firstLineChars="200" w:firstLine="480"/>
        <w:rPr>
          <w:bCs/>
          <w:lang w:eastAsia="zh-CN"/>
        </w:rPr>
      </w:pPr>
      <w:r w:rsidRPr="00BE6A37">
        <w:rPr>
          <w:bCs/>
          <w:lang w:eastAsia="zh-CN"/>
        </w:rPr>
        <w:t>ITU</w:t>
      </w:r>
      <w:r w:rsidRPr="00E84026">
        <w:rPr>
          <w:lang w:eastAsia="zh-CN"/>
        </w:rPr>
        <w:t>-T</w:t>
      </w:r>
      <w:r w:rsidRPr="00E84026">
        <w:rPr>
          <w:rFonts w:hint="eastAsia"/>
          <w:lang w:eastAsia="zh-CN"/>
        </w:rPr>
        <w:t>正在为</w:t>
      </w:r>
      <w:r w:rsidRPr="00E84026">
        <w:rPr>
          <w:lang w:eastAsia="zh-CN"/>
        </w:rPr>
        <w:t>智能交通系统</w:t>
      </w:r>
      <w:r w:rsidR="00E84026" w:rsidRPr="00E84026">
        <w:rPr>
          <w:lang w:eastAsia="zh-CN"/>
        </w:rPr>
        <w:t>（</w:t>
      </w:r>
      <w:r w:rsidRPr="00E84026">
        <w:rPr>
          <w:lang w:eastAsia="zh-CN"/>
        </w:rPr>
        <w:t>ITS</w:t>
      </w:r>
      <w:r w:rsidR="00E84026" w:rsidRPr="00E84026">
        <w:rPr>
          <w:lang w:eastAsia="zh-CN"/>
        </w:rPr>
        <w:t>）</w:t>
      </w:r>
      <w:r w:rsidRPr="00E84026">
        <w:rPr>
          <w:rFonts w:hint="eastAsia"/>
          <w:lang w:eastAsia="zh-CN"/>
        </w:rPr>
        <w:t>进行的工作如下</w:t>
      </w:r>
      <w:r w:rsidRPr="00BE6A37">
        <w:rPr>
          <w:rFonts w:hint="eastAsia"/>
          <w:bCs/>
          <w:lang w:eastAsia="zh-CN"/>
        </w:rPr>
        <w:t>：</w:t>
      </w:r>
    </w:p>
    <w:p w:rsidR="00AA1ADD" w:rsidRDefault="00AA1ADD" w:rsidP="001B076A">
      <w:pPr>
        <w:ind w:firstLineChars="200" w:firstLine="482"/>
        <w:rPr>
          <w:lang w:eastAsia="zh-CN"/>
        </w:rPr>
      </w:pPr>
      <w:r>
        <w:rPr>
          <w:b/>
          <w:bCs/>
          <w:lang w:eastAsia="zh-CN"/>
        </w:rPr>
        <w:t>ITS</w:t>
      </w:r>
      <w:r>
        <w:rPr>
          <w:rFonts w:hint="eastAsia"/>
          <w:b/>
          <w:bCs/>
          <w:lang w:eastAsia="zh-CN"/>
        </w:rPr>
        <w:t>安全</w:t>
      </w:r>
      <w:r w:rsidR="00A11897">
        <w:rPr>
          <w:rFonts w:hint="eastAsia"/>
          <w:b/>
          <w:bCs/>
          <w:lang w:eastAsia="zh-CN"/>
        </w:rPr>
        <w:t>：</w:t>
      </w:r>
      <w:r>
        <w:rPr>
          <w:lang w:eastAsia="zh-CN"/>
        </w:rPr>
        <w:t>ITU</w:t>
      </w:r>
      <w:r>
        <w:rPr>
          <w:rFonts w:hint="eastAsia"/>
          <w:lang w:eastAsia="zh-CN"/>
        </w:rPr>
        <w:t>成员国正在完善</w:t>
      </w:r>
      <w:r>
        <w:rPr>
          <w:lang w:eastAsia="zh-CN"/>
        </w:rPr>
        <w:t>ITU</w:t>
      </w:r>
      <w:r>
        <w:rPr>
          <w:rFonts w:hint="eastAsia"/>
          <w:lang w:eastAsia="zh-CN"/>
        </w:rPr>
        <w:t>新标准的领域取得进展，这些标准包括保障车联网</w:t>
      </w:r>
      <w:r w:rsidR="00A11897">
        <w:rPr>
          <w:lang w:eastAsia="zh-CN"/>
        </w:rPr>
        <w:t>（</w:t>
      </w:r>
      <w:r>
        <w:rPr>
          <w:lang w:eastAsia="zh-CN"/>
        </w:rPr>
        <w:t>X.itssec-1</w:t>
      </w:r>
      <w:r w:rsidR="00A11897">
        <w:rPr>
          <w:lang w:eastAsia="zh-CN"/>
        </w:rPr>
        <w:t>）</w:t>
      </w:r>
      <w:r>
        <w:rPr>
          <w:rFonts w:hint="eastAsia"/>
          <w:lang w:eastAsia="zh-CN"/>
        </w:rPr>
        <w:t>的远程软件升级安全，以及为</w:t>
      </w:r>
      <w:r>
        <w:rPr>
          <w:lang w:eastAsia="zh-CN"/>
        </w:rPr>
        <w:t>V2X</w:t>
      </w:r>
      <w:r>
        <w:rPr>
          <w:lang w:eastAsia="zh-CN"/>
        </w:rPr>
        <w:t>通信系统</w:t>
      </w:r>
      <w:r w:rsidR="00A11897">
        <w:rPr>
          <w:lang w:eastAsia="zh-CN"/>
        </w:rPr>
        <w:t>（</w:t>
      </w:r>
      <w:r>
        <w:rPr>
          <w:lang w:eastAsia="zh-CN"/>
        </w:rPr>
        <w:t>X.itssec-2</w:t>
      </w:r>
      <w:r w:rsidR="00A11897">
        <w:rPr>
          <w:lang w:eastAsia="zh-CN"/>
        </w:rPr>
        <w:t>）</w:t>
      </w:r>
      <w:r>
        <w:rPr>
          <w:rFonts w:hint="eastAsia"/>
          <w:lang w:eastAsia="zh-CN"/>
        </w:rPr>
        <w:t>提供安全指导。</w:t>
      </w:r>
    </w:p>
    <w:p w:rsidR="00AA1ADD" w:rsidRDefault="00AA1ADD" w:rsidP="00BE6A37">
      <w:pPr>
        <w:ind w:firstLineChars="200" w:firstLine="482"/>
        <w:rPr>
          <w:lang w:eastAsia="zh-CN"/>
        </w:rPr>
      </w:pPr>
      <w:r w:rsidRPr="00BE6A37">
        <w:rPr>
          <w:rFonts w:hint="eastAsia"/>
          <w:b/>
          <w:lang w:eastAsia="zh-CN"/>
        </w:rPr>
        <w:t>对</w:t>
      </w:r>
      <w:r w:rsidRPr="00BE6A37">
        <w:rPr>
          <w:rFonts w:hint="eastAsia"/>
          <w:b/>
          <w:lang w:eastAsia="zh-CN"/>
        </w:rPr>
        <w:t>ICT</w:t>
      </w:r>
      <w:r w:rsidRPr="00BE6A37">
        <w:rPr>
          <w:rFonts w:hint="eastAsia"/>
          <w:b/>
          <w:lang w:eastAsia="zh-CN"/>
        </w:rPr>
        <w:t>支持的机动车辆自动驾驶系统进行分类</w:t>
      </w:r>
      <w:r w:rsidR="0073506B">
        <w:rPr>
          <w:rFonts w:hint="eastAsia"/>
          <w:b/>
          <w:bCs/>
          <w:lang w:eastAsia="zh-CN"/>
        </w:rPr>
        <w:t>：</w:t>
      </w:r>
      <w:r>
        <w:rPr>
          <w:rFonts w:hint="eastAsia"/>
          <w:lang w:eastAsia="zh-CN"/>
        </w:rPr>
        <w:t>对描述机动车辆和驾驶自动化程度的文献进行概览和审议（见</w:t>
      </w:r>
      <w:r>
        <w:rPr>
          <w:lang w:eastAsia="zh-CN"/>
        </w:rPr>
        <w:t>Q27/16</w:t>
      </w:r>
      <w:r>
        <w:rPr>
          <w:rFonts w:hint="eastAsia"/>
          <w:lang w:eastAsia="zh-CN"/>
        </w:rPr>
        <w:t>的第</w:t>
      </w:r>
      <w:hyperlink r:id="rId66" w:history="1">
        <w:r>
          <w:rPr>
            <w:rStyle w:val="Hyperlink"/>
            <w:lang w:eastAsia="zh-CN"/>
          </w:rPr>
          <w:t>F.AUTO-TAX</w:t>
        </w:r>
      </w:hyperlink>
      <w:r>
        <w:rPr>
          <w:rFonts w:hint="eastAsia"/>
          <w:lang w:eastAsia="zh-CN"/>
        </w:rPr>
        <w:t>项工作）。</w:t>
      </w:r>
    </w:p>
    <w:p w:rsidR="00AA1ADD" w:rsidRDefault="00AA1ADD" w:rsidP="00AA1ADD">
      <w:pPr>
        <w:pStyle w:val="Heading2"/>
        <w:rPr>
          <w:lang w:eastAsia="zh-CN"/>
        </w:rPr>
      </w:pPr>
      <w:bookmarkStart w:id="284" w:name="_3.6_Aviation_applications"/>
      <w:bookmarkStart w:id="285" w:name="_Toc416161339"/>
      <w:bookmarkStart w:id="286" w:name="_Toc438553958"/>
      <w:bookmarkStart w:id="287" w:name="_Toc453929079"/>
      <w:bookmarkStart w:id="288" w:name="_Toc453932950"/>
      <w:bookmarkStart w:id="289" w:name="_Toc454295856"/>
      <w:bookmarkStart w:id="290" w:name="_Toc462664210"/>
      <w:bookmarkStart w:id="291" w:name="_Toc464035566"/>
      <w:bookmarkStart w:id="292" w:name="_Toc465078387"/>
      <w:bookmarkStart w:id="293" w:name="_Toc465078825"/>
      <w:bookmarkStart w:id="294" w:name="_Toc465079771"/>
      <w:bookmarkStart w:id="295" w:name="_Toc465081793"/>
      <w:bookmarkStart w:id="296" w:name="_Toc465098873"/>
      <w:bookmarkEnd w:id="284"/>
      <w:r>
        <w:rPr>
          <w:lang w:eastAsia="zh-CN"/>
        </w:rPr>
        <w:t>5.6</w:t>
      </w:r>
      <w:r>
        <w:rPr>
          <w:lang w:eastAsia="zh-CN"/>
        </w:rPr>
        <w:tab/>
      </w:r>
      <w:bookmarkEnd w:id="285"/>
      <w:bookmarkEnd w:id="286"/>
      <w:bookmarkEnd w:id="287"/>
      <w:bookmarkEnd w:id="288"/>
      <w:bookmarkEnd w:id="289"/>
      <w:bookmarkEnd w:id="290"/>
      <w:bookmarkEnd w:id="291"/>
      <w:r>
        <w:rPr>
          <w:rFonts w:hint="eastAsia"/>
          <w:lang w:eastAsia="zh-CN"/>
        </w:rPr>
        <w:t>健康连接</w:t>
      </w:r>
      <w:r w:rsidR="00D7306B">
        <w:rPr>
          <w:rFonts w:hint="eastAsia"/>
          <w:lang w:eastAsia="zh-CN"/>
        </w:rPr>
        <w:t>：</w:t>
      </w:r>
      <w:r>
        <w:rPr>
          <w:rFonts w:hint="eastAsia"/>
          <w:lang w:eastAsia="zh-CN"/>
        </w:rPr>
        <w:t>电子医疗</w:t>
      </w:r>
      <w:bookmarkEnd w:id="292"/>
      <w:bookmarkEnd w:id="293"/>
      <w:bookmarkEnd w:id="294"/>
      <w:bookmarkEnd w:id="295"/>
      <w:bookmarkEnd w:id="296"/>
    </w:p>
    <w:p w:rsidR="00AA1ADD" w:rsidRDefault="00AA1ADD" w:rsidP="008E4ED9">
      <w:pPr>
        <w:ind w:firstLineChars="200" w:firstLine="482"/>
        <w:rPr>
          <w:lang w:eastAsia="zh-CN"/>
        </w:rPr>
      </w:pPr>
      <w:r w:rsidRPr="008E4ED9">
        <w:rPr>
          <w:rFonts w:hint="eastAsia"/>
          <w:b/>
          <w:bCs/>
          <w:lang w:eastAsia="zh-CN"/>
        </w:rPr>
        <w:t>这项标准</w:t>
      </w:r>
      <w:r w:rsidRPr="008E4ED9">
        <w:rPr>
          <w:b/>
          <w:bCs/>
          <w:lang w:eastAsia="zh-CN"/>
        </w:rPr>
        <w:t xml:space="preserve"> </w:t>
      </w:r>
      <w:r w:rsidRPr="00B92A60">
        <w:rPr>
          <w:b/>
          <w:bCs/>
          <w:lang w:eastAsia="zh-CN"/>
        </w:rPr>
        <w:t xml:space="preserve">– </w:t>
      </w:r>
      <w:hyperlink r:id="rId67" w:history="1">
        <w:r w:rsidRPr="00B92A60">
          <w:rPr>
            <w:rStyle w:val="Hyperlink"/>
            <w:b/>
            <w:bCs/>
            <w:color w:val="auto"/>
            <w:u w:val="none"/>
            <w:lang w:eastAsia="zh-CN"/>
          </w:rPr>
          <w:t>ITU-T H.81</w:t>
        </w:r>
        <w:r w:rsidRPr="00B92A60">
          <w:rPr>
            <w:rStyle w:val="Hyperlink"/>
            <w:rFonts w:hint="eastAsia"/>
            <w:b/>
            <w:bCs/>
            <w:color w:val="auto"/>
            <w:u w:val="none"/>
            <w:lang w:eastAsia="zh-CN"/>
          </w:rPr>
          <w:t>0</w:t>
        </w:r>
        <w:r w:rsidRPr="00B92A60">
          <w:rPr>
            <w:rStyle w:val="Hyperlink"/>
            <w:rFonts w:hint="eastAsia"/>
            <w:b/>
            <w:bCs/>
            <w:color w:val="auto"/>
            <w:u w:val="none"/>
            <w:lang w:eastAsia="zh-CN"/>
          </w:rPr>
          <w:t>建议书</w:t>
        </w:r>
      </w:hyperlink>
      <w:r w:rsidRPr="008E4ED9">
        <w:rPr>
          <w:b/>
          <w:bCs/>
          <w:lang w:eastAsia="zh-CN"/>
        </w:rPr>
        <w:t xml:space="preserve"> – </w:t>
      </w:r>
      <w:r w:rsidRPr="008E4ED9">
        <w:rPr>
          <w:rFonts w:hint="eastAsia"/>
          <w:b/>
          <w:bCs/>
          <w:lang w:eastAsia="zh-CN"/>
        </w:rPr>
        <w:t>包括提供“个人健康系统的互操作设计导则”</w:t>
      </w:r>
      <w:r w:rsidRPr="008E4ED9">
        <w:rPr>
          <w:rFonts w:hint="eastAsia"/>
          <w:lang w:eastAsia="zh-CN"/>
        </w:rPr>
        <w:t>的</w:t>
      </w:r>
      <w:r w:rsidRPr="008E4ED9">
        <w:rPr>
          <w:lang w:eastAsia="zh-CN"/>
        </w:rPr>
        <w:t>康体佳健康联</w:t>
      </w:r>
      <w:r w:rsidRPr="008E4ED9">
        <w:rPr>
          <w:rFonts w:hint="eastAsia"/>
          <w:lang w:eastAsia="zh-CN"/>
        </w:rPr>
        <w:t>盟设计。《</w:t>
      </w:r>
      <w:r w:rsidRPr="008E4ED9">
        <w:rPr>
          <w:lang w:eastAsia="zh-CN"/>
        </w:rPr>
        <w:t>康体佳</w:t>
      </w:r>
      <w:r w:rsidRPr="008E4ED9">
        <w:rPr>
          <w:rFonts w:hint="eastAsia"/>
          <w:lang w:eastAsia="zh-CN"/>
        </w:rPr>
        <w:t>设计导则》提供了个人连接卫生服务的端到端和即插即用连通性，而这些卫生服务以全球行业互操作性标准为依据。</w:t>
      </w:r>
      <w:hyperlink r:id="rId68" w:history="1">
        <w:r>
          <w:rPr>
            <w:rStyle w:val="Hyperlink"/>
            <w:rFonts w:hint="eastAsia"/>
            <w:lang w:val="en-US" w:eastAsia="zh-CN"/>
          </w:rPr>
          <w:t>新闻稿全文</w:t>
        </w:r>
      </w:hyperlink>
      <w:r>
        <w:rPr>
          <w:rFonts w:hint="eastAsia"/>
          <w:lang w:val="en-US" w:eastAsia="zh-CN"/>
        </w:rPr>
        <w:t>。</w:t>
      </w:r>
    </w:p>
    <w:p w:rsidR="00AA1ADD" w:rsidRDefault="00AA1ADD" w:rsidP="001B076A">
      <w:pPr>
        <w:ind w:firstLineChars="200" w:firstLine="480"/>
        <w:rPr>
          <w:lang w:eastAsia="zh-CN"/>
        </w:rPr>
      </w:pPr>
      <w:r>
        <w:rPr>
          <w:lang w:eastAsia="zh-CN"/>
        </w:rPr>
        <w:t>ITU-T H.820-H.850</w:t>
      </w:r>
      <w:r>
        <w:rPr>
          <w:rFonts w:hint="eastAsia"/>
          <w:lang w:eastAsia="zh-CN"/>
        </w:rPr>
        <w:t>系列评估为含有</w:t>
      </w:r>
      <w:r>
        <w:rPr>
          <w:rFonts w:hint="eastAsia"/>
          <w:lang w:val="en-US" w:eastAsia="zh-CN"/>
        </w:rPr>
        <w:t>1</w:t>
      </w:r>
      <w:r w:rsidR="005E47FD">
        <w:rPr>
          <w:lang w:val="en-US" w:eastAsia="zh-CN"/>
        </w:rPr>
        <w:t xml:space="preserve"> </w:t>
      </w:r>
      <w:r>
        <w:rPr>
          <w:rFonts w:hint="eastAsia"/>
          <w:lang w:val="en-US" w:eastAsia="zh-CN"/>
        </w:rPr>
        <w:t>000</w:t>
      </w:r>
      <w:r>
        <w:rPr>
          <w:rFonts w:hint="eastAsia"/>
          <w:lang w:val="en-US" w:eastAsia="zh-CN"/>
        </w:rPr>
        <w:t>余项测试案例</w:t>
      </w:r>
      <w:r w:rsidR="005E47FD">
        <w:rPr>
          <w:lang w:eastAsia="zh-CN"/>
        </w:rPr>
        <w:t>（</w:t>
      </w:r>
      <w:r>
        <w:rPr>
          <w:lang w:eastAsia="zh-CN"/>
        </w:rPr>
        <w:t>ITU-T H.820-H.850</w:t>
      </w:r>
      <w:r>
        <w:rPr>
          <w:rFonts w:hint="eastAsia"/>
          <w:lang w:eastAsia="zh-CN"/>
        </w:rPr>
        <w:t>系列评估</w:t>
      </w:r>
      <w:r w:rsidR="005E47FD">
        <w:rPr>
          <w:lang w:eastAsia="zh-CN"/>
        </w:rPr>
        <w:t>）</w:t>
      </w:r>
      <w:r>
        <w:rPr>
          <w:rFonts w:hint="eastAsia"/>
          <w:lang w:eastAsia="zh-CN"/>
        </w:rPr>
        <w:t>的</w:t>
      </w:r>
      <w:r>
        <w:rPr>
          <w:lang w:eastAsia="zh-CN"/>
        </w:rPr>
        <w:t>ITU-T H.810</w:t>
      </w:r>
      <w:r>
        <w:rPr>
          <w:rFonts w:hint="eastAsia"/>
          <w:lang w:eastAsia="zh-CN"/>
        </w:rPr>
        <w:t>系列评估呈现了一套一致性测试规范。</w:t>
      </w:r>
    </w:p>
    <w:p w:rsidR="00AA1ADD" w:rsidRDefault="00AA1ADD" w:rsidP="001B076A">
      <w:pPr>
        <w:ind w:firstLineChars="200" w:firstLine="480"/>
        <w:rPr>
          <w:lang w:eastAsia="zh-CN"/>
        </w:rPr>
      </w:pPr>
      <w:r>
        <w:rPr>
          <w:rFonts w:hint="eastAsia"/>
          <w:lang w:eastAsia="zh-CN"/>
        </w:rPr>
        <w:t>通过与</w:t>
      </w:r>
      <w:r>
        <w:rPr>
          <w:lang w:eastAsia="zh-CN"/>
        </w:rPr>
        <w:t>Continua</w:t>
      </w:r>
      <w:r>
        <w:rPr>
          <w:rFonts w:hint="eastAsia"/>
          <w:lang w:eastAsia="zh-CN"/>
        </w:rPr>
        <w:t>合作，此前已按照这些新建议书完成测试的设备列表在国际电联“</w:t>
      </w:r>
      <w:hyperlink r:id="rId69" w:history="1">
        <w:r>
          <w:rPr>
            <w:rStyle w:val="Hyperlink"/>
            <w:rFonts w:hint="eastAsia"/>
            <w:lang w:eastAsia="zh-CN"/>
          </w:rPr>
          <w:t>ICT</w:t>
        </w:r>
        <w:r>
          <w:rPr>
            <w:rStyle w:val="Hyperlink"/>
            <w:rFonts w:hint="eastAsia"/>
            <w:lang w:eastAsia="zh-CN"/>
          </w:rPr>
          <w:t>合规设备数据库</w:t>
        </w:r>
      </w:hyperlink>
      <w:r>
        <w:rPr>
          <w:rFonts w:hint="eastAsia"/>
          <w:lang w:eastAsia="zh-CN"/>
        </w:rPr>
        <w:t>”发布时已被列入在内</w:t>
      </w:r>
      <w:r w:rsidR="005E47FD">
        <w:rPr>
          <w:rFonts w:hint="eastAsia"/>
          <w:lang w:eastAsia="zh-CN"/>
        </w:rPr>
        <w:t>（</w:t>
      </w:r>
      <w:r>
        <w:rPr>
          <w:rFonts w:hint="eastAsia"/>
          <w:lang w:eastAsia="zh-CN"/>
        </w:rPr>
        <w:t>见第</w:t>
      </w:r>
      <w:r>
        <w:rPr>
          <w:lang w:eastAsia="zh-CN"/>
        </w:rPr>
        <w:t>10.2.1</w:t>
      </w:r>
      <w:r>
        <w:rPr>
          <w:rFonts w:hint="eastAsia"/>
          <w:lang w:eastAsia="zh-CN"/>
        </w:rPr>
        <w:t>节</w:t>
      </w:r>
      <w:r w:rsidR="005E47FD">
        <w:rPr>
          <w:rFonts w:hint="eastAsia"/>
          <w:lang w:eastAsia="zh-CN"/>
        </w:rPr>
        <w:t>）</w:t>
      </w:r>
      <w:r>
        <w:rPr>
          <w:rFonts w:hint="eastAsia"/>
          <w:lang w:eastAsia="zh-CN"/>
        </w:rPr>
        <w:t>。</w:t>
      </w:r>
    </w:p>
    <w:p w:rsidR="00AA1ADD" w:rsidRDefault="00AA1ADD" w:rsidP="001B076A">
      <w:pPr>
        <w:ind w:firstLineChars="200" w:firstLine="480"/>
        <w:rPr>
          <w:lang w:eastAsia="zh-CN"/>
        </w:rPr>
      </w:pPr>
      <w:r>
        <w:rPr>
          <w:rFonts w:hint="eastAsia"/>
          <w:lang w:eastAsia="zh-CN"/>
        </w:rPr>
        <w:t>此外，</w:t>
      </w:r>
      <w:r>
        <w:rPr>
          <w:lang w:eastAsia="zh-CN"/>
        </w:rPr>
        <w:t>ITU-T HSTP-H810-XCHF</w:t>
      </w:r>
      <w:r>
        <w:rPr>
          <w:rFonts w:hint="eastAsia"/>
          <w:lang w:eastAsia="zh-CN"/>
        </w:rPr>
        <w:t>技术</w:t>
      </w:r>
      <w:r>
        <w:rPr>
          <w:lang w:eastAsia="zh-CN"/>
        </w:rPr>
        <w:t>文稿介绍了</w:t>
      </w:r>
      <w:r>
        <w:rPr>
          <w:lang w:eastAsia="zh-CN"/>
        </w:rPr>
        <w:t>ITU-T H.810</w:t>
      </w:r>
      <w:r>
        <w:rPr>
          <w:lang w:eastAsia="zh-CN"/>
        </w:rPr>
        <w:t>架构内进行数据交换的基本概念。</w:t>
      </w:r>
    </w:p>
    <w:p w:rsidR="00AA1ADD" w:rsidRDefault="00AA1ADD" w:rsidP="005E47FD">
      <w:pPr>
        <w:ind w:firstLineChars="200" w:firstLine="482"/>
        <w:rPr>
          <w:rStyle w:val="Hyperlink"/>
          <w:lang w:eastAsia="zh-CN"/>
        </w:rPr>
      </w:pPr>
      <w:bookmarkStart w:id="297" w:name="_4.7_New_e-health"/>
      <w:bookmarkEnd w:id="297"/>
      <w:r w:rsidRPr="00204226">
        <w:rPr>
          <w:rFonts w:hint="eastAsia"/>
          <w:b/>
          <w:lang w:val="en-US" w:eastAsia="zh-CN"/>
        </w:rPr>
        <w:t>2014</w:t>
      </w:r>
      <w:r w:rsidRPr="00204226">
        <w:rPr>
          <w:rFonts w:hint="eastAsia"/>
          <w:b/>
          <w:lang w:val="en-US" w:eastAsia="zh-CN"/>
        </w:rPr>
        <w:t>年</w:t>
      </w:r>
      <w:r w:rsidRPr="00204226">
        <w:rPr>
          <w:rFonts w:hint="eastAsia"/>
          <w:b/>
          <w:lang w:val="en-US" w:eastAsia="zh-CN"/>
        </w:rPr>
        <w:t>4</w:t>
      </w:r>
      <w:r w:rsidRPr="00204226">
        <w:rPr>
          <w:rFonts w:hint="eastAsia"/>
          <w:b/>
          <w:lang w:val="en-US" w:eastAsia="zh-CN"/>
        </w:rPr>
        <w:t>月获批的</w:t>
      </w:r>
      <w:r w:rsidRPr="00204226">
        <w:rPr>
          <w:b/>
          <w:bCs/>
          <w:lang w:eastAsia="zh-CN"/>
        </w:rPr>
        <w:t>I</w:t>
      </w:r>
      <w:r w:rsidR="005E47FD">
        <w:rPr>
          <w:b/>
          <w:bCs/>
          <w:lang w:eastAsia="zh-CN"/>
        </w:rPr>
        <w:t>TU-T H.860</w:t>
      </w:r>
      <w:r>
        <w:rPr>
          <w:rFonts w:hint="eastAsia"/>
          <w:b/>
          <w:bCs/>
          <w:lang w:eastAsia="zh-CN"/>
        </w:rPr>
        <w:t>系列评估使得</w:t>
      </w:r>
      <w:r>
        <w:rPr>
          <w:rFonts w:hint="eastAsia"/>
          <w:b/>
          <w:bCs/>
          <w:lang w:val="en-US" w:eastAsia="zh-CN"/>
        </w:rPr>
        <w:t>不同电子医疗系统可以在资源量配置不同的情况下顺利交换患者的健康资料，</w:t>
      </w:r>
      <w:r w:rsidRPr="00204226">
        <w:rPr>
          <w:rFonts w:hint="eastAsia"/>
          <w:bCs/>
          <w:lang w:val="en-US" w:eastAsia="zh-CN"/>
        </w:rPr>
        <w:t>这使</w:t>
      </w:r>
      <w:r w:rsidRPr="00204226">
        <w:rPr>
          <w:bCs/>
          <w:lang w:eastAsia="zh-CN"/>
        </w:rPr>
        <w:t>ITU-T H.860</w:t>
      </w:r>
      <w:r w:rsidRPr="00204226">
        <w:rPr>
          <w:rFonts w:hint="eastAsia"/>
          <w:bCs/>
          <w:lang w:val="en-US" w:eastAsia="zh-CN"/>
        </w:rPr>
        <w:t>在发达国家和发展中国家均适用</w:t>
      </w:r>
      <w:r>
        <w:rPr>
          <w:rFonts w:hint="eastAsia"/>
          <w:b/>
          <w:bCs/>
          <w:lang w:val="en-US" w:eastAsia="zh-CN"/>
        </w:rPr>
        <w:t>。</w:t>
      </w:r>
      <w:hyperlink r:id="rId70" w:history="1">
        <w:r w:rsidRPr="005E47FD">
          <w:rPr>
            <w:rStyle w:val="Hyperlink"/>
            <w:rFonts w:hint="eastAsia"/>
            <w:lang w:eastAsia="zh-CN"/>
          </w:rPr>
          <w:t>新闻稿件全文</w:t>
        </w:r>
      </w:hyperlink>
      <w:r w:rsidR="005E47FD">
        <w:rPr>
          <w:lang w:eastAsia="zh-CN"/>
        </w:rPr>
        <w:t>。</w:t>
      </w:r>
    </w:p>
    <w:p w:rsidR="00AA1ADD" w:rsidRDefault="00AA1ADD" w:rsidP="001B076A">
      <w:pPr>
        <w:ind w:firstLineChars="200" w:firstLine="480"/>
        <w:rPr>
          <w:lang w:eastAsia="zh-CN"/>
        </w:rPr>
      </w:pPr>
      <w:r>
        <w:rPr>
          <w:rFonts w:hint="eastAsia"/>
          <w:bCs/>
          <w:kern w:val="36"/>
          <w:lang w:val="en-US" w:eastAsia="zh-CN"/>
        </w:rPr>
        <w:t>新的</w:t>
      </w:r>
      <w:hyperlink r:id="rId71" w:history="1">
        <w:r w:rsidRPr="00204226">
          <w:rPr>
            <w:b/>
            <w:lang w:eastAsia="zh-CN"/>
          </w:rPr>
          <w:t>ITU-T Y.206</w:t>
        </w:r>
        <w:r w:rsidRPr="00204226">
          <w:rPr>
            <w:rFonts w:hint="eastAsia"/>
            <w:b/>
            <w:lang w:eastAsia="zh-CN"/>
          </w:rPr>
          <w:t>5</w:t>
        </w:r>
        <w:r w:rsidRPr="00204226">
          <w:rPr>
            <w:rFonts w:hint="eastAsia"/>
            <w:b/>
            <w:lang w:eastAsia="zh-CN"/>
          </w:rPr>
          <w:t>建议书</w:t>
        </w:r>
      </w:hyperlink>
      <w:r w:rsidR="00204226" w:rsidRPr="00204226">
        <w:rPr>
          <w:rFonts w:hint="eastAsia"/>
          <w:b/>
          <w:lang w:eastAsia="zh-CN"/>
        </w:rPr>
        <w:t>“电子医疗监测服务的服务和性能要求”</w:t>
      </w:r>
      <w:r>
        <w:rPr>
          <w:rFonts w:hint="eastAsia"/>
          <w:lang w:eastAsia="zh-CN"/>
        </w:rPr>
        <w:t>将推动用于电子卫星的互联网（</w:t>
      </w:r>
      <w:r>
        <w:rPr>
          <w:rFonts w:hint="eastAsia"/>
          <w:lang w:eastAsia="zh-CN"/>
        </w:rPr>
        <w:t>IoT</w:t>
      </w:r>
      <w:r>
        <w:rPr>
          <w:rFonts w:hint="eastAsia"/>
          <w:lang w:eastAsia="zh-CN"/>
        </w:rPr>
        <w:t>）技术朝着降低成本，提高效率、强化体验质量和为卫星专业人员、机构和消费者提供多样化智能服务的方向演变。</w:t>
      </w:r>
      <w:r>
        <w:rPr>
          <w:rFonts w:hint="eastAsia"/>
          <w:lang w:val="en-US" w:eastAsia="zh-CN"/>
        </w:rPr>
        <w:t>题为“电子卫生监测的服务和功能要求”的标准，将电子卫生监测（</w:t>
      </w:r>
      <w:r>
        <w:rPr>
          <w:rFonts w:hint="eastAsia"/>
          <w:lang w:val="en-US" w:eastAsia="zh-CN"/>
        </w:rPr>
        <w:t>EHM</w:t>
      </w:r>
      <w:r>
        <w:rPr>
          <w:rFonts w:hint="eastAsia"/>
          <w:lang w:val="en-US" w:eastAsia="zh-CN"/>
        </w:rPr>
        <w:t>）服务划入</w:t>
      </w:r>
      <w:r>
        <w:rPr>
          <w:rFonts w:hint="eastAsia"/>
          <w:lang w:val="en-US" w:eastAsia="zh-CN"/>
        </w:rPr>
        <w:t>EHM</w:t>
      </w:r>
      <w:r>
        <w:rPr>
          <w:rFonts w:hint="eastAsia"/>
          <w:lang w:val="en-US" w:eastAsia="zh-CN"/>
        </w:rPr>
        <w:t>保健、</w:t>
      </w:r>
      <w:r>
        <w:rPr>
          <w:rFonts w:hint="eastAsia"/>
          <w:lang w:val="en-US" w:eastAsia="zh-CN"/>
        </w:rPr>
        <w:t>EHM</w:t>
      </w:r>
      <w:r>
        <w:rPr>
          <w:rFonts w:hint="eastAsia"/>
          <w:lang w:val="en-US" w:eastAsia="zh-CN"/>
        </w:rPr>
        <w:t>康复和</w:t>
      </w:r>
      <w:r>
        <w:rPr>
          <w:rFonts w:hint="eastAsia"/>
          <w:lang w:val="en-US" w:eastAsia="zh-CN"/>
        </w:rPr>
        <w:t>EHM</w:t>
      </w:r>
      <w:r>
        <w:rPr>
          <w:rFonts w:hint="eastAsia"/>
          <w:lang w:val="en-US" w:eastAsia="zh-CN"/>
        </w:rPr>
        <w:t>治疗服务，并根据提供这些服务（如</w:t>
      </w:r>
      <w:r>
        <w:rPr>
          <w:rFonts w:hint="eastAsia"/>
          <w:lang w:val="en-US" w:eastAsia="zh-CN"/>
        </w:rPr>
        <w:t>EHM</w:t>
      </w:r>
      <w:r>
        <w:rPr>
          <w:rFonts w:hint="eastAsia"/>
          <w:lang w:val="en-US" w:eastAsia="zh-CN"/>
        </w:rPr>
        <w:t>客户、</w:t>
      </w:r>
      <w:r>
        <w:rPr>
          <w:rFonts w:hint="eastAsia"/>
          <w:lang w:val="en-US" w:eastAsia="zh-CN"/>
        </w:rPr>
        <w:t>EHM</w:t>
      </w:r>
      <w:r>
        <w:rPr>
          <w:rFonts w:hint="eastAsia"/>
          <w:lang w:val="en-US" w:eastAsia="zh-CN"/>
        </w:rPr>
        <w:t>设备提供商、网络提供商、平台提供商和</w:t>
      </w:r>
      <w:r>
        <w:rPr>
          <w:rFonts w:hint="eastAsia"/>
          <w:lang w:val="en-US" w:eastAsia="zh-CN"/>
        </w:rPr>
        <w:t>EHM</w:t>
      </w:r>
      <w:r>
        <w:rPr>
          <w:rFonts w:hint="eastAsia"/>
          <w:lang w:val="en-US" w:eastAsia="zh-CN"/>
        </w:rPr>
        <w:t>应用提供商）的不同作用介绍了业务要求。它具体说明了有关“物联网概述”的</w:t>
      </w:r>
      <w:hyperlink r:id="rId72" w:history="1">
        <w:r w:rsidRPr="00204226">
          <w:rPr>
            <w:lang w:eastAsia="zh-CN"/>
          </w:rPr>
          <w:t>ITU-T Y.206</w:t>
        </w:r>
        <w:r w:rsidRPr="00204226">
          <w:rPr>
            <w:rFonts w:hint="eastAsia"/>
            <w:lang w:eastAsia="zh-CN"/>
          </w:rPr>
          <w:t>0</w:t>
        </w:r>
        <w:r w:rsidRPr="00204226">
          <w:rPr>
            <w:rFonts w:hint="eastAsia"/>
            <w:lang w:eastAsia="zh-CN"/>
          </w:rPr>
          <w:t>建议书</w:t>
        </w:r>
      </w:hyperlink>
      <w:r>
        <w:rPr>
          <w:rFonts w:hint="eastAsia"/>
          <w:lang w:val="en-US" w:eastAsia="zh-CN"/>
        </w:rPr>
        <w:t>确定的</w:t>
      </w:r>
      <w:r>
        <w:rPr>
          <w:rFonts w:hint="eastAsia"/>
          <w:lang w:val="en-US" w:eastAsia="zh-CN"/>
        </w:rPr>
        <w:t>IoT</w:t>
      </w:r>
      <w:r>
        <w:rPr>
          <w:rFonts w:hint="eastAsia"/>
          <w:lang w:val="en-US" w:eastAsia="zh-CN"/>
        </w:rPr>
        <w:t>参考模型不同层次的</w:t>
      </w:r>
      <w:r>
        <w:rPr>
          <w:rFonts w:hint="eastAsia"/>
          <w:lang w:val="en-US" w:eastAsia="zh-CN"/>
        </w:rPr>
        <w:t>EHM</w:t>
      </w:r>
      <w:r>
        <w:rPr>
          <w:rFonts w:hint="eastAsia"/>
          <w:lang w:val="en-US" w:eastAsia="zh-CN"/>
        </w:rPr>
        <w:t>功能要求。</w:t>
      </w:r>
    </w:p>
    <w:p w:rsidR="00AA1ADD" w:rsidRDefault="00CB2B0C" w:rsidP="004A2CAC">
      <w:pPr>
        <w:pStyle w:val="Heading1"/>
        <w:rPr>
          <w:lang w:eastAsia="zh-CN"/>
        </w:rPr>
      </w:pPr>
      <w:bookmarkStart w:id="298" w:name="_Toc465098874"/>
      <w:r>
        <w:rPr>
          <w:noProof/>
          <w:lang w:eastAsia="zh-CN"/>
        </w:rPr>
        <w:lastRenderedPageBreak/>
        <mc:AlternateContent>
          <mc:Choice Requires="wps">
            <w:drawing>
              <wp:anchor distT="91440" distB="91440" distL="114300" distR="114300" simplePos="0" relativeHeight="251661312" behindDoc="0" locked="0" layoutInCell="1" allowOverlap="1" wp14:anchorId="6E5B4F86" wp14:editId="4006AC02">
                <wp:simplePos x="0" y="0"/>
                <wp:positionH relativeFrom="page">
                  <wp:align>center</wp:align>
                </wp:positionH>
                <wp:positionV relativeFrom="paragraph">
                  <wp:posOffset>274320</wp:posOffset>
                </wp:positionV>
                <wp:extent cx="3578225" cy="1538605"/>
                <wp:effectExtent l="0" t="0" r="0" b="0"/>
                <wp:wrapTopAndBottom/>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538605"/>
                        </a:xfrm>
                        <a:prstGeom prst="rect">
                          <a:avLst/>
                        </a:prstGeom>
                        <a:noFill/>
                        <a:ln w="9525">
                          <a:noFill/>
                          <a:miter lim="800000"/>
                          <a:headEnd/>
                          <a:tailEnd/>
                        </a:ln>
                      </wps:spPr>
                      <wps:txbx>
                        <w:txbxContent>
                          <w:p w:rsidR="001A39F0" w:rsidRPr="004A2CAC" w:rsidRDefault="001A39F0" w:rsidP="004A2CAC">
                            <w:pPr>
                              <w:pBdr>
                                <w:top w:val="single" w:sz="24" w:space="8" w:color="4F81BD"/>
                                <w:bottom w:val="single" w:sz="24" w:space="8" w:color="4F81BD"/>
                              </w:pBdr>
                              <w:rPr>
                                <w:rFonts w:eastAsia="STKaiti"/>
                                <w:iCs/>
                                <w:color w:val="4F81BD"/>
                                <w:lang w:eastAsia="zh-CN"/>
                              </w:rPr>
                            </w:pPr>
                            <w:r w:rsidRPr="00690F15">
                              <w:rPr>
                                <w:rFonts w:eastAsia="STKaiti"/>
                                <w:iCs/>
                                <w:color w:val="4F81BD"/>
                                <w:lang w:eastAsia="zh-CN"/>
                              </w:rPr>
                              <w:t>ITU-T</w:t>
                            </w:r>
                            <w:r w:rsidRPr="00690F15">
                              <w:rPr>
                                <w:rFonts w:eastAsia="STKaiti"/>
                                <w:iCs/>
                                <w:color w:val="4F81BD"/>
                                <w:lang w:eastAsia="zh-CN"/>
                              </w:rPr>
                              <w:t>与世界卫生组织（</w:t>
                            </w:r>
                            <w:r w:rsidRPr="00690F15">
                              <w:rPr>
                                <w:rFonts w:eastAsia="STKaiti"/>
                                <w:iCs/>
                                <w:color w:val="4F81BD"/>
                                <w:lang w:eastAsia="zh-CN"/>
                              </w:rPr>
                              <w:t>WHO</w:t>
                            </w:r>
                            <w:r w:rsidRPr="00690F15">
                              <w:rPr>
                                <w:rFonts w:eastAsia="STKaiti"/>
                                <w:iCs/>
                                <w:color w:val="4F81BD"/>
                                <w:lang w:eastAsia="zh-CN"/>
                              </w:rPr>
                              <w:t>）全力合作，继续在完善</w:t>
                            </w:r>
                            <w:r w:rsidRPr="0002453B">
                              <w:rPr>
                                <w:rFonts w:eastAsia="STKaiti"/>
                                <w:b/>
                                <w:bCs/>
                                <w:iCs/>
                                <w:color w:val="4F81BD"/>
                                <w:lang w:eastAsia="zh-CN"/>
                              </w:rPr>
                              <w:t>音乐播放器安全聆听</w:t>
                            </w:r>
                            <w:r w:rsidRPr="00690F15">
                              <w:rPr>
                                <w:rFonts w:eastAsia="STKaiti"/>
                                <w:iCs/>
                                <w:color w:val="4F81BD"/>
                                <w:lang w:eastAsia="zh-CN"/>
                              </w:rPr>
                              <w:t>的技术标准上取得进展，</w:t>
                            </w:r>
                            <w:r w:rsidRPr="00690F15">
                              <w:rPr>
                                <w:rFonts w:eastAsia="STKaiti"/>
                                <w:iCs/>
                                <w:color w:val="4F81BD"/>
                                <w:lang w:val="en-US" w:eastAsia="zh-CN"/>
                              </w:rPr>
                              <w:t>2016</w:t>
                            </w:r>
                            <w:r w:rsidRPr="00690F15">
                              <w:rPr>
                                <w:rFonts w:eastAsia="STKaiti"/>
                                <w:iCs/>
                                <w:color w:val="4F81BD"/>
                                <w:lang w:val="en-US" w:eastAsia="zh-CN"/>
                              </w:rPr>
                              <w:t>年</w:t>
                            </w:r>
                            <w:r w:rsidRPr="00690F15">
                              <w:rPr>
                                <w:rFonts w:eastAsia="STKaiti"/>
                                <w:iCs/>
                                <w:color w:val="4F81BD"/>
                                <w:lang w:val="en-US" w:eastAsia="zh-CN"/>
                              </w:rPr>
                              <w:t>7</w:t>
                            </w:r>
                            <w:r w:rsidRPr="00690F15">
                              <w:rPr>
                                <w:rFonts w:eastAsia="STKaiti"/>
                                <w:iCs/>
                                <w:color w:val="4F81BD"/>
                                <w:lang w:val="en-US" w:eastAsia="zh-CN"/>
                              </w:rPr>
                              <w:t>月，双方举行了与此相关的</w:t>
                            </w:r>
                            <w:hyperlink r:id="rId73" w:history="1">
                              <w:r w:rsidRPr="0002453B">
                                <w:rPr>
                                  <w:rStyle w:val="Hyperlink"/>
                                  <w:rFonts w:eastAsia="STKaiti"/>
                                  <w:iCs/>
                                  <w:lang w:eastAsia="zh-CN"/>
                                </w:rPr>
                                <w:t>ITU</w:t>
                              </w:r>
                              <w:r w:rsidRPr="0002453B">
                                <w:rPr>
                                  <w:rStyle w:val="Hyperlink"/>
                                  <w:rFonts w:eastAsia="STKaiti" w:hint="eastAsia"/>
                                  <w:iCs/>
                                  <w:lang w:eastAsia="zh-CN"/>
                                </w:rPr>
                                <w:t>专题讨论会</w:t>
                              </w:r>
                            </w:hyperlink>
                            <w:r>
                              <w:rPr>
                                <w:rFonts w:hint="eastAsia"/>
                                <w:lang w:val="en-US" w:eastAsia="zh-CN"/>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E5B4F86" id="_x0000_s1045" type="#_x0000_t202" style="position:absolute;left:0;text-align:left;margin-left:0;margin-top:21.6pt;width:281.75pt;height:121.15pt;z-index:25166131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" filled="f" stroked="f">
                <v:textbox style="mso-fit-shape-to-text:t">
                  <w:txbxContent>
                    <w:p w:rsidR="001A39F0" w:rsidRPr="004A2CAC" w:rsidRDefault="001A39F0" w:rsidP="004A2CAC">
                      <w:pPr>
                        <w:pBdr>
                          <w:top w:val="single" w:sz="24" w:space="8" w:color="4F81BD"/>
                          <w:bottom w:val="single" w:sz="24" w:space="8" w:color="4F81BD"/>
                        </w:pBdr>
                        <w:rPr>
                          <w:rFonts w:eastAsia="STKaiti"/>
                          <w:iCs/>
                          <w:color w:val="4F81BD"/>
                          <w:lang w:eastAsia="zh-CN"/>
                        </w:rPr>
                      </w:pPr>
                      <w:r w:rsidRPr="00690F15">
                        <w:rPr>
                          <w:rFonts w:eastAsia="STKaiti"/>
                          <w:iCs/>
                          <w:color w:val="4F81BD"/>
                          <w:lang w:eastAsia="zh-CN"/>
                        </w:rPr>
                        <w:t>ITU-T</w:t>
                      </w:r>
                      <w:r w:rsidRPr="00690F15">
                        <w:rPr>
                          <w:rFonts w:eastAsia="STKaiti"/>
                          <w:iCs/>
                          <w:color w:val="4F81BD"/>
                          <w:lang w:eastAsia="zh-CN"/>
                        </w:rPr>
                        <w:t>与世界卫生组织（</w:t>
                      </w:r>
                      <w:r w:rsidRPr="00690F15">
                        <w:rPr>
                          <w:rFonts w:eastAsia="STKaiti"/>
                          <w:iCs/>
                          <w:color w:val="4F81BD"/>
                          <w:lang w:eastAsia="zh-CN"/>
                        </w:rPr>
                        <w:t>WHO</w:t>
                      </w:r>
                      <w:r w:rsidRPr="00690F15">
                        <w:rPr>
                          <w:rFonts w:eastAsia="STKaiti"/>
                          <w:iCs/>
                          <w:color w:val="4F81BD"/>
                          <w:lang w:eastAsia="zh-CN"/>
                        </w:rPr>
                        <w:t>）全力合作，继续在完善</w:t>
                      </w:r>
                      <w:r w:rsidRPr="0002453B">
                        <w:rPr>
                          <w:rFonts w:eastAsia="STKaiti"/>
                          <w:b/>
                          <w:bCs/>
                          <w:iCs/>
                          <w:color w:val="4F81BD"/>
                          <w:lang w:eastAsia="zh-CN"/>
                        </w:rPr>
                        <w:t>音乐播放器安全聆听</w:t>
                      </w:r>
                      <w:r w:rsidRPr="00690F15">
                        <w:rPr>
                          <w:rFonts w:eastAsia="STKaiti"/>
                          <w:iCs/>
                          <w:color w:val="4F81BD"/>
                          <w:lang w:eastAsia="zh-CN"/>
                        </w:rPr>
                        <w:t>的技术标准上取得进展，</w:t>
                      </w:r>
                      <w:r w:rsidRPr="00690F15">
                        <w:rPr>
                          <w:rFonts w:eastAsia="STKaiti"/>
                          <w:iCs/>
                          <w:color w:val="4F81BD"/>
                          <w:lang w:val="en-US" w:eastAsia="zh-CN"/>
                        </w:rPr>
                        <w:t>2016</w:t>
                      </w:r>
                      <w:r w:rsidRPr="00690F15">
                        <w:rPr>
                          <w:rFonts w:eastAsia="STKaiti"/>
                          <w:iCs/>
                          <w:color w:val="4F81BD"/>
                          <w:lang w:val="en-US" w:eastAsia="zh-CN"/>
                        </w:rPr>
                        <w:t>年</w:t>
                      </w:r>
                      <w:r w:rsidRPr="00690F15">
                        <w:rPr>
                          <w:rFonts w:eastAsia="STKaiti"/>
                          <w:iCs/>
                          <w:color w:val="4F81BD"/>
                          <w:lang w:val="en-US" w:eastAsia="zh-CN"/>
                        </w:rPr>
                        <w:t>7</w:t>
                      </w:r>
                      <w:r w:rsidRPr="00690F15">
                        <w:rPr>
                          <w:rFonts w:eastAsia="STKaiti"/>
                          <w:iCs/>
                          <w:color w:val="4F81BD"/>
                          <w:lang w:val="en-US" w:eastAsia="zh-CN"/>
                        </w:rPr>
                        <w:t>月，双方举行了与此相关的</w:t>
                      </w:r>
                      <w:hyperlink r:id="rId74" w:history="1">
                        <w:r w:rsidRPr="0002453B">
                          <w:rPr>
                            <w:rStyle w:val="Hyperlink"/>
                            <w:rFonts w:eastAsia="STKaiti"/>
                            <w:iCs/>
                            <w:lang w:eastAsia="zh-CN"/>
                          </w:rPr>
                          <w:t>ITU</w:t>
                        </w:r>
                        <w:r w:rsidRPr="0002453B">
                          <w:rPr>
                            <w:rStyle w:val="Hyperlink"/>
                            <w:rFonts w:eastAsia="STKaiti" w:hint="eastAsia"/>
                            <w:iCs/>
                            <w:lang w:eastAsia="zh-CN"/>
                          </w:rPr>
                          <w:t>专题讨论会</w:t>
                        </w:r>
                      </w:hyperlink>
                      <w:r>
                        <w:rPr>
                          <w:rFonts w:hint="eastAsia"/>
                          <w:lang w:val="en-US" w:eastAsia="zh-CN"/>
                        </w:rPr>
                        <w:t>。</w:t>
                      </w:r>
                    </w:p>
                  </w:txbxContent>
                </v:textbox>
                <w10:wrap type="topAndBottom" anchorx="page"/>
              </v:shape>
            </w:pict>
          </mc:Fallback>
        </mc:AlternateContent>
      </w:r>
      <w:bookmarkStart w:id="299" w:name="_Toc438553959"/>
      <w:bookmarkStart w:id="300" w:name="_Toc453929080"/>
      <w:bookmarkStart w:id="301" w:name="_Toc453932951"/>
      <w:bookmarkStart w:id="302" w:name="_Toc454295857"/>
      <w:bookmarkStart w:id="303" w:name="_Toc462664211"/>
      <w:bookmarkStart w:id="304" w:name="_Toc464035567"/>
      <w:bookmarkStart w:id="305" w:name="_Toc465078388"/>
      <w:bookmarkStart w:id="306" w:name="_Toc465078826"/>
      <w:bookmarkStart w:id="307" w:name="_Toc465079772"/>
      <w:bookmarkStart w:id="308" w:name="_Toc465081794"/>
      <w:r w:rsidR="00AA1ADD">
        <w:rPr>
          <w:lang w:eastAsia="zh-CN"/>
        </w:rPr>
        <w:t>6</w:t>
      </w:r>
      <w:r w:rsidR="00AA1ADD">
        <w:rPr>
          <w:lang w:eastAsia="zh-CN"/>
        </w:rPr>
        <w:tab/>
      </w:r>
      <w:bookmarkEnd w:id="299"/>
      <w:bookmarkEnd w:id="300"/>
      <w:bookmarkEnd w:id="301"/>
      <w:bookmarkEnd w:id="302"/>
      <w:bookmarkEnd w:id="303"/>
      <w:bookmarkEnd w:id="304"/>
      <w:r w:rsidR="00AA1ADD">
        <w:rPr>
          <w:rFonts w:hint="eastAsia"/>
          <w:lang w:eastAsia="zh-CN"/>
        </w:rPr>
        <w:t>安全和信任</w:t>
      </w:r>
      <w:bookmarkEnd w:id="305"/>
      <w:bookmarkEnd w:id="306"/>
      <w:bookmarkEnd w:id="307"/>
      <w:bookmarkEnd w:id="308"/>
      <w:bookmarkEnd w:id="298"/>
    </w:p>
    <w:p w:rsidR="00AA1ADD" w:rsidRDefault="00CB2B0C" w:rsidP="00986347">
      <w:pPr>
        <w:ind w:firstLineChars="200" w:firstLine="480"/>
        <w:rPr>
          <w:lang w:eastAsia="zh-CN"/>
        </w:rPr>
      </w:pPr>
      <w:r>
        <w:rPr>
          <w:noProof/>
          <w:lang w:eastAsia="zh-CN"/>
        </w:rPr>
        <mc:AlternateContent>
          <mc:Choice Requires="wps">
            <w:drawing>
              <wp:anchor distT="91440" distB="91440" distL="114300" distR="114300" simplePos="0" relativeHeight="251657216" behindDoc="0" locked="0" layoutInCell="1" allowOverlap="1" wp14:anchorId="5B01AAF5" wp14:editId="6A0857DC">
                <wp:simplePos x="0" y="0"/>
                <wp:positionH relativeFrom="page">
                  <wp:align>center</wp:align>
                </wp:positionH>
                <wp:positionV relativeFrom="paragraph">
                  <wp:posOffset>274320</wp:posOffset>
                </wp:positionV>
                <wp:extent cx="3578225" cy="1064895"/>
                <wp:effectExtent l="0" t="0" r="0" b="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064895"/>
                        </a:xfrm>
                        <a:prstGeom prst="rect">
                          <a:avLst/>
                        </a:prstGeom>
                        <a:noFill/>
                        <a:ln w="9525">
                          <a:noFill/>
                          <a:miter lim="800000"/>
                          <a:headEnd/>
                          <a:tailEnd/>
                        </a:ln>
                      </wps:spPr>
                      <wps:txbx>
                        <w:txbxContent>
                          <w:p w:rsidR="001A39F0" w:rsidRPr="00B03FE9" w:rsidRDefault="001A39F0" w:rsidP="00AA1ADD">
                            <w:pPr>
                              <w:pBdr>
                                <w:top w:val="single" w:sz="24" w:space="8" w:color="4F81BD"/>
                                <w:bottom w:val="single" w:sz="24" w:space="8" w:color="4F81BD"/>
                              </w:pBdr>
                              <w:rPr>
                                <w:rFonts w:eastAsia="STKaiti"/>
                                <w:iCs/>
                                <w:color w:val="4F81BD"/>
                                <w:lang w:eastAsia="zh-CN"/>
                              </w:rPr>
                            </w:pPr>
                            <w:r w:rsidRPr="00B03FE9">
                              <w:rPr>
                                <w:rFonts w:eastAsia="STKaiti"/>
                                <w:iCs/>
                                <w:color w:val="4F81BD"/>
                                <w:lang w:eastAsia="zh-CN"/>
                              </w:rPr>
                              <w:t>国际电联加强树立使用信息通信技术（</w:t>
                            </w:r>
                            <w:r w:rsidRPr="00B03FE9">
                              <w:rPr>
                                <w:rFonts w:eastAsia="STKaiti"/>
                                <w:iCs/>
                                <w:color w:val="4F81BD"/>
                                <w:lang w:eastAsia="zh-CN"/>
                              </w:rPr>
                              <w:t>ICT</w:t>
                            </w:r>
                            <w:r w:rsidRPr="00B03FE9">
                              <w:rPr>
                                <w:rFonts w:eastAsia="STKaiti"/>
                                <w:iCs/>
                                <w:color w:val="4F81BD"/>
                                <w:lang w:eastAsia="zh-CN"/>
                              </w:rPr>
                              <w:t>）的信心、保障安全方面的工作，以便使网络基础设施、业务和应用更具安全性。</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B01AAF5" id="_x0000_s1046" type="#_x0000_t202" style="position:absolute;left:0;text-align:left;margin-left:0;margin-top:21.6pt;width:281.75pt;height:83.85pt;z-index:25165721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" filled="f" stroked="f">
                <v:textbox style="mso-fit-shape-to-text:t">
                  <w:txbxContent>
                    <w:p w:rsidR="001A39F0" w:rsidRPr="00B03FE9" w:rsidRDefault="001A39F0" w:rsidP="00AA1ADD">
                      <w:pPr>
                        <w:pBdr>
                          <w:top w:val="single" w:sz="24" w:space="8" w:color="4F81BD"/>
                          <w:bottom w:val="single" w:sz="24" w:space="8" w:color="4F81BD"/>
                        </w:pBdr>
                        <w:rPr>
                          <w:rFonts w:eastAsia="STKaiti"/>
                          <w:iCs/>
                          <w:color w:val="4F81BD"/>
                          <w:lang w:eastAsia="zh-CN"/>
                        </w:rPr>
                      </w:pPr>
                      <w:r w:rsidRPr="00B03FE9">
                        <w:rPr>
                          <w:rFonts w:eastAsia="STKaiti"/>
                          <w:iCs/>
                          <w:color w:val="4F81BD"/>
                          <w:lang w:eastAsia="zh-CN"/>
                        </w:rPr>
                        <w:t>国际电联加强树立使用信息通信技术（</w:t>
                      </w:r>
                      <w:r w:rsidRPr="00B03FE9">
                        <w:rPr>
                          <w:rFonts w:eastAsia="STKaiti"/>
                          <w:iCs/>
                          <w:color w:val="4F81BD"/>
                          <w:lang w:eastAsia="zh-CN"/>
                        </w:rPr>
                        <w:t>ICT</w:t>
                      </w:r>
                      <w:r w:rsidRPr="00B03FE9">
                        <w:rPr>
                          <w:rFonts w:eastAsia="STKaiti"/>
                          <w:iCs/>
                          <w:color w:val="4F81BD"/>
                          <w:lang w:eastAsia="zh-CN"/>
                        </w:rPr>
                        <w:t>）的信心、保障安全方面的工作，以便使网络基础设施、业务和应用更具安全性。</w:t>
                      </w:r>
                    </w:p>
                  </w:txbxContent>
                </v:textbox>
                <w10:wrap type="topAndBottom" anchorx="page"/>
              </v:shape>
            </w:pict>
          </mc:Fallback>
        </mc:AlternateContent>
      </w:r>
      <w:r w:rsidR="00986347">
        <w:rPr>
          <w:lang w:eastAsia="zh-CN"/>
        </w:rPr>
        <w:t>ITU</w:t>
      </w:r>
      <w:r w:rsidR="00AA1ADD" w:rsidRPr="00986347">
        <w:rPr>
          <w:rFonts w:hint="eastAsia"/>
          <w:lang w:eastAsia="zh-CN"/>
        </w:rPr>
        <w:t>安全标准化工作包含以下几个方面</w:t>
      </w:r>
      <w:r w:rsidR="00AA1ADD">
        <w:rPr>
          <w:rFonts w:hint="eastAsia"/>
          <w:lang w:eastAsia="zh-CN"/>
        </w:rPr>
        <w:t>：</w:t>
      </w:r>
    </w:p>
    <w:p w:rsidR="00AA1ADD" w:rsidRDefault="00986347" w:rsidP="00986347">
      <w:pPr>
        <w:pStyle w:val="enumlev10"/>
        <w:rPr>
          <w:lang w:eastAsia="zh-CN"/>
        </w:rPr>
      </w:pPr>
      <w:r>
        <w:rPr>
          <w:lang w:eastAsia="zh-CN"/>
        </w:rPr>
        <w:t>•</w:t>
      </w:r>
      <w:r>
        <w:rPr>
          <w:lang w:eastAsia="zh-CN"/>
        </w:rPr>
        <w:tab/>
      </w:r>
      <w:r w:rsidR="00AA1ADD">
        <w:rPr>
          <w:rFonts w:hint="eastAsia"/>
          <w:lang w:eastAsia="zh-CN"/>
        </w:rPr>
        <w:t>网络安全</w:t>
      </w:r>
    </w:p>
    <w:p w:rsidR="00AA1ADD" w:rsidRDefault="00986347" w:rsidP="00986347">
      <w:pPr>
        <w:pStyle w:val="enumlev10"/>
        <w:rPr>
          <w:lang w:eastAsia="zh-CN"/>
        </w:rPr>
      </w:pPr>
      <w:r>
        <w:rPr>
          <w:lang w:eastAsia="zh-CN"/>
        </w:rPr>
        <w:t>•</w:t>
      </w:r>
      <w:r>
        <w:rPr>
          <w:lang w:eastAsia="zh-CN"/>
        </w:rPr>
        <w:tab/>
      </w:r>
      <w:r w:rsidR="00AA1ADD">
        <w:rPr>
          <w:rFonts w:hint="eastAsia"/>
          <w:lang w:eastAsia="zh-CN"/>
        </w:rPr>
        <w:t>安全管理</w:t>
      </w:r>
    </w:p>
    <w:p w:rsidR="00AA1ADD" w:rsidRDefault="00986347" w:rsidP="00986347">
      <w:pPr>
        <w:pStyle w:val="enumlev10"/>
        <w:rPr>
          <w:lang w:eastAsia="zh-CN"/>
        </w:rPr>
      </w:pPr>
      <w:r>
        <w:rPr>
          <w:lang w:eastAsia="zh-CN"/>
        </w:rPr>
        <w:t>•</w:t>
      </w:r>
      <w:r>
        <w:rPr>
          <w:lang w:eastAsia="zh-CN"/>
        </w:rPr>
        <w:tab/>
      </w:r>
      <w:r w:rsidR="00AA1ADD">
        <w:rPr>
          <w:rFonts w:hint="eastAsia"/>
          <w:lang w:eastAsia="zh-CN"/>
        </w:rPr>
        <w:t>安全架构与框架</w:t>
      </w:r>
    </w:p>
    <w:p w:rsidR="00AA1ADD" w:rsidRDefault="00986347" w:rsidP="00986347">
      <w:pPr>
        <w:pStyle w:val="enumlev10"/>
        <w:rPr>
          <w:lang w:eastAsia="zh-CN"/>
        </w:rPr>
      </w:pPr>
      <w:r>
        <w:rPr>
          <w:lang w:eastAsia="zh-CN"/>
        </w:rPr>
        <w:t>•</w:t>
      </w:r>
      <w:r>
        <w:rPr>
          <w:lang w:eastAsia="zh-CN"/>
        </w:rPr>
        <w:tab/>
      </w:r>
      <w:r w:rsidR="00AA1ADD">
        <w:rPr>
          <w:rFonts w:hint="eastAsia"/>
          <w:lang w:eastAsia="zh-CN"/>
        </w:rPr>
        <w:t>垃圾邮件阻止</w:t>
      </w:r>
    </w:p>
    <w:p w:rsidR="00AA1ADD" w:rsidRDefault="00986347" w:rsidP="00986347">
      <w:pPr>
        <w:pStyle w:val="enumlev10"/>
        <w:rPr>
          <w:lang w:eastAsia="zh-CN"/>
        </w:rPr>
      </w:pPr>
      <w:r>
        <w:rPr>
          <w:lang w:eastAsia="zh-CN"/>
        </w:rPr>
        <w:t>•</w:t>
      </w:r>
      <w:r>
        <w:rPr>
          <w:lang w:eastAsia="zh-CN"/>
        </w:rPr>
        <w:tab/>
      </w:r>
      <w:r w:rsidR="00AA1ADD">
        <w:rPr>
          <w:rFonts w:hint="eastAsia"/>
          <w:lang w:eastAsia="zh-CN"/>
        </w:rPr>
        <w:t>身份管理</w:t>
      </w:r>
    </w:p>
    <w:p w:rsidR="00AA1ADD" w:rsidRDefault="00986347" w:rsidP="00986347">
      <w:pPr>
        <w:pStyle w:val="enumlev10"/>
        <w:rPr>
          <w:lang w:eastAsia="zh-CN"/>
        </w:rPr>
      </w:pPr>
      <w:r>
        <w:rPr>
          <w:lang w:eastAsia="zh-CN"/>
        </w:rPr>
        <w:t>•</w:t>
      </w:r>
      <w:r>
        <w:rPr>
          <w:lang w:eastAsia="zh-CN"/>
        </w:rPr>
        <w:tab/>
      </w:r>
      <w:r w:rsidR="00AA1ADD">
        <w:rPr>
          <w:rFonts w:hint="eastAsia"/>
          <w:lang w:eastAsia="zh-CN"/>
        </w:rPr>
        <w:t>个人身份信息保护</w:t>
      </w:r>
    </w:p>
    <w:p w:rsidR="00AA1ADD" w:rsidRDefault="00AA1ADD" w:rsidP="001B076A">
      <w:pPr>
        <w:ind w:firstLineChars="200" w:firstLine="480"/>
        <w:rPr>
          <w:lang w:eastAsia="zh-CN"/>
        </w:rPr>
      </w:pPr>
      <w:bookmarkStart w:id="309" w:name="_Toc462664212"/>
      <w:bookmarkStart w:id="310" w:name="_Toc464035568"/>
      <w:bookmarkStart w:id="311" w:name="_Toc438553960"/>
      <w:bookmarkStart w:id="312" w:name="_Toc453929081"/>
      <w:bookmarkStart w:id="313" w:name="_Toc453932952"/>
      <w:bookmarkStart w:id="314" w:name="_Toc454295858"/>
      <w:r>
        <w:rPr>
          <w:rFonts w:hint="eastAsia"/>
          <w:lang w:eastAsia="zh-CN"/>
        </w:rPr>
        <w:t>此项工作也包含提升物联网（</w:t>
      </w:r>
      <w:r>
        <w:rPr>
          <w:lang w:eastAsia="zh-CN"/>
        </w:rPr>
        <w:t>IoT</w:t>
      </w:r>
      <w:r>
        <w:rPr>
          <w:rFonts w:hint="eastAsia"/>
          <w:lang w:eastAsia="zh-CN"/>
        </w:rPr>
        <w:t>）、智能电网、智能手机、网络服务、社交网络、云计算、移动财务系统、交互式网络电视（</w:t>
      </w:r>
      <w:r>
        <w:rPr>
          <w:lang w:eastAsia="zh-CN"/>
        </w:rPr>
        <w:t>IPTV</w:t>
      </w:r>
      <w:r>
        <w:rPr>
          <w:rFonts w:hint="eastAsia"/>
          <w:lang w:eastAsia="zh-CN"/>
        </w:rPr>
        <w:t>）、电子计量生物学等方面的应用与服务安全标准。</w:t>
      </w:r>
    </w:p>
    <w:p w:rsidR="00AA1ADD" w:rsidRDefault="00AA1ADD" w:rsidP="00AA1ADD">
      <w:pPr>
        <w:pStyle w:val="Heading2"/>
        <w:rPr>
          <w:lang w:eastAsia="zh-CN"/>
        </w:rPr>
      </w:pPr>
      <w:bookmarkStart w:id="315" w:name="_Toc465078389"/>
      <w:bookmarkStart w:id="316" w:name="_Toc465078827"/>
      <w:bookmarkStart w:id="317" w:name="_Toc465079773"/>
      <w:bookmarkStart w:id="318" w:name="_Toc465081795"/>
      <w:bookmarkStart w:id="319" w:name="_Toc465098875"/>
      <w:r>
        <w:rPr>
          <w:lang w:eastAsia="zh-CN"/>
        </w:rPr>
        <w:t>6.1</w:t>
      </w:r>
      <w:r>
        <w:rPr>
          <w:lang w:eastAsia="zh-CN"/>
        </w:rPr>
        <w:tab/>
      </w:r>
      <w:bookmarkEnd w:id="309"/>
      <w:bookmarkEnd w:id="310"/>
      <w:r>
        <w:rPr>
          <w:lang w:eastAsia="zh-CN"/>
        </w:rPr>
        <w:t>ITU-T</w:t>
      </w:r>
      <w:r>
        <w:rPr>
          <w:rFonts w:ascii="SimSun" w:hAnsi="SimSun" w:cs="SimSun" w:hint="eastAsia"/>
          <w:lang w:eastAsia="zh-CN"/>
        </w:rPr>
        <w:t>安全手册第</w:t>
      </w:r>
      <w:r>
        <w:rPr>
          <w:rFonts w:hint="eastAsia"/>
          <w:lang w:eastAsia="zh-CN"/>
        </w:rPr>
        <w:t>6</w:t>
      </w:r>
      <w:r>
        <w:rPr>
          <w:rFonts w:ascii="SimSun" w:hAnsi="SimSun" w:cs="SimSun" w:hint="eastAsia"/>
          <w:lang w:eastAsia="zh-CN"/>
        </w:rPr>
        <w:t>版</w:t>
      </w:r>
      <w:bookmarkEnd w:id="315"/>
      <w:bookmarkEnd w:id="316"/>
      <w:bookmarkEnd w:id="317"/>
      <w:bookmarkEnd w:id="318"/>
      <w:bookmarkEnd w:id="319"/>
    </w:p>
    <w:p w:rsidR="00AA1ADD" w:rsidRDefault="00AA1ADD" w:rsidP="001B076A">
      <w:pPr>
        <w:ind w:firstLineChars="200" w:firstLine="480"/>
        <w:rPr>
          <w:lang w:eastAsia="zh-CN"/>
        </w:rPr>
      </w:pPr>
      <w:bookmarkStart w:id="320" w:name="_Toc462664213"/>
      <w:bookmarkStart w:id="321" w:name="_Toc464035569"/>
      <w:r>
        <w:rPr>
          <w:lang w:eastAsia="zh-CN"/>
        </w:rPr>
        <w:t>ITU-T</w:t>
      </w:r>
      <w:r>
        <w:rPr>
          <w:rFonts w:ascii="SimSun" w:hAnsi="SimSun" w:cs="SimSun" w:hint="eastAsia"/>
          <w:lang w:eastAsia="zh-CN"/>
        </w:rPr>
        <w:t>安全手册对</w:t>
      </w:r>
      <w:bookmarkStart w:id="322" w:name="OLE_LINK1"/>
      <w:r>
        <w:rPr>
          <w:lang w:eastAsia="zh-CN"/>
        </w:rPr>
        <w:t>ITU-T</w:t>
      </w:r>
      <w:r>
        <w:rPr>
          <w:rFonts w:hint="eastAsia"/>
          <w:lang w:eastAsia="zh-CN"/>
        </w:rPr>
        <w:t>的工作</w:t>
      </w:r>
      <w:bookmarkEnd w:id="322"/>
      <w:r>
        <w:rPr>
          <w:rFonts w:hint="eastAsia"/>
          <w:lang w:eastAsia="zh-CN"/>
        </w:rPr>
        <w:t>进行了</w:t>
      </w:r>
      <w:r>
        <w:rPr>
          <w:rFonts w:ascii="SimSun" w:hAnsi="SimSun" w:cs="SimSun" w:hint="eastAsia"/>
          <w:lang w:eastAsia="zh-CN"/>
        </w:rPr>
        <w:t>综合概述。</w:t>
      </w:r>
      <w:r>
        <w:rPr>
          <w:lang w:eastAsia="zh-CN"/>
        </w:rPr>
        <w:t>ITU-T</w:t>
      </w:r>
      <w:r>
        <w:rPr>
          <w:rFonts w:hint="eastAsia"/>
          <w:lang w:eastAsia="zh-CN"/>
        </w:rPr>
        <w:t>的工作内容是，在信息和通信技术</w:t>
      </w:r>
      <w:r>
        <w:rPr>
          <w:rFonts w:hint="eastAsia"/>
          <w:lang w:eastAsia="zh-CN"/>
        </w:rPr>
        <w:t>(ICTs)</w:t>
      </w:r>
      <w:r>
        <w:rPr>
          <w:rFonts w:hint="eastAsia"/>
          <w:lang w:eastAsia="zh-CN"/>
        </w:rPr>
        <w:t>的使用方面建立信任与安全机制。</w:t>
      </w:r>
      <w:hyperlink r:id="rId75" w:history="1">
        <w:r w:rsidRPr="00435729">
          <w:rPr>
            <w:rStyle w:val="Hyperlink"/>
            <w:rFonts w:hint="eastAsia"/>
            <w:lang w:eastAsia="zh-CN"/>
          </w:rPr>
          <w:t>点击这里</w:t>
        </w:r>
      </w:hyperlink>
      <w:r>
        <w:rPr>
          <w:rFonts w:hint="eastAsia"/>
          <w:lang w:eastAsia="zh-CN"/>
        </w:rPr>
        <w:t>免费阅读</w:t>
      </w:r>
      <w:r>
        <w:rPr>
          <w:rFonts w:ascii="SimSun" w:hAnsi="SimSun" w:cs="SimSun" w:hint="eastAsia"/>
          <w:lang w:eastAsia="zh-CN"/>
        </w:rPr>
        <w:t>安全手册第</w:t>
      </w:r>
      <w:r>
        <w:rPr>
          <w:rFonts w:hint="eastAsia"/>
          <w:lang w:eastAsia="zh-CN"/>
        </w:rPr>
        <w:t>6</w:t>
      </w:r>
      <w:r>
        <w:rPr>
          <w:rFonts w:ascii="SimSun" w:hAnsi="SimSun" w:cs="SimSun" w:hint="eastAsia"/>
          <w:lang w:eastAsia="zh-CN"/>
        </w:rPr>
        <w:t>版。</w:t>
      </w:r>
    </w:p>
    <w:p w:rsidR="00AA1ADD" w:rsidRDefault="00AA1ADD" w:rsidP="001B076A">
      <w:pPr>
        <w:ind w:firstLineChars="200" w:firstLine="480"/>
        <w:rPr>
          <w:lang w:eastAsia="zh-CN"/>
        </w:rPr>
      </w:pPr>
      <w:r>
        <w:rPr>
          <w:rFonts w:hint="eastAsia"/>
          <w:lang w:eastAsia="zh-CN"/>
        </w:rPr>
        <w:t>手册用</w:t>
      </w:r>
      <w:r>
        <w:rPr>
          <w:rFonts w:hint="eastAsia"/>
          <w:lang w:val="en-US" w:eastAsia="zh-CN"/>
        </w:rPr>
        <w:t>国际标准、补充指导文件等</w:t>
      </w:r>
      <w:r>
        <w:rPr>
          <w:rFonts w:hint="eastAsia"/>
          <w:lang w:eastAsia="zh-CN"/>
        </w:rPr>
        <w:t>记录了</w:t>
      </w:r>
      <w:r>
        <w:rPr>
          <w:lang w:eastAsia="zh-CN"/>
        </w:rPr>
        <w:t>ITU-T</w:t>
      </w:r>
      <w:r>
        <w:rPr>
          <w:rFonts w:hint="eastAsia"/>
          <w:lang w:eastAsia="zh-CN"/>
        </w:rPr>
        <w:t>为</w:t>
      </w:r>
      <w:r>
        <w:rPr>
          <w:rFonts w:hint="eastAsia"/>
          <w:lang w:val="en-US" w:eastAsia="zh-CN"/>
        </w:rPr>
        <w:t>应对全球网络安全挑战所采取的行动，以完善对先进的</w:t>
      </w:r>
      <w:r>
        <w:rPr>
          <w:rFonts w:hint="eastAsia"/>
          <w:lang w:eastAsia="zh-CN"/>
        </w:rPr>
        <w:t>信息和通信技术</w:t>
      </w:r>
      <w:r>
        <w:rPr>
          <w:rFonts w:hint="eastAsia"/>
          <w:lang w:eastAsia="zh-CN"/>
        </w:rPr>
        <w:t>(ICTs)</w:t>
      </w:r>
      <w:r>
        <w:rPr>
          <w:rFonts w:hint="eastAsia"/>
          <w:lang w:eastAsia="zh-CN"/>
        </w:rPr>
        <w:t>安全机制的</w:t>
      </w:r>
      <w:r>
        <w:rPr>
          <w:rFonts w:hint="eastAsia"/>
          <w:lang w:val="en-US" w:eastAsia="zh-CN"/>
        </w:rPr>
        <w:t>应用。</w:t>
      </w:r>
    </w:p>
    <w:p w:rsidR="00AA1ADD" w:rsidRDefault="00AA1ADD" w:rsidP="00AA1ADD">
      <w:pPr>
        <w:pStyle w:val="Heading2"/>
        <w:rPr>
          <w:lang w:eastAsia="zh-CN"/>
        </w:rPr>
      </w:pPr>
      <w:bookmarkStart w:id="323" w:name="_Toc465078390"/>
      <w:bookmarkStart w:id="324" w:name="_Toc465078828"/>
      <w:bookmarkStart w:id="325" w:name="_Toc465079774"/>
      <w:bookmarkStart w:id="326" w:name="_Toc465081796"/>
      <w:bookmarkStart w:id="327" w:name="_Toc465098876"/>
      <w:r>
        <w:rPr>
          <w:lang w:eastAsia="zh-CN"/>
        </w:rPr>
        <w:t>6.2</w:t>
      </w:r>
      <w:r>
        <w:rPr>
          <w:lang w:eastAsia="zh-CN"/>
        </w:rPr>
        <w:tab/>
      </w:r>
      <w:bookmarkEnd w:id="311"/>
      <w:bookmarkEnd w:id="312"/>
      <w:bookmarkEnd w:id="313"/>
      <w:bookmarkEnd w:id="314"/>
      <w:bookmarkEnd w:id="320"/>
      <w:bookmarkEnd w:id="321"/>
      <w:r>
        <w:rPr>
          <w:rFonts w:hint="eastAsia"/>
          <w:lang w:eastAsia="zh-CN"/>
        </w:rPr>
        <w:t>新安全标准</w:t>
      </w:r>
      <w:bookmarkEnd w:id="323"/>
      <w:bookmarkEnd w:id="324"/>
      <w:bookmarkEnd w:id="325"/>
      <w:bookmarkEnd w:id="326"/>
      <w:bookmarkEnd w:id="327"/>
    </w:p>
    <w:p w:rsidR="00AA1ADD" w:rsidRDefault="00AA1ADD" w:rsidP="00F803AD">
      <w:pPr>
        <w:ind w:firstLineChars="200" w:firstLine="482"/>
        <w:rPr>
          <w:lang w:val="en-US" w:eastAsia="zh-CN"/>
        </w:rPr>
      </w:pPr>
      <w:r w:rsidRPr="00204226">
        <w:rPr>
          <w:b/>
          <w:lang w:val="en-US" w:eastAsia="zh-CN"/>
        </w:rPr>
        <w:t>ITU-T</w:t>
      </w:r>
      <w:r w:rsidRPr="00204226">
        <w:rPr>
          <w:rFonts w:hint="eastAsia"/>
          <w:b/>
          <w:lang w:val="en-US" w:eastAsia="zh-CN"/>
        </w:rPr>
        <w:t>研究的网络安全信息交流（</w:t>
      </w:r>
      <w:r w:rsidRPr="00204226">
        <w:rPr>
          <w:b/>
          <w:lang w:val="en-US" w:eastAsia="zh-CN"/>
        </w:rPr>
        <w:t>CYBEX</w:t>
      </w:r>
      <w:r w:rsidRPr="00204226">
        <w:rPr>
          <w:rFonts w:hint="eastAsia"/>
          <w:b/>
          <w:lang w:val="en-US" w:eastAsia="zh-CN"/>
        </w:rPr>
        <w:t>）</w:t>
      </w:r>
      <w:r w:rsidRPr="00204226">
        <w:rPr>
          <w:rFonts w:hint="eastAsia"/>
          <w:lang w:val="en-US" w:eastAsia="zh-CN"/>
        </w:rPr>
        <w:t>为确保对网络威胁做出迅速、</w:t>
      </w:r>
      <w:r w:rsidRPr="00C40544">
        <w:rPr>
          <w:rFonts w:eastAsiaTheme="minorEastAsia"/>
          <w:lang w:val="en-US" w:eastAsia="zh-CN"/>
        </w:rPr>
        <w:t>国际上协调一致的回应提供了手段</w:t>
      </w:r>
      <w:r w:rsidR="00A74384" w:rsidRPr="00C40544">
        <w:rPr>
          <w:rFonts w:eastAsiaTheme="minorEastAsia"/>
          <w:color w:val="000000"/>
          <w:lang w:eastAsia="zh-CN"/>
        </w:rPr>
        <w:t>。</w:t>
      </w:r>
      <w:r w:rsidRPr="00C40544">
        <w:rPr>
          <w:rFonts w:eastAsiaTheme="minorEastAsia"/>
          <w:bCs/>
          <w:lang w:val="en-US" w:eastAsia="zh-CN"/>
        </w:rPr>
        <w:t>不断扩大的</w:t>
      </w:r>
      <w:r w:rsidRPr="00C40544">
        <w:rPr>
          <w:rFonts w:eastAsiaTheme="minorEastAsia"/>
          <w:lang w:eastAsia="zh-CN"/>
        </w:rPr>
        <w:t>全体技术</w:t>
      </w:r>
      <w:r w:rsidRPr="00C40544">
        <w:rPr>
          <w:rFonts w:eastAsiaTheme="minorEastAsia"/>
          <w:lang w:val="en-US" w:eastAsia="zh-CN"/>
        </w:rPr>
        <w:t>集合体</w:t>
      </w:r>
      <w:r>
        <w:rPr>
          <w:lang w:eastAsia="zh-CN"/>
        </w:rPr>
        <w:t>ITU-T X.1500 CYBEX</w:t>
      </w:r>
      <w:r>
        <w:rPr>
          <w:rFonts w:hint="eastAsia"/>
          <w:lang w:val="en-US" w:eastAsia="zh-CN"/>
        </w:rPr>
        <w:t>囊括了政府部门和行业的最佳标准。它可以使用一种标准化手段来交换</w:t>
      </w:r>
      <w:r>
        <w:rPr>
          <w:lang w:val="en-US" w:eastAsia="zh-CN"/>
        </w:rPr>
        <w:t>计算机安全事件响应小组</w:t>
      </w:r>
      <w:r w:rsidR="00F803AD">
        <w:rPr>
          <w:lang w:eastAsia="zh-CN"/>
        </w:rPr>
        <w:t>（</w:t>
      </w:r>
      <w:r>
        <w:rPr>
          <w:lang w:eastAsia="zh-CN"/>
        </w:rPr>
        <w:t>CIRTS</w:t>
      </w:r>
      <w:r w:rsidR="00F803AD">
        <w:rPr>
          <w:lang w:eastAsia="zh-CN"/>
        </w:rPr>
        <w:t>）</w:t>
      </w:r>
      <w:r>
        <w:rPr>
          <w:rFonts w:hint="eastAsia"/>
          <w:lang w:val="en-US" w:eastAsia="zh-CN"/>
        </w:rPr>
        <w:t>所需要的网络安全信息，并阻止网络攻击在国与国之间传播。</w:t>
      </w:r>
    </w:p>
    <w:p w:rsidR="00AA1ADD" w:rsidRDefault="00AA1ADD" w:rsidP="00204226">
      <w:pPr>
        <w:ind w:firstLineChars="200" w:firstLine="482"/>
        <w:rPr>
          <w:lang w:eastAsia="zh-CN"/>
        </w:rPr>
      </w:pPr>
      <w:r w:rsidRPr="00204226">
        <w:rPr>
          <w:rFonts w:hint="eastAsia"/>
          <w:b/>
          <w:lang w:eastAsia="zh-CN"/>
        </w:rPr>
        <w:lastRenderedPageBreak/>
        <w:t>ITU-T</w:t>
      </w:r>
      <w:r w:rsidRPr="00204226">
        <w:rPr>
          <w:rFonts w:hint="eastAsia"/>
          <w:b/>
          <w:lang w:eastAsia="zh-CN"/>
        </w:rPr>
        <w:t>第</w:t>
      </w:r>
      <w:r w:rsidRPr="00204226">
        <w:rPr>
          <w:rFonts w:hint="eastAsia"/>
          <w:b/>
          <w:lang w:eastAsia="zh-CN"/>
        </w:rPr>
        <w:t>17</w:t>
      </w:r>
      <w:r w:rsidRPr="00204226">
        <w:rPr>
          <w:rFonts w:hint="eastAsia"/>
          <w:b/>
          <w:lang w:eastAsia="zh-CN"/>
        </w:rPr>
        <w:t>研究组批准了</w:t>
      </w:r>
      <w:r w:rsidRPr="00204226">
        <w:rPr>
          <w:b/>
          <w:lang w:eastAsia="zh-CN"/>
        </w:rPr>
        <w:t>ITU-T X.1631</w:t>
      </w:r>
      <w:r w:rsidRPr="00204226">
        <w:rPr>
          <w:rFonts w:hint="eastAsia"/>
          <w:b/>
          <w:lang w:eastAsia="zh-CN"/>
        </w:rPr>
        <w:t>建议书</w:t>
      </w:r>
      <w:r w:rsidRPr="00204226">
        <w:rPr>
          <w:b/>
          <w:lang w:eastAsia="zh-CN"/>
        </w:rPr>
        <w:t>| ISO/IEC 27017</w:t>
      </w:r>
      <w:r w:rsidRPr="00204226">
        <w:rPr>
          <w:rFonts w:ascii="SimSun" w:hAnsi="SimSun" w:hint="eastAsia"/>
          <w:b/>
          <w:lang w:eastAsia="zh-CN"/>
        </w:rPr>
        <w:t>“</w:t>
      </w:r>
      <w:r w:rsidRPr="00204226">
        <w:rPr>
          <w:rFonts w:hint="eastAsia"/>
          <w:b/>
          <w:lang w:eastAsia="zh-CN"/>
        </w:rPr>
        <w:t>信息技术</w:t>
      </w:r>
      <w:r w:rsidRPr="00204226">
        <w:rPr>
          <w:rFonts w:hint="eastAsia"/>
          <w:b/>
          <w:lang w:eastAsia="zh-CN"/>
        </w:rPr>
        <w:t xml:space="preserve"> </w:t>
      </w:r>
      <w:r w:rsidRPr="00204226">
        <w:rPr>
          <w:b/>
          <w:lang w:eastAsia="zh-CN"/>
        </w:rPr>
        <w:t xml:space="preserve">– </w:t>
      </w:r>
      <w:r w:rsidRPr="00204226">
        <w:rPr>
          <w:rFonts w:hint="eastAsia"/>
          <w:b/>
          <w:lang w:eastAsia="zh-CN"/>
        </w:rPr>
        <w:t>安全技术</w:t>
      </w:r>
      <w:r w:rsidRPr="00204226">
        <w:rPr>
          <w:rFonts w:hint="eastAsia"/>
          <w:b/>
          <w:lang w:eastAsia="zh-CN"/>
        </w:rPr>
        <w:t xml:space="preserve"> </w:t>
      </w:r>
      <w:r w:rsidRPr="00204226">
        <w:rPr>
          <w:b/>
          <w:lang w:eastAsia="zh-CN"/>
        </w:rPr>
        <w:t xml:space="preserve">– </w:t>
      </w:r>
      <w:r w:rsidRPr="00204226">
        <w:rPr>
          <w:rFonts w:hint="eastAsia"/>
          <w:b/>
          <w:lang w:eastAsia="zh-CN"/>
        </w:rPr>
        <w:t>基于</w:t>
      </w:r>
      <w:r w:rsidRPr="00204226">
        <w:rPr>
          <w:b/>
          <w:lang w:eastAsia="zh-CN"/>
        </w:rPr>
        <w:t>ISO/IEC 27002</w:t>
      </w:r>
      <w:r w:rsidRPr="00204226">
        <w:rPr>
          <w:rFonts w:hint="eastAsia"/>
          <w:b/>
          <w:lang w:eastAsia="zh-CN"/>
        </w:rPr>
        <w:t>的云计算业务信息安全控制行为准则</w:t>
      </w:r>
      <w:r w:rsidRPr="00204226">
        <w:rPr>
          <w:rFonts w:ascii="SimSun" w:hAnsi="SimSun" w:hint="eastAsia"/>
          <w:b/>
          <w:lang w:eastAsia="zh-CN"/>
        </w:rPr>
        <w:t>”</w:t>
      </w:r>
      <w:r>
        <w:rPr>
          <w:rFonts w:hint="eastAsia"/>
          <w:lang w:eastAsia="zh-CN"/>
        </w:rPr>
        <w:t>。该建议书</w:t>
      </w:r>
      <w:r>
        <w:rPr>
          <w:lang w:eastAsia="zh-CN"/>
        </w:rPr>
        <w:t>|</w:t>
      </w:r>
      <w:r>
        <w:rPr>
          <w:rFonts w:hint="eastAsia"/>
          <w:lang w:eastAsia="zh-CN"/>
        </w:rPr>
        <w:t>国际标准提供了有关支持为云服务提供商和云服务客户实施信息安全控制的导则。至于如何从实施导则中选取合适的控制和应用，这要取决于风险评估以及所有相关的法律、契约或监管要求。</w:t>
      </w:r>
      <w:r>
        <w:rPr>
          <w:lang w:eastAsia="zh-CN"/>
        </w:rPr>
        <w:t>ISO/IEC 27005</w:t>
      </w:r>
      <w:r>
        <w:rPr>
          <w:rFonts w:hint="eastAsia"/>
          <w:lang w:eastAsia="zh-CN"/>
        </w:rPr>
        <w:t>提供了信息安全风险管理导则，包括有关风险评估、风险处理、风险承担、风险通报、风险监控和风险审查方面的建议。</w:t>
      </w:r>
    </w:p>
    <w:p w:rsidR="00AA1ADD" w:rsidRDefault="00AA1ADD" w:rsidP="00204226">
      <w:pPr>
        <w:ind w:firstLineChars="200" w:firstLine="482"/>
        <w:rPr>
          <w:lang w:eastAsia="zh-CN"/>
        </w:rPr>
      </w:pPr>
      <w:r w:rsidRPr="00204226">
        <w:rPr>
          <w:b/>
          <w:lang w:eastAsia="zh-CN"/>
        </w:rPr>
        <w:t>ITU-T X.1602(X.sfcse)</w:t>
      </w:r>
      <w:r w:rsidRPr="00204226">
        <w:rPr>
          <w:rFonts w:hint="eastAsia"/>
          <w:b/>
          <w:lang w:eastAsia="zh-CN"/>
        </w:rPr>
        <w:t>建议书</w:t>
      </w:r>
      <w:r w:rsidRPr="00204226">
        <w:rPr>
          <w:rFonts w:ascii="SimSun" w:hAnsi="SimSun"/>
          <w:b/>
          <w:lang w:eastAsia="zh-CN"/>
        </w:rPr>
        <w:t>“</w:t>
      </w:r>
      <w:r w:rsidRPr="00204226">
        <w:rPr>
          <w:rFonts w:hint="eastAsia"/>
          <w:b/>
          <w:lang w:eastAsia="zh-CN"/>
        </w:rPr>
        <w:t>软件即服务应用环境的安全要求</w:t>
      </w:r>
      <w:r w:rsidRPr="00204226">
        <w:rPr>
          <w:rFonts w:ascii="SimSun" w:hAnsi="SimSun" w:hint="eastAsia"/>
          <w:b/>
          <w:lang w:eastAsia="zh-CN"/>
        </w:rPr>
        <w:t>”</w:t>
      </w:r>
      <w:r>
        <w:rPr>
          <w:rFonts w:hint="eastAsia"/>
          <w:lang w:eastAsia="zh-CN"/>
        </w:rPr>
        <w:t>分析了软件作为服务（</w:t>
      </w:r>
      <w:r>
        <w:rPr>
          <w:rFonts w:hint="eastAsia"/>
          <w:lang w:eastAsia="zh-CN"/>
        </w:rPr>
        <w:t>S</w:t>
      </w:r>
      <w:r>
        <w:rPr>
          <w:lang w:eastAsia="zh-CN"/>
        </w:rPr>
        <w:t>aaS</w:t>
      </w:r>
      <w:r>
        <w:rPr>
          <w:rFonts w:hint="eastAsia"/>
          <w:lang w:eastAsia="zh-CN"/>
        </w:rPr>
        <w:t>）应用的成熟度，并为</w:t>
      </w:r>
      <w:r>
        <w:rPr>
          <w:lang w:eastAsia="zh-CN"/>
        </w:rPr>
        <w:t>SaaS</w:t>
      </w:r>
      <w:r>
        <w:rPr>
          <w:rFonts w:hint="eastAsia"/>
          <w:lang w:eastAsia="zh-CN"/>
        </w:rPr>
        <w:t>应用能有一个连贯安全的业务执行环境提出了安全要求。</w:t>
      </w:r>
    </w:p>
    <w:p w:rsidR="00AA1ADD" w:rsidRDefault="00AA1ADD" w:rsidP="00204226">
      <w:pPr>
        <w:ind w:firstLineChars="200" w:firstLine="482"/>
        <w:rPr>
          <w:lang w:eastAsia="zh-CN"/>
        </w:rPr>
      </w:pPr>
      <w:r w:rsidRPr="00204226">
        <w:rPr>
          <w:b/>
          <w:lang w:eastAsia="zh-CN"/>
        </w:rPr>
        <w:t>ITU-T X.1033</w:t>
      </w:r>
      <w:r w:rsidRPr="00204226">
        <w:rPr>
          <w:b/>
          <w:lang w:eastAsia="zh-CN"/>
        </w:rPr>
        <w:t>建议书</w:t>
      </w:r>
      <w:r w:rsidRPr="00204226">
        <w:rPr>
          <w:rFonts w:hint="eastAsia"/>
          <w:b/>
          <w:lang w:eastAsia="zh-CN"/>
        </w:rPr>
        <w:t>“</w:t>
      </w:r>
      <w:r w:rsidRPr="00204226">
        <w:rPr>
          <w:rFonts w:ascii="SimSun" w:hAnsi="SimSun" w:hint="eastAsia"/>
          <w:b/>
          <w:lang w:eastAsia="zh-CN"/>
        </w:rPr>
        <w:t>关于</w:t>
      </w:r>
      <w:r w:rsidRPr="00204226">
        <w:rPr>
          <w:rFonts w:ascii="SimSun" w:hAnsi="SimSun"/>
          <w:b/>
          <w:lang w:eastAsia="zh-CN"/>
        </w:rPr>
        <w:t>运营商提供的个性化信息服务的安全指南</w:t>
      </w:r>
      <w:r w:rsidRPr="00204226">
        <w:rPr>
          <w:rFonts w:hint="eastAsia"/>
          <w:b/>
          <w:lang w:eastAsia="zh-CN"/>
        </w:rPr>
        <w:t>”</w:t>
      </w:r>
      <w:r>
        <w:rPr>
          <w:lang w:eastAsia="zh-CN"/>
        </w:rPr>
        <w:t>，涉及电信运营商提供的信息服务安全</w:t>
      </w:r>
      <w:r>
        <w:rPr>
          <w:rFonts w:hint="eastAsia"/>
          <w:lang w:eastAsia="zh-CN"/>
        </w:rPr>
        <w:t>问题</w:t>
      </w:r>
      <w:r>
        <w:rPr>
          <w:lang w:eastAsia="zh-CN"/>
        </w:rPr>
        <w:t>，并</w:t>
      </w:r>
      <w:r>
        <w:rPr>
          <w:rFonts w:hint="eastAsia"/>
          <w:lang w:eastAsia="zh-CN"/>
        </w:rPr>
        <w:t>对</w:t>
      </w:r>
      <w:r>
        <w:rPr>
          <w:lang w:eastAsia="zh-CN"/>
        </w:rPr>
        <w:t>个人信息服务</w:t>
      </w:r>
      <w:r>
        <w:rPr>
          <w:rFonts w:hint="eastAsia"/>
          <w:lang w:eastAsia="zh-CN"/>
        </w:rPr>
        <w:t>、</w:t>
      </w:r>
      <w:r>
        <w:rPr>
          <w:lang w:eastAsia="zh-CN"/>
        </w:rPr>
        <w:t>安全需求</w:t>
      </w:r>
      <w:r>
        <w:rPr>
          <w:rFonts w:hint="eastAsia"/>
          <w:lang w:eastAsia="zh-CN"/>
        </w:rPr>
        <w:t>、</w:t>
      </w:r>
      <w:r>
        <w:rPr>
          <w:lang w:eastAsia="zh-CN"/>
        </w:rPr>
        <w:t>机制</w:t>
      </w:r>
      <w:r>
        <w:rPr>
          <w:rFonts w:hint="eastAsia"/>
          <w:lang w:eastAsia="zh-CN"/>
        </w:rPr>
        <w:t>和</w:t>
      </w:r>
      <w:r>
        <w:rPr>
          <w:lang w:eastAsia="zh-CN"/>
        </w:rPr>
        <w:t>协调进行了分类</w:t>
      </w:r>
      <w:r>
        <w:rPr>
          <w:rFonts w:hint="eastAsia"/>
          <w:lang w:val="en-US" w:eastAsia="zh-CN"/>
        </w:rPr>
        <w:t>，</w:t>
      </w:r>
      <w:r>
        <w:rPr>
          <w:lang w:eastAsia="zh-CN"/>
        </w:rPr>
        <w:t>还涉及国家的传统电信服务安全要求（即监管机构对运营商</w:t>
      </w:r>
      <w:r>
        <w:rPr>
          <w:rFonts w:hint="eastAsia"/>
          <w:lang w:eastAsia="zh-CN"/>
        </w:rPr>
        <w:t>和</w:t>
      </w:r>
      <w:r>
        <w:rPr>
          <w:lang w:eastAsia="zh-CN"/>
        </w:rPr>
        <w:t>第三方服务提供商，</w:t>
      </w:r>
      <w:r>
        <w:rPr>
          <w:rFonts w:hint="eastAsia"/>
          <w:lang w:eastAsia="zh-CN"/>
        </w:rPr>
        <w:t>以及</w:t>
      </w:r>
      <w:r>
        <w:rPr>
          <w:lang w:eastAsia="zh-CN"/>
        </w:rPr>
        <w:t>用户</w:t>
      </w:r>
      <w:r>
        <w:rPr>
          <w:rFonts w:hint="eastAsia"/>
          <w:lang w:eastAsia="zh-CN"/>
        </w:rPr>
        <w:t>对</w:t>
      </w:r>
      <w:r>
        <w:rPr>
          <w:lang w:eastAsia="zh-CN"/>
        </w:rPr>
        <w:t>内容服务</w:t>
      </w:r>
      <w:r>
        <w:rPr>
          <w:rFonts w:hint="eastAsia"/>
          <w:lang w:eastAsia="zh-CN"/>
        </w:rPr>
        <w:t>和</w:t>
      </w:r>
      <w:r>
        <w:rPr>
          <w:lang w:eastAsia="zh-CN"/>
        </w:rPr>
        <w:t>信息化服务的</w:t>
      </w:r>
      <w:r>
        <w:rPr>
          <w:rFonts w:hint="eastAsia"/>
          <w:lang w:eastAsia="zh-CN"/>
        </w:rPr>
        <w:t>安全</w:t>
      </w:r>
      <w:r>
        <w:rPr>
          <w:lang w:eastAsia="zh-CN"/>
        </w:rPr>
        <w:t>要求）。</w:t>
      </w:r>
    </w:p>
    <w:p w:rsidR="00AA1ADD" w:rsidRPr="00F803AD" w:rsidRDefault="00AA1ADD" w:rsidP="00F803AD">
      <w:pPr>
        <w:ind w:firstLineChars="200" w:firstLine="482"/>
        <w:rPr>
          <w:lang w:eastAsia="zh-CN"/>
        </w:rPr>
      </w:pPr>
      <w:r w:rsidRPr="00F803AD">
        <w:rPr>
          <w:rFonts w:hint="eastAsia"/>
          <w:b/>
          <w:bCs/>
          <w:lang w:eastAsia="zh-CN"/>
        </w:rPr>
        <w:t>经修订的</w:t>
      </w:r>
      <w:r w:rsidRPr="00F803AD">
        <w:rPr>
          <w:b/>
          <w:bCs/>
          <w:lang w:eastAsia="zh-CN"/>
        </w:rPr>
        <w:t>ITU-T X.1051 | ISO/IEC 27011</w:t>
      </w:r>
      <w:r w:rsidRPr="00F803AD">
        <w:rPr>
          <w:b/>
          <w:bCs/>
          <w:lang w:eastAsia="zh-CN"/>
        </w:rPr>
        <w:t>建议书</w:t>
      </w:r>
      <w:r w:rsidRPr="00F803AD">
        <w:rPr>
          <w:rFonts w:hint="eastAsia"/>
          <w:b/>
          <w:bCs/>
          <w:lang w:eastAsia="zh-CN"/>
        </w:rPr>
        <w:t>“根据</w:t>
      </w:r>
      <w:r w:rsidRPr="00F803AD">
        <w:rPr>
          <w:b/>
          <w:bCs/>
          <w:lang w:eastAsia="zh-CN"/>
        </w:rPr>
        <w:t>ISO / IEC 27002</w:t>
      </w:r>
      <w:r w:rsidRPr="00F803AD">
        <w:rPr>
          <w:rFonts w:hint="eastAsia"/>
          <w:b/>
          <w:bCs/>
          <w:lang w:eastAsia="zh-CN"/>
        </w:rPr>
        <w:t>为电信机构制定的信息技术</w:t>
      </w:r>
      <w:r w:rsidRPr="00F803AD">
        <w:rPr>
          <w:b/>
          <w:bCs/>
          <w:lang w:eastAsia="zh-CN"/>
        </w:rPr>
        <w:t xml:space="preserve"> – </w:t>
      </w:r>
      <w:r w:rsidRPr="00F803AD">
        <w:rPr>
          <w:rFonts w:hint="eastAsia"/>
          <w:b/>
          <w:bCs/>
          <w:lang w:eastAsia="zh-CN"/>
        </w:rPr>
        <w:t>安全技术</w:t>
      </w:r>
      <w:r w:rsidRPr="00F803AD">
        <w:rPr>
          <w:b/>
          <w:bCs/>
          <w:lang w:eastAsia="zh-CN"/>
        </w:rPr>
        <w:t xml:space="preserve"> – </w:t>
      </w:r>
      <w:r w:rsidRPr="00F803AD">
        <w:rPr>
          <w:rFonts w:hint="eastAsia"/>
          <w:b/>
          <w:bCs/>
          <w:lang w:eastAsia="zh-CN"/>
        </w:rPr>
        <w:t>信息安全管理指南”</w:t>
      </w:r>
      <w:r w:rsidRPr="00F803AD">
        <w:rPr>
          <w:rFonts w:hint="eastAsia"/>
          <w:lang w:eastAsia="zh-CN"/>
        </w:rPr>
        <w:t>，根据</w:t>
      </w:r>
      <w:r w:rsidRPr="00F803AD">
        <w:rPr>
          <w:rFonts w:hint="eastAsia"/>
          <w:lang w:eastAsia="zh-CN"/>
        </w:rPr>
        <w:t>ISO / IEC 27002</w:t>
      </w:r>
      <w:r w:rsidRPr="00F803AD">
        <w:rPr>
          <w:rFonts w:hint="eastAsia"/>
          <w:lang w:eastAsia="zh-CN"/>
        </w:rPr>
        <w:t>，为启动、实施、维持和完善电信机构的信息安全控制提供了指南和一般原则；还在电信机构内部提供了信息安全控制实施基准，以确保电信设施及该设施和业务受理、处理或存储的服务和信息的保密性、完整性和可用性。</w:t>
      </w:r>
    </w:p>
    <w:p w:rsidR="00AA1ADD" w:rsidRDefault="00AA1ADD" w:rsidP="00204226">
      <w:pPr>
        <w:ind w:firstLineChars="200" w:firstLine="482"/>
        <w:rPr>
          <w:lang w:eastAsia="zh-CN"/>
        </w:rPr>
      </w:pPr>
      <w:r w:rsidRPr="00204226">
        <w:rPr>
          <w:rFonts w:hint="eastAsia"/>
          <w:b/>
          <w:lang w:eastAsia="zh-CN"/>
        </w:rPr>
        <w:t>ITU-T X.1247</w:t>
      </w:r>
      <w:r w:rsidRPr="00204226">
        <w:rPr>
          <w:rFonts w:hint="eastAsia"/>
          <w:b/>
          <w:lang w:eastAsia="zh-CN"/>
        </w:rPr>
        <w:t>建议书</w:t>
      </w:r>
      <w:r w:rsidRPr="00204226">
        <w:rPr>
          <w:rFonts w:ascii="SimSun" w:hAnsi="SimSun" w:hint="eastAsia"/>
          <w:b/>
          <w:lang w:eastAsia="zh-CN"/>
        </w:rPr>
        <w:t>“打击手机垃圾短信的技术框架”</w:t>
      </w:r>
      <w:r>
        <w:rPr>
          <w:rFonts w:hint="eastAsia"/>
          <w:lang w:eastAsia="zh-CN"/>
        </w:rPr>
        <w:t>，概要介绍了打击手机垃圾短信的程序，提出了打击这类短信的技术框架。此外，该建议书还介绍了单个打击垃圾短信域内及各打击垃圾短信域之间共享信息的机制。</w:t>
      </w:r>
    </w:p>
    <w:p w:rsidR="00AA1ADD" w:rsidRDefault="00AA1ADD" w:rsidP="00204226">
      <w:pPr>
        <w:ind w:firstLineChars="200" w:firstLine="482"/>
        <w:rPr>
          <w:lang w:eastAsia="zh-CN"/>
        </w:rPr>
      </w:pPr>
      <w:r w:rsidRPr="00204226">
        <w:rPr>
          <w:b/>
          <w:lang w:eastAsia="zh-CN"/>
        </w:rPr>
        <w:t>ITU-T X.1256</w:t>
      </w:r>
      <w:r w:rsidRPr="00204226">
        <w:rPr>
          <w:rFonts w:hint="eastAsia"/>
          <w:b/>
          <w:lang w:eastAsia="zh-CN"/>
        </w:rPr>
        <w:t>建议书</w:t>
      </w:r>
      <w:r w:rsidRPr="00204226">
        <w:rPr>
          <w:rFonts w:ascii="SimSun" w:hAnsi="SimSun" w:hint="eastAsia"/>
          <w:b/>
          <w:lang w:eastAsia="zh-CN"/>
        </w:rPr>
        <w:t>“与业务应用共用网络认证结果的导则和框架”</w:t>
      </w:r>
      <w:r>
        <w:rPr>
          <w:rFonts w:hint="eastAsia"/>
          <w:lang w:eastAsia="zh-CN"/>
        </w:rPr>
        <w:t>，为网络运营商和服务提供商制定了共享网络认证结果的导则，为在业已建立的信任关系内跨业务分享最低数量的属性提供了框架。</w:t>
      </w:r>
    </w:p>
    <w:p w:rsidR="00AA1ADD" w:rsidRPr="001A34C8" w:rsidRDefault="00AA1ADD" w:rsidP="002F0437">
      <w:pPr>
        <w:ind w:firstLineChars="200" w:firstLine="482"/>
        <w:rPr>
          <w:rFonts w:ascii="SimSun" w:hAnsi="SimSun"/>
          <w:lang w:eastAsia="zh-CN"/>
        </w:rPr>
      </w:pPr>
      <w:r w:rsidRPr="002F0437">
        <w:rPr>
          <w:b/>
          <w:bCs/>
          <w:lang w:eastAsia="zh-CN"/>
        </w:rPr>
        <w:t>ITU-T X.1257</w:t>
      </w:r>
      <w:r w:rsidRPr="002F0437">
        <w:rPr>
          <w:b/>
          <w:bCs/>
          <w:lang w:eastAsia="zh-CN"/>
        </w:rPr>
        <w:t>建议书</w:t>
      </w:r>
      <w:r w:rsidRPr="002F0437">
        <w:rPr>
          <w:rFonts w:hint="eastAsia"/>
          <w:b/>
          <w:bCs/>
          <w:lang w:eastAsia="zh-CN"/>
        </w:rPr>
        <w:t>“</w:t>
      </w:r>
      <w:r w:rsidRPr="002F0437">
        <w:rPr>
          <w:b/>
          <w:bCs/>
          <w:lang w:eastAsia="zh-CN"/>
        </w:rPr>
        <w:t>身份和接入管理分类</w:t>
      </w:r>
      <w:r w:rsidRPr="002F0437">
        <w:rPr>
          <w:rFonts w:hint="eastAsia"/>
          <w:b/>
          <w:bCs/>
          <w:lang w:eastAsia="zh-CN"/>
        </w:rPr>
        <w:t>”</w:t>
      </w:r>
      <w:r w:rsidRPr="002F0437">
        <w:rPr>
          <w:rFonts w:hint="eastAsia"/>
          <w:lang w:eastAsia="zh-CN"/>
        </w:rPr>
        <w:t>指出</w:t>
      </w:r>
      <w:r w:rsidRPr="002F0437">
        <w:rPr>
          <w:lang w:eastAsia="zh-CN"/>
        </w:rPr>
        <w:t>，</w:t>
      </w:r>
      <w:r w:rsidRPr="002F0437">
        <w:rPr>
          <w:lang w:eastAsia="zh-CN"/>
        </w:rPr>
        <w:t>IAM</w:t>
      </w:r>
      <w:r w:rsidRPr="002F0437">
        <w:rPr>
          <w:lang w:eastAsia="zh-CN"/>
        </w:rPr>
        <w:t>的</w:t>
      </w:r>
      <w:r w:rsidRPr="002F0437">
        <w:rPr>
          <w:rFonts w:hint="eastAsia"/>
          <w:lang w:eastAsia="zh-CN"/>
        </w:rPr>
        <w:t>作用</w:t>
      </w:r>
      <w:r w:rsidRPr="002F0437">
        <w:rPr>
          <w:lang w:eastAsia="zh-CN"/>
        </w:rPr>
        <w:t>和权限由于缺</w:t>
      </w:r>
      <w:r w:rsidRPr="002F0437">
        <w:rPr>
          <w:rFonts w:hint="eastAsia"/>
          <w:lang w:eastAsia="zh-CN"/>
        </w:rPr>
        <w:t>乏商业</w:t>
      </w:r>
      <w:r w:rsidRPr="002F0437">
        <w:rPr>
          <w:lang w:eastAsia="zh-CN"/>
        </w:rPr>
        <w:t>意义</w:t>
      </w:r>
      <w:r w:rsidRPr="002F0437">
        <w:rPr>
          <w:rFonts w:hint="eastAsia"/>
          <w:lang w:eastAsia="zh-CN"/>
        </w:rPr>
        <w:t>，给</w:t>
      </w:r>
      <w:r w:rsidRPr="002F0437">
        <w:rPr>
          <w:lang w:eastAsia="zh-CN"/>
        </w:rPr>
        <w:t>IAM</w:t>
      </w:r>
      <w:r w:rsidRPr="002F0437">
        <w:rPr>
          <w:lang w:eastAsia="zh-CN"/>
        </w:rPr>
        <w:t>系统运行带来了不必要的复杂性，</w:t>
      </w:r>
      <w:r w:rsidRPr="002F0437">
        <w:rPr>
          <w:rFonts w:hint="eastAsia"/>
          <w:lang w:eastAsia="zh-CN"/>
        </w:rPr>
        <w:t>但提高了</w:t>
      </w:r>
      <w:r w:rsidRPr="002F0437">
        <w:rPr>
          <w:lang w:eastAsia="zh-CN"/>
        </w:rPr>
        <w:t>企业</w:t>
      </w:r>
      <w:r w:rsidRPr="002F0437">
        <w:rPr>
          <w:rFonts w:hint="eastAsia"/>
          <w:lang w:eastAsia="zh-CN"/>
        </w:rPr>
        <w:t>利用</w:t>
      </w:r>
      <w:r w:rsidRPr="002F0437">
        <w:rPr>
          <w:lang w:eastAsia="zh-CN"/>
        </w:rPr>
        <w:t>电子身份管理和</w:t>
      </w:r>
      <w:r w:rsidRPr="002F0437">
        <w:rPr>
          <w:lang w:eastAsia="zh-CN"/>
        </w:rPr>
        <w:t>ICT</w:t>
      </w:r>
      <w:r w:rsidRPr="002F0437">
        <w:rPr>
          <w:lang w:eastAsia="zh-CN"/>
        </w:rPr>
        <w:t>资源访问控制的身份和</w:t>
      </w:r>
      <w:r w:rsidRPr="002F0437">
        <w:rPr>
          <w:rFonts w:hint="eastAsia"/>
          <w:lang w:eastAsia="zh-CN"/>
        </w:rPr>
        <w:t>接入</w:t>
      </w:r>
      <w:r w:rsidRPr="002F0437">
        <w:rPr>
          <w:lang w:eastAsia="zh-CN"/>
        </w:rPr>
        <w:t>管理（</w:t>
      </w:r>
      <w:r w:rsidRPr="002F0437">
        <w:rPr>
          <w:lang w:eastAsia="zh-CN"/>
        </w:rPr>
        <w:t>IAM</w:t>
      </w:r>
      <w:r w:rsidRPr="002F0437">
        <w:rPr>
          <w:lang w:eastAsia="zh-CN"/>
        </w:rPr>
        <w:t>）系统</w:t>
      </w:r>
      <w:r w:rsidRPr="002F0437">
        <w:rPr>
          <w:rFonts w:hint="eastAsia"/>
          <w:lang w:eastAsia="zh-CN"/>
        </w:rPr>
        <w:t>的</w:t>
      </w:r>
      <w:r w:rsidRPr="002F0437">
        <w:rPr>
          <w:lang w:eastAsia="zh-CN"/>
        </w:rPr>
        <w:t>商业</w:t>
      </w:r>
      <w:r w:rsidRPr="002F0437">
        <w:rPr>
          <w:rFonts w:hint="eastAsia"/>
          <w:lang w:eastAsia="zh-CN"/>
        </w:rPr>
        <w:t>实用性</w:t>
      </w:r>
      <w:r w:rsidRPr="002F0437">
        <w:rPr>
          <w:lang w:eastAsia="zh-CN"/>
        </w:rPr>
        <w:t>。该标准将</w:t>
      </w:r>
      <w:r w:rsidRPr="002F0437">
        <w:rPr>
          <w:rFonts w:hint="eastAsia"/>
          <w:lang w:eastAsia="zh-CN"/>
        </w:rPr>
        <w:t>能够</w:t>
      </w:r>
      <w:r w:rsidRPr="002F0437">
        <w:rPr>
          <w:lang w:eastAsia="zh-CN"/>
        </w:rPr>
        <w:t>使</w:t>
      </w:r>
      <w:r w:rsidRPr="002F0437">
        <w:rPr>
          <w:lang w:eastAsia="zh-CN"/>
        </w:rPr>
        <w:t>IAM</w:t>
      </w:r>
      <w:r w:rsidRPr="002F0437">
        <w:rPr>
          <w:lang w:eastAsia="zh-CN"/>
        </w:rPr>
        <w:t>的</w:t>
      </w:r>
      <w:r w:rsidRPr="002F0437">
        <w:rPr>
          <w:rFonts w:hint="eastAsia"/>
          <w:lang w:eastAsia="zh-CN"/>
        </w:rPr>
        <w:t>作用</w:t>
      </w:r>
      <w:r w:rsidRPr="002F0437">
        <w:rPr>
          <w:lang w:eastAsia="zh-CN"/>
        </w:rPr>
        <w:t>和用户权限</w:t>
      </w:r>
      <w:r w:rsidRPr="002F0437">
        <w:rPr>
          <w:rFonts w:hint="eastAsia"/>
          <w:lang w:eastAsia="zh-CN"/>
        </w:rPr>
        <w:t>得到</w:t>
      </w:r>
      <w:r w:rsidRPr="002F0437">
        <w:rPr>
          <w:lang w:eastAsia="zh-CN"/>
        </w:rPr>
        <w:t>更直观</w:t>
      </w:r>
      <w:r w:rsidRPr="002F0437">
        <w:rPr>
          <w:rFonts w:hint="eastAsia"/>
          <w:lang w:eastAsia="zh-CN"/>
        </w:rPr>
        <w:t>、更经济高效</w:t>
      </w:r>
      <w:r w:rsidRPr="002F0437">
        <w:rPr>
          <w:lang w:eastAsia="zh-CN"/>
        </w:rPr>
        <w:t>的</w:t>
      </w:r>
      <w:r w:rsidRPr="002F0437">
        <w:rPr>
          <w:rFonts w:hint="eastAsia"/>
          <w:lang w:eastAsia="zh-CN"/>
        </w:rPr>
        <w:t>配置</w:t>
      </w:r>
      <w:r w:rsidRPr="002F0437">
        <w:rPr>
          <w:lang w:eastAsia="zh-CN"/>
        </w:rPr>
        <w:t>和管理。</w:t>
      </w:r>
      <w:r w:rsidRPr="002F0437">
        <w:rPr>
          <w:lang w:eastAsia="zh-CN"/>
        </w:rPr>
        <w:t>X.1257</w:t>
      </w:r>
      <w:r w:rsidRPr="002F0437">
        <w:rPr>
          <w:rFonts w:hint="eastAsia"/>
          <w:lang w:eastAsia="zh-CN"/>
        </w:rPr>
        <w:t>建议书</w:t>
      </w:r>
      <w:r w:rsidRPr="002F0437">
        <w:rPr>
          <w:lang w:eastAsia="zh-CN"/>
        </w:rPr>
        <w:t>详细</w:t>
      </w:r>
      <w:r w:rsidRPr="002F0437">
        <w:rPr>
          <w:rFonts w:hint="eastAsia"/>
          <w:lang w:eastAsia="zh-CN"/>
        </w:rPr>
        <w:t>介绍</w:t>
      </w:r>
      <w:r w:rsidRPr="002F0437">
        <w:rPr>
          <w:lang w:eastAsia="zh-CN"/>
        </w:rPr>
        <w:t>了</w:t>
      </w:r>
      <w:r w:rsidRPr="002F0437">
        <w:rPr>
          <w:rFonts w:hint="eastAsia"/>
          <w:lang w:eastAsia="zh-CN"/>
        </w:rPr>
        <w:t>对“</w:t>
      </w:r>
      <w:r w:rsidRPr="002F0437">
        <w:rPr>
          <w:lang w:eastAsia="zh-CN"/>
        </w:rPr>
        <w:t>基于任务的访问管理</w:t>
      </w:r>
      <w:r w:rsidRPr="002F0437">
        <w:rPr>
          <w:rFonts w:hint="eastAsia"/>
          <w:lang w:eastAsia="zh-CN"/>
        </w:rPr>
        <w:t>”</w:t>
      </w:r>
      <w:r w:rsidRPr="002F0437">
        <w:rPr>
          <w:lang w:eastAsia="zh-CN"/>
        </w:rPr>
        <w:t>框架的要求。</w:t>
      </w:r>
      <w:hyperlink r:id="rId76" w:history="1">
        <w:r w:rsidR="00204226">
          <w:rPr>
            <w:rStyle w:val="Hyperlink"/>
            <w:rFonts w:hint="eastAsia"/>
            <w:lang w:eastAsia="zh-CN"/>
          </w:rPr>
          <w:t>新闻稿件全文</w:t>
        </w:r>
      </w:hyperlink>
      <w:r w:rsidR="002F0437">
        <w:rPr>
          <w:rFonts w:hint="eastAsia"/>
          <w:lang w:eastAsia="zh-CN"/>
        </w:rPr>
        <w:t>。</w:t>
      </w:r>
    </w:p>
    <w:p w:rsidR="00AA1ADD" w:rsidRPr="00823277" w:rsidRDefault="00AA1ADD" w:rsidP="00823277">
      <w:pPr>
        <w:ind w:firstLineChars="200" w:firstLine="482"/>
        <w:rPr>
          <w:lang w:eastAsia="zh-CN"/>
        </w:rPr>
      </w:pPr>
      <w:r w:rsidRPr="00823277">
        <w:rPr>
          <w:rFonts w:hint="eastAsia"/>
          <w:b/>
          <w:bCs/>
          <w:lang w:eastAsia="zh-CN"/>
        </w:rPr>
        <w:t>经修订的</w:t>
      </w:r>
      <w:r w:rsidRPr="00823277">
        <w:rPr>
          <w:b/>
          <w:bCs/>
          <w:lang w:eastAsia="zh-CN"/>
        </w:rPr>
        <w:t>ITU-T X.1521</w:t>
      </w:r>
      <w:r w:rsidRPr="00823277">
        <w:rPr>
          <w:rFonts w:hint="eastAsia"/>
          <w:b/>
          <w:bCs/>
          <w:lang w:eastAsia="zh-CN"/>
        </w:rPr>
        <w:t>建议书“共同漏洞评分系统</w:t>
      </w:r>
      <w:r w:rsidRPr="00823277">
        <w:rPr>
          <w:rFonts w:hint="eastAsia"/>
          <w:b/>
          <w:bCs/>
          <w:lang w:eastAsia="zh-CN"/>
        </w:rPr>
        <w:t>3.0</w:t>
      </w:r>
      <w:r w:rsidRPr="00823277">
        <w:rPr>
          <w:rFonts w:hint="eastAsia"/>
          <w:b/>
          <w:bCs/>
          <w:lang w:eastAsia="zh-CN"/>
        </w:rPr>
        <w:t>”</w:t>
      </w:r>
      <w:r w:rsidRPr="00823277">
        <w:rPr>
          <w:rFonts w:hint="eastAsia"/>
          <w:lang w:eastAsia="zh-CN"/>
        </w:rPr>
        <w:t>，</w:t>
      </w:r>
      <w:r w:rsidRPr="00823277">
        <w:rPr>
          <w:lang w:eastAsia="zh-CN"/>
        </w:rPr>
        <w:t>实现了软件漏洞</w:t>
      </w:r>
      <w:r w:rsidRPr="00823277">
        <w:rPr>
          <w:rFonts w:hint="eastAsia"/>
          <w:lang w:eastAsia="zh-CN"/>
        </w:rPr>
        <w:t>特性和严重性的标准化，制定了量化漏洞和反映其严重程度的评分体系以及该评分的文本表述方式。这将有助于各机构合理评估其漏洞管理流程，并确定流程的重点。</w:t>
      </w:r>
    </w:p>
    <w:p w:rsidR="00AA1ADD" w:rsidRDefault="00AA1ADD" w:rsidP="00204226">
      <w:pPr>
        <w:ind w:firstLineChars="200" w:firstLine="482"/>
        <w:rPr>
          <w:lang w:eastAsia="zh-CN"/>
        </w:rPr>
      </w:pPr>
      <w:r w:rsidRPr="00204226">
        <w:rPr>
          <w:rFonts w:hint="eastAsia"/>
          <w:b/>
          <w:lang w:eastAsia="zh-CN"/>
        </w:rPr>
        <w:t>ITU-T X.1602</w:t>
      </w:r>
      <w:r w:rsidRPr="00204226">
        <w:rPr>
          <w:rFonts w:hint="eastAsia"/>
          <w:b/>
          <w:lang w:eastAsia="zh-CN"/>
        </w:rPr>
        <w:t>建议书</w:t>
      </w:r>
      <w:r w:rsidRPr="00204226">
        <w:rPr>
          <w:rFonts w:ascii="SimSun" w:hAnsi="SimSun"/>
          <w:b/>
          <w:lang w:eastAsia="zh-CN"/>
        </w:rPr>
        <w:t>“</w:t>
      </w:r>
      <w:r w:rsidRPr="00204226">
        <w:rPr>
          <w:rFonts w:ascii="SimSun" w:hAnsi="SimSun" w:hint="eastAsia"/>
          <w:b/>
          <w:lang w:eastAsia="zh-CN"/>
        </w:rPr>
        <w:t>软件即服务应用环境的安全要求</w:t>
      </w:r>
      <w:r w:rsidRPr="00204226">
        <w:rPr>
          <w:rFonts w:ascii="SimSun" w:hAnsi="SimSun"/>
          <w:b/>
          <w:lang w:eastAsia="zh-CN"/>
        </w:rPr>
        <w:t>”</w:t>
      </w:r>
      <w:r>
        <w:rPr>
          <w:rFonts w:hint="eastAsia"/>
          <w:lang w:eastAsia="zh-CN"/>
        </w:rPr>
        <w:t>，分析了软件作为服务（</w:t>
      </w:r>
      <w:r>
        <w:rPr>
          <w:rFonts w:hint="eastAsia"/>
          <w:lang w:eastAsia="zh-CN"/>
        </w:rPr>
        <w:t>SaaS</w:t>
      </w:r>
      <w:r>
        <w:rPr>
          <w:rFonts w:hint="eastAsia"/>
          <w:lang w:eastAsia="zh-CN"/>
        </w:rPr>
        <w:t>）应用的成熟度，并通过提出安全要求为</w:t>
      </w:r>
      <w:r>
        <w:rPr>
          <w:rFonts w:hint="eastAsia"/>
          <w:lang w:eastAsia="zh-CN"/>
        </w:rPr>
        <w:t>SaaS</w:t>
      </w:r>
      <w:r>
        <w:rPr>
          <w:rFonts w:hint="eastAsia"/>
          <w:lang w:eastAsia="zh-CN"/>
        </w:rPr>
        <w:t>应用提供一个稳定安全的业务执行环境。提出的这些要求源自云服务提供商（</w:t>
      </w:r>
      <w:r>
        <w:rPr>
          <w:rFonts w:hint="eastAsia"/>
          <w:lang w:eastAsia="zh-CN"/>
        </w:rPr>
        <w:t>CSP</w:t>
      </w:r>
      <w:r>
        <w:rPr>
          <w:rFonts w:hint="eastAsia"/>
          <w:lang w:eastAsia="zh-CN"/>
        </w:rPr>
        <w:t>）和云服务合作伙伴（</w:t>
      </w:r>
      <w:r>
        <w:rPr>
          <w:rFonts w:hint="eastAsia"/>
          <w:lang w:eastAsia="zh-CN"/>
        </w:rPr>
        <w:t>CSN</w:t>
      </w:r>
      <w:r>
        <w:rPr>
          <w:rFonts w:hint="eastAsia"/>
          <w:lang w:eastAsia="zh-CN"/>
        </w:rPr>
        <w:t>），因为他们需要一个能够满足其安全要求的</w:t>
      </w:r>
      <w:r>
        <w:rPr>
          <w:rFonts w:hint="eastAsia"/>
          <w:lang w:eastAsia="zh-CN"/>
        </w:rPr>
        <w:t>SaaS</w:t>
      </w:r>
      <w:r>
        <w:rPr>
          <w:rFonts w:hint="eastAsia"/>
          <w:lang w:eastAsia="zh-CN"/>
        </w:rPr>
        <w:t>应用环境。这些都是</w:t>
      </w:r>
      <w:r>
        <w:rPr>
          <w:lang w:eastAsia="zh-CN"/>
        </w:rPr>
        <w:t>通用</w:t>
      </w:r>
      <w:r>
        <w:rPr>
          <w:rFonts w:hint="eastAsia"/>
          <w:lang w:eastAsia="zh-CN"/>
        </w:rPr>
        <w:t>性要求</w:t>
      </w:r>
      <w:r>
        <w:rPr>
          <w:lang w:eastAsia="zh-CN"/>
        </w:rPr>
        <w:t>，</w:t>
      </w:r>
      <w:r>
        <w:rPr>
          <w:rFonts w:hint="eastAsia"/>
          <w:lang w:eastAsia="zh-CN"/>
        </w:rPr>
        <w:t>独立于所有针对业务或情境</w:t>
      </w:r>
      <w:r>
        <w:rPr>
          <w:lang w:eastAsia="zh-CN"/>
        </w:rPr>
        <w:t>的</w:t>
      </w:r>
      <w:r>
        <w:rPr>
          <w:rFonts w:hint="eastAsia"/>
          <w:lang w:eastAsia="zh-CN"/>
        </w:rPr>
        <w:t>模型（例如，互联网业务或表述性状态转移（</w:t>
      </w:r>
      <w:r>
        <w:rPr>
          <w:rFonts w:hint="eastAsia"/>
          <w:lang w:eastAsia="zh-CN"/>
        </w:rPr>
        <w:t>REST</w:t>
      </w:r>
      <w:r>
        <w:rPr>
          <w:rFonts w:hint="eastAsia"/>
          <w:lang w:eastAsia="zh-CN"/>
        </w:rPr>
        <w:t>））、假设或解决方案。</w:t>
      </w:r>
    </w:p>
    <w:p w:rsidR="00AA1ADD" w:rsidRPr="00556097" w:rsidRDefault="00AA1ADD" w:rsidP="00556097">
      <w:pPr>
        <w:ind w:firstLineChars="200" w:firstLine="482"/>
        <w:rPr>
          <w:lang w:eastAsia="zh-CN"/>
        </w:rPr>
      </w:pPr>
      <w:r w:rsidRPr="00556097">
        <w:rPr>
          <w:b/>
          <w:bCs/>
          <w:lang w:eastAsia="zh-CN"/>
        </w:rPr>
        <w:t>ITU-T X.1642</w:t>
      </w:r>
      <w:r w:rsidRPr="00556097">
        <w:rPr>
          <w:rFonts w:hint="eastAsia"/>
          <w:b/>
          <w:bCs/>
          <w:lang w:eastAsia="zh-CN"/>
        </w:rPr>
        <w:t>建议书“云计算的操作安全导则”</w:t>
      </w:r>
      <w:r w:rsidR="00204226" w:rsidRPr="00556097">
        <w:rPr>
          <w:rFonts w:hint="eastAsia"/>
          <w:lang w:eastAsia="zh-CN"/>
        </w:rPr>
        <w:t>，</w:t>
      </w:r>
      <w:r w:rsidRPr="00556097">
        <w:rPr>
          <w:rFonts w:hint="eastAsia"/>
          <w:lang w:eastAsia="zh-CN"/>
        </w:rPr>
        <w:t>从云业务提供商（</w:t>
      </w:r>
      <w:r w:rsidRPr="00556097">
        <w:rPr>
          <w:rFonts w:hint="eastAsia"/>
          <w:lang w:eastAsia="zh-CN"/>
        </w:rPr>
        <w:t>CSP</w:t>
      </w:r>
      <w:r w:rsidRPr="00556097">
        <w:rPr>
          <w:rFonts w:hint="eastAsia"/>
          <w:lang w:eastAsia="zh-CN"/>
        </w:rPr>
        <w:t>）的角度为云计算提供了通用操作安全导则，分析了云计算操作的安全要求和指标，为日常运行和维护提供了一系列安全措施和详细的安全功能，以帮助</w:t>
      </w:r>
      <w:r w:rsidRPr="00556097">
        <w:rPr>
          <w:rFonts w:hint="eastAsia"/>
          <w:lang w:eastAsia="zh-CN"/>
        </w:rPr>
        <w:t>CSP</w:t>
      </w:r>
      <w:r w:rsidRPr="00556097">
        <w:rPr>
          <w:rFonts w:hint="eastAsia"/>
          <w:lang w:eastAsia="zh-CN"/>
        </w:rPr>
        <w:t>缓解云计算的安全风险及其操作面临的安全挑战。</w:t>
      </w:r>
    </w:p>
    <w:p w:rsidR="00AA1ADD" w:rsidRDefault="00AA1ADD" w:rsidP="00AA1ADD">
      <w:pPr>
        <w:pStyle w:val="Heading2"/>
        <w:rPr>
          <w:lang w:eastAsia="zh-CN"/>
        </w:rPr>
      </w:pPr>
      <w:bookmarkStart w:id="328" w:name="_Toc438553963"/>
      <w:bookmarkStart w:id="329" w:name="_Toc453929082"/>
      <w:bookmarkStart w:id="330" w:name="_Toc453932953"/>
      <w:bookmarkStart w:id="331" w:name="_Toc454295859"/>
      <w:bookmarkStart w:id="332" w:name="_Toc462664214"/>
      <w:bookmarkStart w:id="333" w:name="_Toc464035570"/>
      <w:bookmarkStart w:id="334" w:name="_Toc465078391"/>
      <w:bookmarkStart w:id="335" w:name="_Toc465078829"/>
      <w:bookmarkStart w:id="336" w:name="_Toc465079775"/>
      <w:bookmarkStart w:id="337" w:name="_Toc465081797"/>
      <w:bookmarkStart w:id="338" w:name="_Toc465098877"/>
      <w:r>
        <w:rPr>
          <w:lang w:eastAsia="zh-CN"/>
        </w:rPr>
        <w:lastRenderedPageBreak/>
        <w:t>6.3</w:t>
      </w:r>
      <w:r>
        <w:rPr>
          <w:lang w:eastAsia="zh-CN"/>
        </w:rPr>
        <w:tab/>
      </w:r>
      <w:bookmarkEnd w:id="328"/>
      <w:bookmarkEnd w:id="329"/>
      <w:bookmarkEnd w:id="330"/>
      <w:bookmarkEnd w:id="331"/>
      <w:bookmarkEnd w:id="332"/>
      <w:bookmarkEnd w:id="333"/>
      <w:r>
        <w:rPr>
          <w:rFonts w:hint="eastAsia"/>
          <w:lang w:eastAsia="zh-CN"/>
        </w:rPr>
        <w:t>信任</w:t>
      </w:r>
      <w:bookmarkEnd w:id="334"/>
      <w:bookmarkEnd w:id="335"/>
      <w:bookmarkEnd w:id="336"/>
      <w:bookmarkEnd w:id="337"/>
      <w:bookmarkEnd w:id="338"/>
    </w:p>
    <w:p w:rsidR="00AA1ADD" w:rsidRDefault="00AA1ADD" w:rsidP="001B076A">
      <w:pPr>
        <w:ind w:firstLineChars="200" w:firstLine="480"/>
        <w:rPr>
          <w:lang w:eastAsia="zh-CN"/>
        </w:rPr>
      </w:pPr>
      <w:r>
        <w:rPr>
          <w:lang w:eastAsia="ko-KR"/>
        </w:rPr>
        <w:t>IT</w:t>
      </w:r>
      <w:r>
        <w:rPr>
          <w:rFonts w:hint="eastAsia"/>
          <w:lang w:eastAsia="zh-CN"/>
        </w:rPr>
        <w:t>U</w:t>
      </w:r>
      <w:r>
        <w:rPr>
          <w:rFonts w:hint="eastAsia"/>
          <w:lang w:eastAsia="zh-CN"/>
        </w:rPr>
        <w:t>已</w:t>
      </w:r>
      <w:r>
        <w:rPr>
          <w:lang w:eastAsia="zh-CN"/>
        </w:rPr>
        <w:t>举办</w:t>
      </w:r>
      <w:r>
        <w:rPr>
          <w:rFonts w:hint="eastAsia"/>
          <w:lang w:eastAsia="zh-CN"/>
        </w:rPr>
        <w:t>过两</w:t>
      </w:r>
      <w:r>
        <w:rPr>
          <w:lang w:eastAsia="zh-CN"/>
        </w:rPr>
        <w:t>次题为</w:t>
      </w:r>
      <w:r>
        <w:rPr>
          <w:rFonts w:ascii="SimSun" w:hAnsi="SimSun" w:hint="eastAsia"/>
          <w:lang w:eastAsia="zh-CN"/>
        </w:rPr>
        <w:t>“</w:t>
      </w:r>
      <w:hyperlink r:id="rId77" w:history="1">
        <w:r>
          <w:rPr>
            <w:rStyle w:val="Hyperlink"/>
            <w:rFonts w:cs="Segoe UI" w:hint="eastAsia"/>
            <w:lang w:eastAsia="zh-CN"/>
          </w:rPr>
          <w:t>未来</w:t>
        </w:r>
        <w:r>
          <w:rPr>
            <w:rStyle w:val="Hyperlink"/>
            <w:rFonts w:cs="Segoe UI"/>
            <w:lang w:eastAsia="zh-CN"/>
          </w:rPr>
          <w:t>信任</w:t>
        </w:r>
        <w:r>
          <w:rPr>
            <w:rStyle w:val="Hyperlink"/>
            <w:rFonts w:cs="Segoe UI" w:hint="eastAsia"/>
            <w:lang w:eastAsia="zh-CN"/>
          </w:rPr>
          <w:t>与</w:t>
        </w:r>
        <w:r>
          <w:rPr>
            <w:rStyle w:val="Hyperlink"/>
            <w:rFonts w:cs="Segoe UI"/>
            <w:lang w:eastAsia="zh-CN"/>
          </w:rPr>
          <w:t>知识基础设施</w:t>
        </w:r>
      </w:hyperlink>
      <w:r>
        <w:rPr>
          <w:rFonts w:ascii="SimSun" w:hAnsi="SimSun" w:cs="Segoe UI" w:hint="eastAsia"/>
          <w:lang w:eastAsia="zh-CN"/>
        </w:rPr>
        <w:t>”</w:t>
      </w:r>
      <w:r>
        <w:rPr>
          <w:rFonts w:cs="Segoe UI" w:hint="eastAsia"/>
          <w:lang w:eastAsia="zh-CN"/>
        </w:rPr>
        <w:t>的专题讨论会。</w:t>
      </w:r>
    </w:p>
    <w:p w:rsidR="00AA1ADD" w:rsidRDefault="00AA1ADD" w:rsidP="001B076A">
      <w:pPr>
        <w:ind w:firstLineChars="200" w:firstLine="480"/>
        <w:rPr>
          <w:lang w:eastAsia="zh-CN"/>
        </w:rPr>
      </w:pPr>
      <w:r>
        <w:rPr>
          <w:rFonts w:hint="eastAsia"/>
          <w:lang w:eastAsia="zh-CN"/>
        </w:rPr>
        <w:t>未来网络将需支持大量的</w:t>
      </w:r>
      <w:r>
        <w:rPr>
          <w:rFonts w:hint="eastAsia"/>
          <w:lang w:eastAsia="zh-CN"/>
        </w:rPr>
        <w:t>ICT</w:t>
      </w:r>
      <w:r>
        <w:rPr>
          <w:rFonts w:hint="eastAsia"/>
          <w:lang w:eastAsia="zh-CN"/>
        </w:rPr>
        <w:t>应用、数据和服务；数十亿的网络设备和事物将使系统具备互相学习的能力，进而创造出智能生态系统，这种智能生态系统在利益效率中适应相关操作。在新一代的通信中，人们将看到这种智能生态系统在各个领域得到广泛的应用，从语音和视频到工业机器人学、智能交通、远程医疗、虚拟现实等。</w:t>
      </w:r>
    </w:p>
    <w:p w:rsidR="00AA1ADD" w:rsidRDefault="00AA1ADD" w:rsidP="001B076A">
      <w:pPr>
        <w:ind w:firstLineChars="200" w:firstLine="480"/>
        <w:rPr>
          <w:lang w:eastAsia="zh-CN"/>
        </w:rPr>
      </w:pPr>
      <w:r>
        <w:rPr>
          <w:lang w:eastAsia="zh-CN"/>
        </w:rPr>
        <w:t>ICT</w:t>
      </w:r>
      <w:r>
        <w:rPr>
          <w:rFonts w:hint="eastAsia"/>
          <w:lang w:eastAsia="zh-CN"/>
        </w:rPr>
        <w:t>日趋先进，其普遍性达到了史无前例的水平，这使得它在网络基础设施和服务中要有更大改观。我们正在通往一个世界，在这个世界中几乎经济和社会活动的任何领域都要依靠</w:t>
      </w:r>
      <w:r>
        <w:rPr>
          <w:lang w:eastAsia="zh-CN"/>
        </w:rPr>
        <w:t>ICTs</w:t>
      </w:r>
      <w:r>
        <w:rPr>
          <w:rFonts w:hint="eastAsia"/>
          <w:lang w:eastAsia="zh-CN"/>
        </w:rPr>
        <w:t>，并切实建立值得人们信任的</w:t>
      </w:r>
      <w:r>
        <w:rPr>
          <w:rFonts w:hint="eastAsia"/>
          <w:lang w:eastAsia="zh-CN"/>
        </w:rPr>
        <w:t>ICT</w:t>
      </w:r>
      <w:r>
        <w:rPr>
          <w:rFonts w:hint="eastAsia"/>
          <w:lang w:eastAsia="zh-CN"/>
        </w:rPr>
        <w:t>基础设施和服务机制。</w:t>
      </w:r>
    </w:p>
    <w:p w:rsidR="00AA1ADD" w:rsidRDefault="001A39F0" w:rsidP="00025F36">
      <w:pPr>
        <w:ind w:firstLineChars="200" w:firstLine="480"/>
        <w:rPr>
          <w:lang w:eastAsia="zh-CN"/>
        </w:rPr>
      </w:pPr>
      <w:hyperlink r:id="rId78" w:history="1">
        <w:r w:rsidR="00025F36" w:rsidRPr="006670B8">
          <w:rPr>
            <w:rStyle w:val="Hyperlink"/>
            <w:lang w:eastAsia="zh-CN"/>
          </w:rPr>
          <w:t>ITU-T</w:t>
        </w:r>
        <w:r w:rsidR="00025F36">
          <w:rPr>
            <w:rStyle w:val="Hyperlink"/>
            <w:rFonts w:hint="eastAsia"/>
            <w:lang w:val="en-US" w:eastAsia="zh-CN"/>
          </w:rPr>
          <w:t>关于“</w:t>
        </w:r>
        <w:r w:rsidR="00025F36">
          <w:rPr>
            <w:rStyle w:val="Hyperlink"/>
            <w:lang w:val="en-US" w:eastAsia="zh-CN"/>
          </w:rPr>
          <w:t>未来信息通信技术基础设施和服务的</w:t>
        </w:r>
        <w:r w:rsidR="00025F36">
          <w:rPr>
            <w:rStyle w:val="Hyperlink"/>
            <w:rFonts w:hint="eastAsia"/>
            <w:lang w:val="en-US" w:eastAsia="zh-CN"/>
          </w:rPr>
          <w:t>可靠</w:t>
        </w:r>
        <w:r w:rsidR="00025F36">
          <w:rPr>
            <w:rStyle w:val="Hyperlink"/>
            <w:lang w:val="en-US" w:eastAsia="zh-CN"/>
          </w:rPr>
          <w:t>提供</w:t>
        </w:r>
        <w:r w:rsidR="00025F36" w:rsidRPr="00025F36">
          <w:rPr>
            <w:rStyle w:val="Hyperlink"/>
            <w:rFonts w:ascii="SimSun" w:hAnsi="SimSun"/>
            <w:lang w:val="en-US" w:eastAsia="zh-CN"/>
          </w:rPr>
          <w:t>”</w:t>
        </w:r>
        <w:r w:rsidR="00025F36">
          <w:rPr>
            <w:rStyle w:val="Hyperlink"/>
            <w:lang w:val="en-US" w:eastAsia="zh-CN"/>
          </w:rPr>
          <w:t>的</w:t>
        </w:r>
        <w:r w:rsidR="00025F36">
          <w:rPr>
            <w:rStyle w:val="Hyperlink"/>
            <w:rFonts w:hint="eastAsia"/>
            <w:lang w:val="en-US" w:eastAsia="zh-CN"/>
          </w:rPr>
          <w:t>技术</w:t>
        </w:r>
        <w:r w:rsidR="00025F36">
          <w:rPr>
            <w:rStyle w:val="Hyperlink"/>
            <w:lang w:val="en-US" w:eastAsia="zh-CN"/>
          </w:rPr>
          <w:t>报告</w:t>
        </w:r>
      </w:hyperlink>
      <w:r w:rsidR="00CB2B0C">
        <w:rPr>
          <w:noProof/>
          <w:lang w:eastAsia="zh-CN"/>
        </w:rPr>
        <mc:AlternateContent>
          <mc:Choice Requires="wps">
            <w:drawing>
              <wp:anchor distT="91440" distB="91440" distL="114300" distR="114300" simplePos="0" relativeHeight="251663360" behindDoc="0" locked="0" layoutInCell="1" allowOverlap="1" wp14:anchorId="5D1F9179" wp14:editId="1F1CC725">
                <wp:simplePos x="0" y="0"/>
                <wp:positionH relativeFrom="page">
                  <wp:align>center</wp:align>
                </wp:positionH>
                <wp:positionV relativeFrom="paragraph">
                  <wp:posOffset>274320</wp:posOffset>
                </wp:positionV>
                <wp:extent cx="3578225" cy="1142365"/>
                <wp:effectExtent l="0" t="0" r="0" b="0"/>
                <wp:wrapTopAndBottom/>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142365"/>
                        </a:xfrm>
                        <a:prstGeom prst="rect">
                          <a:avLst/>
                        </a:prstGeom>
                        <a:noFill/>
                        <a:ln w="9525">
                          <a:noFill/>
                          <a:miter lim="800000"/>
                          <a:headEnd/>
                          <a:tailEnd/>
                        </a:ln>
                      </wps:spPr>
                      <wps:txbx>
                        <w:txbxContent>
                          <w:p w:rsidR="001A39F0" w:rsidRPr="00085F1E" w:rsidRDefault="001A39F0" w:rsidP="00085F1E">
                            <w:pPr>
                              <w:pBdr>
                                <w:top w:val="single" w:sz="24" w:space="8" w:color="4F81BD"/>
                                <w:bottom w:val="single" w:sz="24" w:space="8" w:color="4F81BD"/>
                              </w:pBdr>
                              <w:rPr>
                                <w:rFonts w:eastAsia="STKaiti"/>
                                <w:iCs/>
                                <w:color w:val="4F81BD"/>
                                <w:lang w:eastAsia="zh-CN"/>
                              </w:rPr>
                            </w:pPr>
                            <w:r w:rsidRPr="002E11BD">
                              <w:rPr>
                                <w:rFonts w:eastAsia="STKaiti"/>
                                <w:iCs/>
                                <w:color w:val="4F81BD"/>
                                <w:lang w:eastAsia="zh-CN"/>
                              </w:rPr>
                              <w:t>ITU</w:t>
                            </w:r>
                            <w:r w:rsidRPr="002E11BD">
                              <w:rPr>
                                <w:rFonts w:eastAsia="STKaiti"/>
                                <w:iCs/>
                                <w:color w:val="4F81BD"/>
                                <w:lang w:eastAsia="zh-CN"/>
                              </w:rPr>
                              <w:t>成员国正在努力制定一项新的标准来描述一个值得信赖的</w:t>
                            </w:r>
                            <w:r w:rsidRPr="002E11BD">
                              <w:rPr>
                                <w:rFonts w:eastAsia="STKaiti"/>
                                <w:iCs/>
                                <w:color w:val="4F81BD"/>
                                <w:lang w:eastAsia="zh-CN"/>
                              </w:rPr>
                              <w:t>ICT</w:t>
                            </w:r>
                            <w:r w:rsidRPr="002E11BD">
                              <w:rPr>
                                <w:rFonts w:eastAsia="STKaiti"/>
                                <w:iCs/>
                                <w:color w:val="4F81BD"/>
                                <w:lang w:eastAsia="zh-CN"/>
                              </w:rPr>
                              <w:t>环境的基本原则。</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D1F9179" id="_x0000_s1047" type="#_x0000_t202" style="position:absolute;left:0;text-align:left;margin-left:0;margin-top:21.6pt;width:281.75pt;height:89.95pt;z-index:25166336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" filled="f" stroked="f">
                <v:textbox style="mso-fit-shape-to-text:t">
                  <w:txbxContent>
                    <w:p w:rsidR="001A39F0" w:rsidRPr="00085F1E" w:rsidRDefault="001A39F0" w:rsidP="00085F1E">
                      <w:pPr>
                        <w:pBdr>
                          <w:top w:val="single" w:sz="24" w:space="8" w:color="4F81BD"/>
                          <w:bottom w:val="single" w:sz="24" w:space="8" w:color="4F81BD"/>
                        </w:pBdr>
                        <w:rPr>
                          <w:rFonts w:eastAsia="STKaiti"/>
                          <w:iCs/>
                          <w:color w:val="4F81BD"/>
                          <w:lang w:eastAsia="zh-CN"/>
                        </w:rPr>
                      </w:pPr>
                      <w:r w:rsidRPr="002E11BD">
                        <w:rPr>
                          <w:rFonts w:eastAsia="STKaiti"/>
                          <w:iCs/>
                          <w:color w:val="4F81BD"/>
                          <w:lang w:eastAsia="zh-CN"/>
                        </w:rPr>
                        <w:t>ITU</w:t>
                      </w:r>
                      <w:r w:rsidRPr="002E11BD">
                        <w:rPr>
                          <w:rFonts w:eastAsia="STKaiti"/>
                          <w:iCs/>
                          <w:color w:val="4F81BD"/>
                          <w:lang w:eastAsia="zh-CN"/>
                        </w:rPr>
                        <w:t>成员国正在努力制定一项新的标准来描述一个值得信赖的</w:t>
                      </w:r>
                      <w:r w:rsidRPr="002E11BD">
                        <w:rPr>
                          <w:rFonts w:eastAsia="STKaiti"/>
                          <w:iCs/>
                          <w:color w:val="4F81BD"/>
                          <w:lang w:eastAsia="zh-CN"/>
                        </w:rPr>
                        <w:t>ICT</w:t>
                      </w:r>
                      <w:r w:rsidRPr="002E11BD">
                        <w:rPr>
                          <w:rFonts w:eastAsia="STKaiti"/>
                          <w:iCs/>
                          <w:color w:val="4F81BD"/>
                          <w:lang w:eastAsia="zh-CN"/>
                        </w:rPr>
                        <w:t>环境的基本原则。</w:t>
                      </w:r>
                    </w:p>
                  </w:txbxContent>
                </v:textbox>
                <w10:wrap type="topAndBottom" anchorx="page"/>
              </v:shape>
            </w:pict>
          </mc:Fallback>
        </mc:AlternateContent>
      </w:r>
      <w:r w:rsidR="00AA1ADD">
        <w:rPr>
          <w:lang w:eastAsia="zh-CN"/>
        </w:rPr>
        <w:t>，描述了诚信在</w:t>
      </w:r>
      <w:r w:rsidR="00AA1ADD">
        <w:rPr>
          <w:rFonts w:hint="eastAsia"/>
          <w:lang w:eastAsia="zh-CN"/>
        </w:rPr>
        <w:t>ICT</w:t>
      </w:r>
      <w:r w:rsidR="00AA1ADD">
        <w:rPr>
          <w:lang w:eastAsia="zh-CN"/>
        </w:rPr>
        <w:t>领域的重要性和必要性，</w:t>
      </w:r>
      <w:r w:rsidR="00AA1ADD">
        <w:rPr>
          <w:rFonts w:hint="eastAsia"/>
          <w:lang w:eastAsia="zh-CN"/>
        </w:rPr>
        <w:t>强调了</w:t>
      </w:r>
      <w:r w:rsidR="00AA1ADD">
        <w:rPr>
          <w:lang w:eastAsia="zh-CN"/>
        </w:rPr>
        <w:t>它与新兴知识社会</w:t>
      </w:r>
      <w:r w:rsidR="00AA1ADD">
        <w:rPr>
          <w:rFonts w:hint="eastAsia"/>
          <w:lang w:eastAsia="zh-CN"/>
        </w:rPr>
        <w:t>的关联</w:t>
      </w:r>
      <w:r w:rsidR="00AA1ADD">
        <w:rPr>
          <w:lang w:eastAsia="zh-CN"/>
        </w:rPr>
        <w:t>，</w:t>
      </w:r>
      <w:r w:rsidR="00AA1ADD">
        <w:rPr>
          <w:rFonts w:hint="eastAsia"/>
          <w:lang w:eastAsia="zh-CN"/>
        </w:rPr>
        <w:t>并阐述了诚信的</w:t>
      </w:r>
      <w:r w:rsidR="00AA1ADD">
        <w:rPr>
          <w:lang w:eastAsia="zh-CN"/>
        </w:rPr>
        <w:t>概念和</w:t>
      </w:r>
      <w:r w:rsidR="00AA1ADD">
        <w:rPr>
          <w:rFonts w:hint="eastAsia"/>
          <w:lang w:eastAsia="zh-CN"/>
        </w:rPr>
        <w:t>主要</w:t>
      </w:r>
      <w:r w:rsidR="00AA1ADD">
        <w:rPr>
          <w:lang w:eastAsia="zh-CN"/>
        </w:rPr>
        <w:t>特征。</w:t>
      </w:r>
      <w:r w:rsidR="00AA1ADD">
        <w:rPr>
          <w:rFonts w:hint="eastAsia"/>
          <w:lang w:eastAsia="zh-CN"/>
        </w:rPr>
        <w:t>在说明了信任面临的主要挑战和技术性问题后，报告紧接着呈现了一个架构总览，解释值得信赖的</w:t>
      </w:r>
      <w:r w:rsidR="00AA1ADD">
        <w:rPr>
          <w:lang w:eastAsia="zh-CN"/>
        </w:rPr>
        <w:t>ICT</w:t>
      </w:r>
      <w:r w:rsidR="00AA1ADD">
        <w:rPr>
          <w:rFonts w:hint="eastAsia"/>
          <w:lang w:eastAsia="zh-CN"/>
        </w:rPr>
        <w:t>基础设施。接下来，报告继续介绍了基于信任的</w:t>
      </w:r>
      <w:r w:rsidR="00AA1ADD">
        <w:rPr>
          <w:lang w:eastAsia="zh-CN"/>
        </w:rPr>
        <w:t>ICT</w:t>
      </w:r>
      <w:r w:rsidR="00AA1ADD">
        <w:rPr>
          <w:rFonts w:hint="eastAsia"/>
          <w:lang w:eastAsia="zh-CN"/>
        </w:rPr>
        <w:t>服务模型和应用案例，并为将来的信任标准化提出了策略。报告的附录总结了其他标准化团体中与信托相关的活动，并提供了有关</w:t>
      </w:r>
      <w:r w:rsidR="00AA1ADD">
        <w:rPr>
          <w:lang w:eastAsia="zh-CN"/>
        </w:rPr>
        <w:t>ICT</w:t>
      </w:r>
      <w:r w:rsidR="00AA1ADD">
        <w:rPr>
          <w:rFonts w:hint="eastAsia"/>
          <w:lang w:eastAsia="zh-CN"/>
        </w:rPr>
        <w:t>服务模型分析框架与详细的应用案例的背景信息。</w:t>
      </w:r>
    </w:p>
    <w:p w:rsidR="00AA1ADD" w:rsidRDefault="00CB2B0C" w:rsidP="000B6E8E">
      <w:pPr>
        <w:ind w:firstLineChars="200" w:firstLine="480"/>
        <w:rPr>
          <w:lang w:eastAsia="zh-CN"/>
        </w:rPr>
      </w:pPr>
      <w:r>
        <w:rPr>
          <w:noProof/>
          <w:lang w:eastAsia="zh-CN"/>
        </w:rPr>
        <mc:AlternateContent>
          <mc:Choice Requires="wps">
            <w:drawing>
              <wp:anchor distT="91440" distB="91440" distL="114300" distR="114300" simplePos="0" relativeHeight="251672576" behindDoc="0" locked="0" layoutInCell="1" allowOverlap="1" wp14:anchorId="2E109768" wp14:editId="4D8D36C4">
                <wp:simplePos x="0" y="0"/>
                <wp:positionH relativeFrom="page">
                  <wp:align>center</wp:align>
                </wp:positionH>
                <wp:positionV relativeFrom="paragraph">
                  <wp:posOffset>274320</wp:posOffset>
                </wp:positionV>
                <wp:extent cx="3578225" cy="2209165"/>
                <wp:effectExtent l="0" t="0" r="0"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209165"/>
                        </a:xfrm>
                        <a:prstGeom prst="rect">
                          <a:avLst/>
                        </a:prstGeom>
                        <a:noFill/>
                        <a:ln w="9525">
                          <a:noFill/>
                          <a:miter lim="800000"/>
                          <a:headEnd/>
                          <a:tailEnd/>
                        </a:ln>
                      </wps:spPr>
                      <wps:txbx>
                        <w:txbxContent>
                          <w:p w:rsidR="001A39F0" w:rsidRPr="0016152C" w:rsidRDefault="001A39F0" w:rsidP="00AA1ADD">
                            <w:pPr>
                              <w:pBdr>
                                <w:top w:val="single" w:sz="24" w:space="8" w:color="4F81BD"/>
                                <w:bottom w:val="single" w:sz="24" w:space="8" w:color="4F81BD"/>
                              </w:pBdr>
                              <w:rPr>
                                <w:rFonts w:eastAsia="STKaiti"/>
                                <w:b/>
                                <w:bCs/>
                                <w:iCs/>
                                <w:color w:val="4F81BD"/>
                                <w:lang w:eastAsia="zh-CN"/>
                              </w:rPr>
                            </w:pPr>
                            <w:r w:rsidRPr="0016152C">
                              <w:rPr>
                                <w:rFonts w:eastAsia="STKaiti"/>
                                <w:iCs/>
                                <w:color w:val="4F81BD"/>
                                <w:lang w:eastAsia="zh-CN"/>
                              </w:rPr>
                              <w:t>ITU-T</w:t>
                            </w:r>
                            <w:r w:rsidRPr="0016152C">
                              <w:rPr>
                                <w:rFonts w:eastAsia="STKaiti"/>
                                <w:iCs/>
                                <w:color w:val="4F81BD"/>
                                <w:lang w:eastAsia="zh-CN"/>
                              </w:rPr>
                              <w:t>中关于</w:t>
                            </w:r>
                            <w:r w:rsidRPr="0016152C">
                              <w:rPr>
                                <w:rFonts w:ascii="SimSun" w:hAnsi="SimSun"/>
                                <w:iCs/>
                                <w:color w:val="4F81BD"/>
                                <w:lang w:eastAsia="zh-CN"/>
                              </w:rPr>
                              <w:t>“</w:t>
                            </w:r>
                            <w:r w:rsidRPr="0016152C">
                              <w:rPr>
                                <w:rFonts w:eastAsia="STKaiti"/>
                                <w:iCs/>
                                <w:color w:val="4F81BD"/>
                                <w:lang w:eastAsia="zh-CN"/>
                              </w:rPr>
                              <w:t>未来</w:t>
                            </w:r>
                            <w:r>
                              <w:rPr>
                                <w:rFonts w:eastAsia="STKaiti"/>
                                <w:iCs/>
                                <w:color w:val="4F81BD"/>
                                <w:lang w:eastAsia="zh-CN"/>
                              </w:rPr>
                              <w:t>ICT</w:t>
                            </w:r>
                            <w:r w:rsidRPr="0016152C">
                              <w:rPr>
                                <w:rFonts w:eastAsia="STKaiti"/>
                                <w:iCs/>
                                <w:color w:val="4F81BD"/>
                                <w:lang w:eastAsia="zh-CN"/>
                              </w:rPr>
                              <w:t>基础设施与服务开通方面的信任问题</w:t>
                            </w:r>
                            <w:r w:rsidRPr="0016152C">
                              <w:rPr>
                                <w:rFonts w:ascii="SimSun" w:hAnsi="SimSun"/>
                                <w:iCs/>
                                <w:color w:val="4F81BD"/>
                                <w:lang w:eastAsia="zh-CN"/>
                              </w:rPr>
                              <w:t>”</w:t>
                            </w:r>
                            <w:r w:rsidRPr="0016152C">
                              <w:rPr>
                                <w:rFonts w:eastAsia="STKaiti"/>
                                <w:iCs/>
                                <w:color w:val="4F81BD"/>
                                <w:lang w:eastAsia="zh-CN"/>
                              </w:rPr>
                              <w:t>的技术报告对</w:t>
                            </w:r>
                            <w:r w:rsidRPr="0016152C">
                              <w:rPr>
                                <w:rFonts w:eastAsia="STKaiti"/>
                                <w:b/>
                                <w:bCs/>
                                <w:iCs/>
                                <w:color w:val="4F81BD"/>
                                <w:lang w:eastAsia="zh-CN"/>
                              </w:rPr>
                              <w:t>ICT</w:t>
                            </w:r>
                            <w:r w:rsidRPr="0016152C">
                              <w:rPr>
                                <w:rFonts w:eastAsia="STKaiti"/>
                                <w:b/>
                                <w:bCs/>
                                <w:iCs/>
                                <w:color w:val="4F81BD"/>
                                <w:lang w:eastAsia="zh-CN"/>
                              </w:rPr>
                              <w:t>环境中的信任进行了定义：</w:t>
                            </w:r>
                          </w:p>
                          <w:p w:rsidR="001A39F0" w:rsidRPr="000B6E8E" w:rsidRDefault="001A39F0" w:rsidP="000B6E8E">
                            <w:pPr>
                              <w:pBdr>
                                <w:top w:val="single" w:sz="24" w:space="8" w:color="4F81BD"/>
                                <w:bottom w:val="single" w:sz="24" w:space="8" w:color="4F81BD"/>
                              </w:pBdr>
                              <w:rPr>
                                <w:rFonts w:eastAsia="STKaiti"/>
                                <w:iCs/>
                                <w:color w:val="4F81BD"/>
                                <w:lang w:eastAsia="zh-CN"/>
                              </w:rPr>
                            </w:pPr>
                            <w:r w:rsidRPr="0016152C">
                              <w:rPr>
                                <w:rFonts w:eastAsia="STKaiti"/>
                                <w:iCs/>
                                <w:color w:val="4F81BD"/>
                                <w:lang w:eastAsia="zh-CN"/>
                              </w:rPr>
                              <w:t>信任是历史的价值积累，同时也是未来的价值期盼。信任是一种数</w:t>
                            </w:r>
                            <w:r>
                              <w:rPr>
                                <w:rFonts w:eastAsia="STKaiti"/>
                                <w:iCs/>
                                <w:color w:val="4F81BD"/>
                                <w:lang w:eastAsia="zh-CN"/>
                              </w:rPr>
                              <w:t>量和</w:t>
                            </w:r>
                            <w:r>
                              <w:rPr>
                                <w:rFonts w:eastAsia="STKaiti"/>
                                <w:iCs/>
                                <w:color w:val="4F81BD"/>
                                <w:lang w:val="en-US" w:eastAsia="zh-CN"/>
                              </w:rPr>
                              <w:t>/</w:t>
                            </w:r>
                            <w:r w:rsidRPr="0016152C">
                              <w:rPr>
                                <w:rFonts w:eastAsia="STKaiti"/>
                                <w:iCs/>
                                <w:color w:val="4F81BD"/>
                                <w:lang w:eastAsia="zh-CN"/>
                              </w:rPr>
                              <w:t>或数量的计算与衡量，用来评估物质或逻辑成分、多元利益主体间的价值链以及人类的行为（包括决策）。</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E109768" id="_x0000_s1048" type="#_x0000_t202" style="position:absolute;left:0;text-align:left;margin-left:0;margin-top:21.6pt;width:281.75pt;height:173.95pt;z-index:25167257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" filled="f" stroked="f">
                <v:textbox style="mso-fit-shape-to-text:t">
                  <w:txbxContent>
                    <w:p w:rsidR="001A39F0" w:rsidRPr="0016152C" w:rsidRDefault="001A39F0" w:rsidP="00AA1ADD">
                      <w:pPr>
                        <w:pBdr>
                          <w:top w:val="single" w:sz="24" w:space="8" w:color="4F81BD"/>
                          <w:bottom w:val="single" w:sz="24" w:space="8" w:color="4F81BD"/>
                        </w:pBdr>
                        <w:rPr>
                          <w:rFonts w:eastAsia="STKaiti"/>
                          <w:b/>
                          <w:bCs/>
                          <w:iCs/>
                          <w:color w:val="4F81BD"/>
                          <w:lang w:eastAsia="zh-CN"/>
                        </w:rPr>
                      </w:pPr>
                      <w:r w:rsidRPr="0016152C">
                        <w:rPr>
                          <w:rFonts w:eastAsia="STKaiti"/>
                          <w:iCs/>
                          <w:color w:val="4F81BD"/>
                          <w:lang w:eastAsia="zh-CN"/>
                        </w:rPr>
                        <w:t>ITU-T</w:t>
                      </w:r>
                      <w:r w:rsidRPr="0016152C">
                        <w:rPr>
                          <w:rFonts w:eastAsia="STKaiti"/>
                          <w:iCs/>
                          <w:color w:val="4F81BD"/>
                          <w:lang w:eastAsia="zh-CN"/>
                        </w:rPr>
                        <w:t>中关于</w:t>
                      </w:r>
                      <w:r w:rsidRPr="0016152C">
                        <w:rPr>
                          <w:rFonts w:ascii="SimSun" w:hAnsi="SimSun"/>
                          <w:iCs/>
                          <w:color w:val="4F81BD"/>
                          <w:lang w:eastAsia="zh-CN"/>
                        </w:rPr>
                        <w:t>“</w:t>
                      </w:r>
                      <w:r w:rsidRPr="0016152C">
                        <w:rPr>
                          <w:rFonts w:eastAsia="STKaiti"/>
                          <w:iCs/>
                          <w:color w:val="4F81BD"/>
                          <w:lang w:eastAsia="zh-CN"/>
                        </w:rPr>
                        <w:t>未来</w:t>
                      </w:r>
                      <w:r>
                        <w:rPr>
                          <w:rFonts w:eastAsia="STKaiti"/>
                          <w:iCs/>
                          <w:color w:val="4F81BD"/>
                          <w:lang w:eastAsia="zh-CN"/>
                        </w:rPr>
                        <w:t>ICT</w:t>
                      </w:r>
                      <w:r w:rsidRPr="0016152C">
                        <w:rPr>
                          <w:rFonts w:eastAsia="STKaiti"/>
                          <w:iCs/>
                          <w:color w:val="4F81BD"/>
                          <w:lang w:eastAsia="zh-CN"/>
                        </w:rPr>
                        <w:t>基础设施与服务开通方面的信任问题</w:t>
                      </w:r>
                      <w:r w:rsidRPr="0016152C">
                        <w:rPr>
                          <w:rFonts w:ascii="SimSun" w:hAnsi="SimSun"/>
                          <w:iCs/>
                          <w:color w:val="4F81BD"/>
                          <w:lang w:eastAsia="zh-CN"/>
                        </w:rPr>
                        <w:t>”</w:t>
                      </w:r>
                      <w:r w:rsidRPr="0016152C">
                        <w:rPr>
                          <w:rFonts w:eastAsia="STKaiti"/>
                          <w:iCs/>
                          <w:color w:val="4F81BD"/>
                          <w:lang w:eastAsia="zh-CN"/>
                        </w:rPr>
                        <w:t>的技术报告对</w:t>
                      </w:r>
                      <w:r w:rsidRPr="0016152C">
                        <w:rPr>
                          <w:rFonts w:eastAsia="STKaiti"/>
                          <w:b/>
                          <w:bCs/>
                          <w:iCs/>
                          <w:color w:val="4F81BD"/>
                          <w:lang w:eastAsia="zh-CN"/>
                        </w:rPr>
                        <w:t>ICT</w:t>
                      </w:r>
                      <w:r w:rsidRPr="0016152C">
                        <w:rPr>
                          <w:rFonts w:eastAsia="STKaiti"/>
                          <w:b/>
                          <w:bCs/>
                          <w:iCs/>
                          <w:color w:val="4F81BD"/>
                          <w:lang w:eastAsia="zh-CN"/>
                        </w:rPr>
                        <w:t>环境中的信任进行了定义：</w:t>
                      </w:r>
                    </w:p>
                    <w:p w:rsidR="001A39F0" w:rsidRPr="000B6E8E" w:rsidRDefault="001A39F0" w:rsidP="000B6E8E">
                      <w:pPr>
                        <w:pBdr>
                          <w:top w:val="single" w:sz="24" w:space="8" w:color="4F81BD"/>
                          <w:bottom w:val="single" w:sz="24" w:space="8" w:color="4F81BD"/>
                        </w:pBdr>
                        <w:rPr>
                          <w:rFonts w:eastAsia="STKaiti"/>
                          <w:iCs/>
                          <w:color w:val="4F81BD"/>
                          <w:lang w:eastAsia="zh-CN"/>
                        </w:rPr>
                      </w:pPr>
                      <w:r w:rsidRPr="0016152C">
                        <w:rPr>
                          <w:rFonts w:eastAsia="STKaiti"/>
                          <w:iCs/>
                          <w:color w:val="4F81BD"/>
                          <w:lang w:eastAsia="zh-CN"/>
                        </w:rPr>
                        <w:t>信任是历史的价值积累，同时也是未来的价值期盼。信任是一种数</w:t>
                      </w:r>
                      <w:r>
                        <w:rPr>
                          <w:rFonts w:eastAsia="STKaiti"/>
                          <w:iCs/>
                          <w:color w:val="4F81BD"/>
                          <w:lang w:eastAsia="zh-CN"/>
                        </w:rPr>
                        <w:t>量和</w:t>
                      </w:r>
                      <w:r>
                        <w:rPr>
                          <w:rFonts w:eastAsia="STKaiti"/>
                          <w:iCs/>
                          <w:color w:val="4F81BD"/>
                          <w:lang w:val="en-US" w:eastAsia="zh-CN"/>
                        </w:rPr>
                        <w:t>/</w:t>
                      </w:r>
                      <w:r w:rsidRPr="0016152C">
                        <w:rPr>
                          <w:rFonts w:eastAsia="STKaiti"/>
                          <w:iCs/>
                          <w:color w:val="4F81BD"/>
                          <w:lang w:eastAsia="zh-CN"/>
                        </w:rPr>
                        <w:t>或数量的计算与衡量，用来评估物质或逻辑成分、多元利益主体间的价值链以及人类的行为（包括决策）。</w:t>
                      </w:r>
                    </w:p>
                  </w:txbxContent>
                </v:textbox>
                <w10:wrap type="topAndBottom" anchorx="page"/>
              </v:shape>
            </w:pict>
          </mc:Fallback>
        </mc:AlternateContent>
      </w:r>
      <w:bookmarkStart w:id="339" w:name="_Toc416161344"/>
      <w:bookmarkStart w:id="340" w:name="_Toc438553964"/>
      <w:bookmarkStart w:id="341" w:name="_Toc453929083"/>
      <w:bookmarkStart w:id="342" w:name="_Toc453932954"/>
      <w:bookmarkStart w:id="343" w:name="_Toc454295860"/>
      <w:bookmarkStart w:id="344" w:name="_Toc462664215"/>
      <w:bookmarkStart w:id="345" w:name="_Toc464035571"/>
      <w:r w:rsidR="00AA1ADD">
        <w:rPr>
          <w:lang w:val="en-US" w:eastAsia="zh-CN"/>
        </w:rPr>
        <w:t>ITU-T</w:t>
      </w:r>
      <w:r w:rsidR="00AA1ADD">
        <w:rPr>
          <w:rFonts w:hint="eastAsia"/>
          <w:lang w:val="en-US" w:eastAsia="zh-CN"/>
        </w:rPr>
        <w:t>第</w:t>
      </w:r>
      <w:r w:rsidR="00AA1ADD">
        <w:rPr>
          <w:lang w:eastAsia="zh-CN"/>
        </w:rPr>
        <w:t>13</w:t>
      </w:r>
      <w:r w:rsidR="00AA1ADD" w:rsidRPr="000B6E8E">
        <w:rPr>
          <w:rFonts w:hint="eastAsia"/>
          <w:lang w:eastAsia="zh-CN"/>
        </w:rPr>
        <w:t>研究组开始探索如下事项</w:t>
      </w:r>
      <w:r w:rsidR="00AA1ADD">
        <w:rPr>
          <w:rFonts w:hint="eastAsia"/>
          <w:lang w:eastAsia="zh-CN"/>
        </w:rPr>
        <w:t>：信任配置的要求、容量及服务场景；值得信赖的通信网络的体系结构框架；信任配置的技术性解决方案；海量数据分析的信任配置以及互联云信任管理。</w:t>
      </w:r>
    </w:p>
    <w:p w:rsidR="00AA1ADD" w:rsidRDefault="00AA1ADD" w:rsidP="00AA1ADD">
      <w:pPr>
        <w:pStyle w:val="Heading1"/>
        <w:rPr>
          <w:lang w:eastAsia="zh-CN"/>
        </w:rPr>
      </w:pPr>
      <w:bookmarkStart w:id="346" w:name="_Toc465078392"/>
      <w:bookmarkStart w:id="347" w:name="_Toc465078830"/>
      <w:bookmarkStart w:id="348" w:name="_Toc465079776"/>
      <w:bookmarkStart w:id="349" w:name="_Toc465081798"/>
      <w:bookmarkStart w:id="350" w:name="_Toc465098878"/>
      <w:r>
        <w:rPr>
          <w:lang w:eastAsia="zh-CN"/>
        </w:rPr>
        <w:lastRenderedPageBreak/>
        <w:t>7</w:t>
      </w:r>
      <w:r>
        <w:rPr>
          <w:lang w:eastAsia="zh-CN"/>
        </w:rPr>
        <w:tab/>
      </w:r>
      <w:bookmarkEnd w:id="339"/>
      <w:bookmarkEnd w:id="340"/>
      <w:bookmarkEnd w:id="341"/>
      <w:bookmarkEnd w:id="342"/>
      <w:bookmarkEnd w:id="343"/>
      <w:bookmarkEnd w:id="344"/>
      <w:bookmarkEnd w:id="345"/>
      <w:r>
        <w:rPr>
          <w:lang w:eastAsia="zh-CN"/>
        </w:rPr>
        <w:t>环境和应急通信</w:t>
      </w:r>
      <w:bookmarkEnd w:id="346"/>
      <w:bookmarkEnd w:id="347"/>
      <w:bookmarkEnd w:id="348"/>
      <w:bookmarkEnd w:id="349"/>
      <w:bookmarkEnd w:id="350"/>
    </w:p>
    <w:p w:rsidR="00AA1ADD" w:rsidRDefault="00AA1ADD" w:rsidP="00AA1ADD">
      <w:pPr>
        <w:pStyle w:val="Heading2"/>
        <w:rPr>
          <w:lang w:eastAsia="zh-CN"/>
        </w:rPr>
      </w:pPr>
      <w:bookmarkStart w:id="351" w:name="_Toc416161345"/>
      <w:bookmarkStart w:id="352" w:name="_Toc438553965"/>
      <w:bookmarkStart w:id="353" w:name="_Toc453929084"/>
      <w:bookmarkStart w:id="354" w:name="_Toc453932955"/>
      <w:bookmarkStart w:id="355" w:name="_Toc454295861"/>
      <w:bookmarkStart w:id="356" w:name="_Toc462664216"/>
      <w:bookmarkStart w:id="357" w:name="_Toc464035572"/>
      <w:bookmarkStart w:id="358" w:name="_Toc465078393"/>
      <w:bookmarkStart w:id="359" w:name="_Toc465078831"/>
      <w:bookmarkStart w:id="360" w:name="_Toc465079777"/>
      <w:bookmarkStart w:id="361" w:name="_Toc465081799"/>
      <w:bookmarkStart w:id="362" w:name="_Toc465098879"/>
      <w:r>
        <w:rPr>
          <w:lang w:eastAsia="zh-CN"/>
        </w:rPr>
        <w:t>7.1</w:t>
      </w:r>
      <w:r>
        <w:rPr>
          <w:lang w:eastAsia="zh-CN"/>
        </w:rPr>
        <w:tab/>
      </w:r>
      <w:r>
        <w:rPr>
          <w:rFonts w:hint="eastAsia"/>
          <w:lang w:eastAsia="zh-CN"/>
        </w:rPr>
        <w:t>绿色</w:t>
      </w:r>
      <w:r>
        <w:rPr>
          <w:lang w:eastAsia="zh-CN"/>
        </w:rPr>
        <w:t>ICT</w:t>
      </w:r>
      <w:bookmarkEnd w:id="351"/>
      <w:bookmarkEnd w:id="352"/>
      <w:bookmarkEnd w:id="353"/>
      <w:bookmarkEnd w:id="354"/>
      <w:bookmarkEnd w:id="355"/>
      <w:bookmarkEnd w:id="356"/>
      <w:bookmarkEnd w:id="357"/>
      <w:r>
        <w:rPr>
          <w:rFonts w:hint="eastAsia"/>
          <w:lang w:eastAsia="zh-CN"/>
        </w:rPr>
        <w:t>标准</w:t>
      </w:r>
      <w:bookmarkEnd w:id="358"/>
      <w:bookmarkEnd w:id="359"/>
      <w:bookmarkEnd w:id="360"/>
      <w:bookmarkEnd w:id="361"/>
      <w:bookmarkEnd w:id="362"/>
    </w:p>
    <w:p w:rsidR="00AA1ADD" w:rsidRDefault="00AA1ADD" w:rsidP="00987577">
      <w:pPr>
        <w:ind w:firstLineChars="200" w:firstLine="480"/>
        <w:rPr>
          <w:lang w:eastAsia="zh-CN"/>
        </w:rPr>
      </w:pPr>
      <w:bookmarkStart w:id="363" w:name="IPTV"/>
      <w:r>
        <w:rPr>
          <w:rFonts w:hint="eastAsia"/>
          <w:lang w:eastAsia="zh-CN"/>
        </w:rPr>
        <w:t>新</w:t>
      </w:r>
      <w:r>
        <w:rPr>
          <w:lang w:eastAsia="zh-CN"/>
        </w:rPr>
        <w:t>ITU</w:t>
      </w:r>
      <w:r>
        <w:rPr>
          <w:rFonts w:hint="eastAsia"/>
          <w:lang w:eastAsia="zh-CN"/>
        </w:rPr>
        <w:t>绿色</w:t>
      </w:r>
      <w:r>
        <w:rPr>
          <w:lang w:eastAsia="zh-CN"/>
        </w:rPr>
        <w:t>ICT</w:t>
      </w:r>
      <w:r>
        <w:rPr>
          <w:rFonts w:hint="eastAsia"/>
          <w:lang w:eastAsia="zh-CN"/>
        </w:rPr>
        <w:t>标准包括便携式</w:t>
      </w:r>
      <w:r>
        <w:rPr>
          <w:lang w:eastAsia="zh-CN"/>
        </w:rPr>
        <w:t>ICT</w:t>
      </w:r>
      <w:r>
        <w:rPr>
          <w:rFonts w:hint="eastAsia"/>
          <w:lang w:eastAsia="zh-CN"/>
        </w:rPr>
        <w:t>设备的环境友好型电源适配器解决方案</w:t>
      </w:r>
      <w:r w:rsidR="000B6E8E">
        <w:rPr>
          <w:lang w:eastAsia="zh-CN"/>
        </w:rPr>
        <w:t>（</w:t>
      </w:r>
      <w:r>
        <w:rPr>
          <w:rFonts w:hint="eastAsia"/>
          <w:lang w:eastAsia="zh-CN"/>
        </w:rPr>
        <w:t>见</w:t>
      </w:r>
      <w:r>
        <w:rPr>
          <w:lang w:eastAsia="zh-CN"/>
        </w:rPr>
        <w:t>ITU-T L.1002</w:t>
      </w:r>
      <w:r w:rsidR="000B6E8E">
        <w:rPr>
          <w:lang w:eastAsia="zh-CN"/>
        </w:rPr>
        <w:t>）</w:t>
      </w:r>
      <w:r>
        <w:rPr>
          <w:rFonts w:hint="eastAsia"/>
          <w:lang w:eastAsia="zh-CN"/>
        </w:rPr>
        <w:t>、适用于智能手机和其他手持设备的绿色电池</w:t>
      </w:r>
      <w:r w:rsidR="000B6E8E">
        <w:rPr>
          <w:lang w:eastAsia="zh-CN"/>
        </w:rPr>
        <w:t>（</w:t>
      </w:r>
      <w:r>
        <w:rPr>
          <w:rFonts w:hint="eastAsia"/>
          <w:lang w:eastAsia="zh-CN"/>
        </w:rPr>
        <w:t>见</w:t>
      </w:r>
      <w:r>
        <w:rPr>
          <w:lang w:eastAsia="zh-CN"/>
        </w:rPr>
        <w:t>ITU-T L.1010</w:t>
      </w:r>
      <w:r w:rsidR="000B6E8E">
        <w:rPr>
          <w:lang w:eastAsia="zh-CN"/>
        </w:rPr>
        <w:t>）</w:t>
      </w:r>
      <w:r>
        <w:rPr>
          <w:rFonts w:hint="eastAsia"/>
          <w:lang w:eastAsia="zh-CN"/>
        </w:rPr>
        <w:t>、以及一个测试套具，该套具用于评估万能手机充电器</w:t>
      </w:r>
      <w:r w:rsidR="000B6E8E">
        <w:rPr>
          <w:rFonts w:hint="eastAsia"/>
          <w:lang w:eastAsia="zh-CN"/>
        </w:rPr>
        <w:t>（</w:t>
      </w:r>
      <w:r>
        <w:rPr>
          <w:lang w:eastAsia="zh-CN"/>
        </w:rPr>
        <w:t>ITU-T L.1000</w:t>
      </w:r>
      <w:r w:rsidR="000B6E8E">
        <w:rPr>
          <w:rFonts w:hint="eastAsia"/>
          <w:lang w:eastAsia="zh-CN"/>
        </w:rPr>
        <w:t>）</w:t>
      </w:r>
      <w:r w:rsidR="000B6E8E">
        <w:rPr>
          <w:lang w:eastAsia="zh-CN"/>
        </w:rPr>
        <w:t>（</w:t>
      </w:r>
      <w:r>
        <w:rPr>
          <w:rFonts w:hint="eastAsia"/>
          <w:lang w:eastAsia="zh-CN"/>
        </w:rPr>
        <w:t>见</w:t>
      </w:r>
      <w:r>
        <w:rPr>
          <w:lang w:eastAsia="zh-CN"/>
        </w:rPr>
        <w:t>ITU-T L.1005</w:t>
      </w:r>
      <w:r w:rsidR="000B6E8E">
        <w:rPr>
          <w:lang w:eastAsia="zh-CN"/>
        </w:rPr>
        <w:t>）</w:t>
      </w:r>
      <w:r>
        <w:rPr>
          <w:rFonts w:hint="eastAsia"/>
          <w:lang w:eastAsia="zh-CN"/>
        </w:rPr>
        <w:t>。</w:t>
      </w:r>
    </w:p>
    <w:p w:rsidR="00AA1ADD" w:rsidRDefault="00AA1ADD" w:rsidP="00B7506F">
      <w:pPr>
        <w:ind w:firstLineChars="200" w:firstLine="480"/>
        <w:rPr>
          <w:lang w:eastAsia="zh-CN"/>
        </w:rPr>
      </w:pPr>
      <w:r>
        <w:rPr>
          <w:rFonts w:hint="eastAsia"/>
          <w:lang w:eastAsia="zh-CN"/>
        </w:rPr>
        <w:t>此外，</w:t>
      </w:r>
      <w:r w:rsidR="00987577">
        <w:rPr>
          <w:rFonts w:hint="eastAsia"/>
          <w:lang w:eastAsia="zh-CN"/>
        </w:rPr>
        <w:t>国际电联成员</w:t>
      </w:r>
      <w:r>
        <w:rPr>
          <w:rFonts w:hint="eastAsia"/>
          <w:lang w:eastAsia="zh-CN"/>
        </w:rPr>
        <w:t>同意为制造商确定标准化方法，以报告其信息通信技术设备（建议</w:t>
      </w:r>
      <w:r>
        <w:rPr>
          <w:rFonts w:hint="eastAsia"/>
          <w:lang w:eastAsia="zh-CN"/>
        </w:rPr>
        <w:t>ITU-T L.1101</w:t>
      </w:r>
      <w:r>
        <w:rPr>
          <w:rFonts w:hint="eastAsia"/>
          <w:lang w:eastAsia="zh-CN"/>
        </w:rPr>
        <w:t>）的稀有金属含量，旨在提高回收计划的效率。</w:t>
      </w:r>
      <w:bookmarkEnd w:id="363"/>
    </w:p>
    <w:p w:rsidR="00AA1ADD" w:rsidRDefault="00AA1ADD" w:rsidP="0072777A">
      <w:pPr>
        <w:ind w:firstLineChars="200" w:firstLine="482"/>
        <w:rPr>
          <w:lang w:eastAsia="zh-CN"/>
        </w:rPr>
      </w:pPr>
      <w:r w:rsidRPr="0072777A">
        <w:rPr>
          <w:b/>
          <w:color w:val="000000"/>
          <w:lang w:eastAsia="zh-CN"/>
        </w:rPr>
        <w:t>ITU-T Y.3022</w:t>
      </w:r>
      <w:r w:rsidRPr="0072777A">
        <w:rPr>
          <w:rFonts w:hint="eastAsia"/>
          <w:b/>
          <w:color w:val="000000"/>
          <w:lang w:eastAsia="zh-CN"/>
        </w:rPr>
        <w:t>建议书“网络能源的测量”</w:t>
      </w:r>
      <w:r>
        <w:rPr>
          <w:rFonts w:hint="eastAsia"/>
          <w:color w:val="000000"/>
          <w:lang w:eastAsia="zh-CN"/>
        </w:rPr>
        <w:t>定义了参考模型、功能架构、能效量度和能源测量方法。</w:t>
      </w:r>
    </w:p>
    <w:p w:rsidR="00AA1ADD" w:rsidRDefault="005716AA" w:rsidP="0072777A">
      <w:pPr>
        <w:ind w:firstLineChars="200" w:firstLine="482"/>
        <w:rPr>
          <w:lang w:eastAsia="zh-CN"/>
        </w:rPr>
      </w:pPr>
      <w:r w:rsidRPr="009D6F25">
        <w:rPr>
          <w:b/>
          <w:noProof/>
          <w:lang w:eastAsia="zh-CN"/>
        </w:rPr>
        <mc:AlternateContent>
          <mc:Choice Requires="wps">
            <w:drawing>
              <wp:anchor distT="91440" distB="91440" distL="114300" distR="114300" simplePos="0" relativeHeight="251654144" behindDoc="0" locked="0" layoutInCell="1" allowOverlap="1" wp14:anchorId="3D7AC9B5" wp14:editId="2A98E9B1">
                <wp:simplePos x="0" y="0"/>
                <wp:positionH relativeFrom="margin">
                  <wp:posOffset>568960</wp:posOffset>
                </wp:positionH>
                <wp:positionV relativeFrom="paragraph">
                  <wp:posOffset>989965</wp:posOffset>
                </wp:positionV>
                <wp:extent cx="5183505" cy="3879850"/>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879850"/>
                        </a:xfrm>
                        <a:prstGeom prst="rect">
                          <a:avLst/>
                        </a:prstGeom>
                        <a:noFill/>
                        <a:ln w="9525">
                          <a:noFill/>
                          <a:miter lim="800000"/>
                          <a:headEnd/>
                          <a:tailEnd/>
                        </a:ln>
                      </wps:spPr>
                      <wps:txbx>
                        <w:txbxContent>
                          <w:p w:rsidR="001A39F0" w:rsidRPr="00D045CF" w:rsidRDefault="001A39F0" w:rsidP="00AA1ADD">
                            <w:pPr>
                              <w:pBdr>
                                <w:top w:val="single" w:sz="24" w:space="8" w:color="4F81BD"/>
                                <w:bottom w:val="single" w:sz="24" w:space="8" w:color="4F81BD"/>
                              </w:pBdr>
                              <w:rPr>
                                <w:rFonts w:eastAsia="STKaiti"/>
                                <w:b/>
                                <w:bCs/>
                                <w:iCs/>
                                <w:color w:val="4F81BD"/>
                                <w:lang w:eastAsia="zh-CN"/>
                              </w:rPr>
                            </w:pPr>
                            <w:r w:rsidRPr="00D045CF">
                              <w:rPr>
                                <w:rFonts w:eastAsia="STKaiti"/>
                                <w:b/>
                                <w:bCs/>
                                <w:iCs/>
                                <w:color w:val="4F81BD"/>
                                <w:lang w:eastAsia="zh-CN"/>
                              </w:rPr>
                              <w:t>国际电联和欧洲电信标准学会（</w:t>
                            </w:r>
                            <w:r w:rsidRPr="00D045CF">
                              <w:rPr>
                                <w:rFonts w:eastAsia="STKaiti"/>
                                <w:b/>
                                <w:bCs/>
                                <w:iCs/>
                                <w:color w:val="4F81BD"/>
                                <w:lang w:eastAsia="zh-CN"/>
                              </w:rPr>
                              <w:t>ETSI</w:t>
                            </w:r>
                            <w:r w:rsidRPr="00D045CF">
                              <w:rPr>
                                <w:rFonts w:eastAsia="STKaiti"/>
                                <w:b/>
                                <w:bCs/>
                                <w:iCs/>
                                <w:color w:val="4F81BD"/>
                                <w:lang w:eastAsia="zh-CN"/>
                              </w:rPr>
                              <w:t>）继续协作开展绿色</w:t>
                            </w:r>
                            <w:r w:rsidRPr="00D045CF">
                              <w:rPr>
                                <w:rFonts w:eastAsia="STKaiti"/>
                                <w:b/>
                                <w:bCs/>
                                <w:iCs/>
                                <w:color w:val="4F81BD"/>
                                <w:lang w:eastAsia="zh-CN"/>
                              </w:rPr>
                              <w:t>ICT</w:t>
                            </w:r>
                            <w:r w:rsidRPr="00D045CF">
                              <w:rPr>
                                <w:rFonts w:eastAsia="STKaiti"/>
                                <w:b/>
                                <w:bCs/>
                                <w:iCs/>
                                <w:color w:val="4F81BD"/>
                                <w:lang w:eastAsia="zh-CN"/>
                              </w:rPr>
                              <w:t>标准的制定工作。</w:t>
                            </w:r>
                          </w:p>
                          <w:p w:rsidR="001A39F0" w:rsidRPr="00430BEC" w:rsidRDefault="001A39F0" w:rsidP="00AA1ADD">
                            <w:pPr>
                              <w:pBdr>
                                <w:top w:val="single" w:sz="24" w:space="8" w:color="4F81BD"/>
                                <w:bottom w:val="single" w:sz="24" w:space="8" w:color="4F81BD"/>
                              </w:pBdr>
                              <w:rPr>
                                <w:rFonts w:eastAsia="STKaiti"/>
                                <w:iCs/>
                                <w:color w:val="4F81BD"/>
                                <w:lang w:eastAsia="zh-CN"/>
                              </w:rPr>
                            </w:pPr>
                            <w:r w:rsidRPr="00430BEC">
                              <w:rPr>
                                <w:rFonts w:eastAsia="STKaiti"/>
                                <w:iCs/>
                                <w:color w:val="4F81BD"/>
                                <w:lang w:eastAsia="zh-CN"/>
                              </w:rPr>
                              <w:t>在评估</w:t>
                            </w:r>
                            <w:r w:rsidRPr="00430BEC">
                              <w:rPr>
                                <w:rFonts w:eastAsia="STKaiti"/>
                                <w:iCs/>
                                <w:color w:val="4F81BD"/>
                                <w:lang w:eastAsia="zh-CN"/>
                              </w:rPr>
                              <w:t>ICT</w:t>
                            </w:r>
                            <w:r w:rsidRPr="00430BEC">
                              <w:rPr>
                                <w:rFonts w:eastAsia="STKaiti"/>
                                <w:iCs/>
                                <w:color w:val="4F81BD"/>
                                <w:lang w:eastAsia="zh-CN"/>
                              </w:rPr>
                              <w:t>产品、网络和服务对环境影响的方法方面，国际电联和欧洲电信标准化协会</w:t>
                            </w:r>
                            <w:r>
                              <w:rPr>
                                <w:rFonts w:eastAsia="STKaiti"/>
                                <w:iCs/>
                                <w:color w:val="4F81BD"/>
                                <w:lang w:eastAsia="zh-CN"/>
                              </w:rPr>
                              <w:t>（</w:t>
                            </w:r>
                            <w:r w:rsidRPr="00430BEC">
                              <w:rPr>
                                <w:rFonts w:eastAsia="STKaiti"/>
                                <w:iCs/>
                                <w:color w:val="4F81BD"/>
                                <w:lang w:eastAsia="zh-CN"/>
                              </w:rPr>
                              <w:t>ETSI</w:t>
                            </w:r>
                            <w:r>
                              <w:rPr>
                                <w:rFonts w:eastAsia="STKaiti"/>
                                <w:iCs/>
                                <w:color w:val="4F81BD"/>
                                <w:lang w:eastAsia="zh-CN"/>
                              </w:rPr>
                              <w:t>）</w:t>
                            </w:r>
                            <w:r w:rsidRPr="00430BEC">
                              <w:rPr>
                                <w:rFonts w:eastAsia="STKaiti"/>
                                <w:iCs/>
                                <w:color w:val="4F81BD"/>
                                <w:lang w:eastAsia="zh-CN"/>
                              </w:rPr>
                              <w:t>已经实现了步调一致。有关</w:t>
                            </w:r>
                            <w:r w:rsidRPr="00430BEC">
                              <w:rPr>
                                <w:rFonts w:eastAsia="STKaiti"/>
                                <w:iCs/>
                                <w:color w:val="4F81BD"/>
                                <w:lang w:eastAsia="zh-CN"/>
                              </w:rPr>
                              <w:t>ICT</w:t>
                            </w:r>
                            <w:r w:rsidRPr="00430BEC">
                              <w:rPr>
                                <w:rFonts w:eastAsia="STKaiti"/>
                                <w:iCs/>
                                <w:color w:val="4F81BD"/>
                                <w:lang w:eastAsia="zh-CN"/>
                              </w:rPr>
                              <w:t>产品、网络和服务的环境生命周期评估</w:t>
                            </w:r>
                            <w:r>
                              <w:rPr>
                                <w:rFonts w:eastAsia="STKaiti"/>
                                <w:iCs/>
                                <w:color w:val="4F81BD"/>
                                <w:lang w:eastAsia="zh-CN"/>
                              </w:rPr>
                              <w:t>（</w:t>
                            </w:r>
                            <w:r w:rsidRPr="00430BEC">
                              <w:rPr>
                                <w:rFonts w:eastAsia="STKaiti"/>
                                <w:iCs/>
                                <w:color w:val="4F81BD"/>
                                <w:lang w:eastAsia="zh-CN"/>
                              </w:rPr>
                              <w:t>LCA</w:t>
                            </w:r>
                            <w:r>
                              <w:rPr>
                                <w:rFonts w:eastAsia="STKaiti"/>
                                <w:iCs/>
                                <w:color w:val="4F81BD"/>
                                <w:lang w:eastAsia="zh-CN"/>
                              </w:rPr>
                              <w:t>）</w:t>
                            </w:r>
                            <w:r w:rsidRPr="00430BEC">
                              <w:rPr>
                                <w:rFonts w:eastAsia="STKaiti"/>
                                <w:iCs/>
                                <w:color w:val="4F81BD"/>
                                <w:lang w:eastAsia="zh-CN"/>
                              </w:rPr>
                              <w:t>方法在</w:t>
                            </w:r>
                            <w:r w:rsidRPr="00430BEC">
                              <w:rPr>
                                <w:rFonts w:eastAsia="STKaiti"/>
                                <w:iCs/>
                                <w:color w:val="4F81BD"/>
                                <w:lang w:eastAsia="zh-CN"/>
                              </w:rPr>
                              <w:t>ITU-T</w:t>
                            </w:r>
                            <w:r w:rsidRPr="00430BEC">
                              <w:rPr>
                                <w:rFonts w:eastAsia="STKaiti"/>
                                <w:iCs/>
                                <w:color w:val="4F81BD"/>
                                <w:lang w:eastAsia="zh-CN"/>
                              </w:rPr>
                              <w:t>这面称为</w:t>
                            </w:r>
                            <w:r w:rsidRPr="00430BEC">
                              <w:rPr>
                                <w:rFonts w:eastAsia="STKaiti"/>
                                <w:iCs/>
                                <w:color w:val="4F81BD"/>
                                <w:lang w:eastAsia="zh-CN"/>
                              </w:rPr>
                              <w:t>ITU-T L.1410</w:t>
                            </w:r>
                            <w:r w:rsidRPr="00430BEC">
                              <w:rPr>
                                <w:rFonts w:eastAsia="STKaiti"/>
                                <w:iCs/>
                                <w:color w:val="4F81BD"/>
                                <w:lang w:eastAsia="zh-CN"/>
                              </w:rPr>
                              <w:t>建议书，而在</w:t>
                            </w:r>
                            <w:r w:rsidRPr="00430BEC">
                              <w:rPr>
                                <w:rFonts w:eastAsia="STKaiti"/>
                                <w:iCs/>
                                <w:color w:val="4F81BD"/>
                                <w:lang w:eastAsia="zh-CN"/>
                              </w:rPr>
                              <w:t>ETSI</w:t>
                            </w:r>
                            <w:r w:rsidRPr="00430BEC">
                              <w:rPr>
                                <w:rFonts w:eastAsia="STKaiti"/>
                                <w:iCs/>
                                <w:color w:val="4F81BD"/>
                                <w:lang w:eastAsia="zh-CN"/>
                              </w:rPr>
                              <w:t>方面则称为</w:t>
                            </w:r>
                            <w:r w:rsidRPr="00430BEC">
                              <w:rPr>
                                <w:rFonts w:eastAsia="STKaiti"/>
                                <w:iCs/>
                                <w:color w:val="4F81BD"/>
                                <w:lang w:eastAsia="zh-CN"/>
                              </w:rPr>
                              <w:t>ES 203 199</w:t>
                            </w:r>
                            <w:r w:rsidRPr="00430BEC">
                              <w:rPr>
                                <w:rFonts w:eastAsia="STKaiti"/>
                                <w:iCs/>
                                <w:color w:val="4F81BD"/>
                                <w:lang w:eastAsia="zh-CN"/>
                              </w:rPr>
                              <w:t>标准。</w:t>
                            </w:r>
                          </w:p>
                          <w:p w:rsidR="001A39F0" w:rsidRPr="00430BEC" w:rsidRDefault="001A39F0" w:rsidP="00AA1ADD">
                            <w:pPr>
                              <w:pBdr>
                                <w:top w:val="single" w:sz="24" w:space="8" w:color="4F81BD"/>
                                <w:bottom w:val="single" w:sz="24" w:space="8" w:color="4F81BD"/>
                              </w:pBdr>
                              <w:rPr>
                                <w:rFonts w:eastAsia="STKaiti"/>
                                <w:iCs/>
                                <w:color w:val="4F81BD"/>
                                <w:lang w:eastAsia="zh-CN"/>
                              </w:rPr>
                            </w:pPr>
                            <w:r w:rsidRPr="00430BEC">
                              <w:rPr>
                                <w:rFonts w:eastAsia="STKaiti"/>
                                <w:iCs/>
                                <w:color w:val="4F81BD"/>
                                <w:lang w:eastAsia="zh-CN"/>
                              </w:rPr>
                              <w:t>ITU-T</w:t>
                            </w:r>
                            <w:r w:rsidRPr="00430BEC">
                              <w:rPr>
                                <w:rFonts w:eastAsia="STKaiti"/>
                                <w:iCs/>
                                <w:color w:val="4F81BD"/>
                                <w:lang w:eastAsia="zh-CN"/>
                              </w:rPr>
                              <w:t>与</w:t>
                            </w:r>
                            <w:r w:rsidRPr="00430BEC">
                              <w:rPr>
                                <w:rFonts w:eastAsia="STKaiti"/>
                                <w:iCs/>
                                <w:color w:val="4F81BD"/>
                                <w:lang w:eastAsia="zh-CN"/>
                              </w:rPr>
                              <w:t>ETSI</w:t>
                            </w:r>
                            <w:r w:rsidRPr="00430BEC">
                              <w:rPr>
                                <w:rFonts w:eastAsia="STKaiti"/>
                                <w:iCs/>
                                <w:color w:val="4F81BD"/>
                                <w:lang w:eastAsia="zh-CN"/>
                              </w:rPr>
                              <w:t>之间的这一合作，促成了就一项</w:t>
                            </w:r>
                            <w:r w:rsidRPr="00D54D59">
                              <w:rPr>
                                <w:rFonts w:eastAsia="STKaiti"/>
                                <w:b/>
                                <w:bCs/>
                                <w:iCs/>
                                <w:color w:val="4F81BD"/>
                                <w:lang w:eastAsia="zh-CN"/>
                              </w:rPr>
                              <w:t>新的测量移动无线电接入网</w:t>
                            </w:r>
                            <w:r w:rsidRPr="00EC6993">
                              <w:rPr>
                                <w:rFonts w:eastAsia="STKaiti"/>
                                <w:iCs/>
                                <w:color w:val="4F81BD"/>
                                <w:lang w:eastAsia="zh-CN"/>
                              </w:rPr>
                              <w:t>（</w:t>
                            </w:r>
                            <w:r w:rsidRPr="00EC6993">
                              <w:rPr>
                                <w:rFonts w:eastAsia="STKaiti"/>
                                <w:iCs/>
                                <w:color w:val="4F81BD"/>
                                <w:lang w:eastAsia="zh-CN"/>
                              </w:rPr>
                              <w:t>RAN</w:t>
                            </w:r>
                            <w:r w:rsidRPr="00EC6993">
                              <w:rPr>
                                <w:rFonts w:eastAsia="STKaiti"/>
                                <w:iCs/>
                                <w:color w:val="4F81BD"/>
                                <w:lang w:eastAsia="zh-CN"/>
                              </w:rPr>
                              <w:t>，</w:t>
                            </w:r>
                            <w:r w:rsidRPr="002F7E11">
                              <w:rPr>
                                <w:rFonts w:eastAsia="STKaiti"/>
                                <w:iCs/>
                                <w:color w:val="4F81BD"/>
                                <w:lang w:eastAsia="zh-CN"/>
                              </w:rPr>
                              <w:t>连接终端用户设备与核心网的无线网</w:t>
                            </w:r>
                            <w:r w:rsidRPr="00EC6993">
                              <w:rPr>
                                <w:rFonts w:eastAsia="STKaiti"/>
                                <w:iCs/>
                                <w:color w:val="4F81BD"/>
                                <w:lang w:eastAsia="zh-CN"/>
                              </w:rPr>
                              <w:t>）</w:t>
                            </w:r>
                            <w:r w:rsidRPr="00D54D59">
                              <w:rPr>
                                <w:rFonts w:eastAsia="STKaiti"/>
                                <w:b/>
                                <w:bCs/>
                                <w:iCs/>
                                <w:color w:val="4F81BD"/>
                                <w:lang w:eastAsia="zh-CN"/>
                              </w:rPr>
                              <w:t>能源效率状况的标准</w:t>
                            </w:r>
                            <w:r w:rsidRPr="00430BEC">
                              <w:rPr>
                                <w:rFonts w:eastAsia="STKaiti"/>
                                <w:iCs/>
                                <w:color w:val="4F81BD"/>
                                <w:lang w:eastAsia="zh-CN"/>
                              </w:rPr>
                              <w:t>达成一致。该标准也称为</w:t>
                            </w:r>
                            <w:r w:rsidRPr="00430BEC">
                              <w:rPr>
                                <w:rFonts w:eastAsia="STKaiti"/>
                                <w:iCs/>
                                <w:color w:val="4F81BD"/>
                                <w:lang w:eastAsia="zh-CN"/>
                              </w:rPr>
                              <w:t>ITU-T L.1330</w:t>
                            </w:r>
                            <w:r w:rsidRPr="00430BEC">
                              <w:rPr>
                                <w:rFonts w:eastAsia="STKaiti"/>
                                <w:iCs/>
                                <w:color w:val="4F81BD"/>
                                <w:lang w:eastAsia="zh-CN"/>
                              </w:rPr>
                              <w:t>建议书。该建议书首次定义了用于实时无线电接入网的能源效率度量及测量方法，为评估其性能提供了通用参考。该标准的应用将有助于统一此类评估所采用的方法，同时也为解释相关结果奠定了共同基础。</w:t>
                            </w:r>
                          </w:p>
                          <w:p w:rsidR="001A39F0" w:rsidRPr="00043DC7" w:rsidRDefault="001A39F0" w:rsidP="00AA1ADD">
                            <w:pPr>
                              <w:pBdr>
                                <w:top w:val="single" w:sz="24" w:space="8" w:color="4F81BD"/>
                                <w:bottom w:val="single" w:sz="24" w:space="8" w:color="4F81BD"/>
                              </w:pBdr>
                              <w:rPr>
                                <w:rFonts w:ascii="STKaiti" w:eastAsia="KaiTi_GB2312" w:hAnsi="STKaiti"/>
                                <w:iCs/>
                                <w:color w:val="4F81BD"/>
                                <w:lang w:eastAsia="zh-CN"/>
                              </w:rPr>
                            </w:pPr>
                            <w:r w:rsidRPr="00430BEC">
                              <w:rPr>
                                <w:rFonts w:eastAsia="STKaiti"/>
                                <w:iCs/>
                                <w:color w:val="4F81BD"/>
                                <w:lang w:eastAsia="zh-CN"/>
                              </w:rPr>
                              <w:t>国际电联和欧洲电信标准学会</w:t>
                            </w:r>
                            <w:r>
                              <w:rPr>
                                <w:rFonts w:eastAsia="STKaiti"/>
                                <w:iCs/>
                                <w:color w:val="4F81BD"/>
                                <w:lang w:eastAsia="zh-CN"/>
                              </w:rPr>
                              <w:t>（</w:t>
                            </w:r>
                            <w:r w:rsidRPr="00430BEC">
                              <w:rPr>
                                <w:rFonts w:eastAsia="STKaiti"/>
                                <w:iCs/>
                                <w:color w:val="4F81BD"/>
                                <w:lang w:eastAsia="zh-CN"/>
                              </w:rPr>
                              <w:t>ETSI</w:t>
                            </w:r>
                            <w:r>
                              <w:rPr>
                                <w:rFonts w:eastAsia="STKaiti"/>
                                <w:iCs/>
                                <w:color w:val="4F81BD"/>
                                <w:lang w:eastAsia="zh-CN"/>
                              </w:rPr>
                              <w:t>）</w:t>
                            </w:r>
                            <w:r w:rsidRPr="00430BEC">
                              <w:rPr>
                                <w:rFonts w:eastAsia="STKaiti"/>
                                <w:iCs/>
                                <w:color w:val="4F81BD"/>
                                <w:lang w:eastAsia="zh-CN"/>
                              </w:rPr>
                              <w:t>继续协作开展绿色</w:t>
                            </w:r>
                            <w:r w:rsidRPr="00430BEC">
                              <w:rPr>
                                <w:rFonts w:eastAsia="STKaiti"/>
                                <w:iCs/>
                                <w:color w:val="4F81BD"/>
                                <w:lang w:eastAsia="zh-CN"/>
                              </w:rPr>
                              <w:t>ICT</w:t>
                            </w:r>
                            <w:r w:rsidRPr="00430BEC">
                              <w:rPr>
                                <w:rFonts w:eastAsia="STKaiti"/>
                                <w:iCs/>
                                <w:color w:val="4F81BD"/>
                                <w:lang w:eastAsia="zh-CN"/>
                              </w:rPr>
                              <w:t>标准的制定工作，编制有关</w:t>
                            </w:r>
                            <w:r w:rsidRPr="0038235F">
                              <w:rPr>
                                <w:rFonts w:eastAsia="STKaiti"/>
                                <w:b/>
                                <w:bCs/>
                                <w:iCs/>
                                <w:color w:val="4F81BD"/>
                                <w:lang w:eastAsia="zh-CN"/>
                              </w:rPr>
                              <w:t>网络功能虚拟化能效</w:t>
                            </w:r>
                            <w:r w:rsidRPr="00430BEC">
                              <w:rPr>
                                <w:rFonts w:eastAsia="STKaiti"/>
                                <w:iCs/>
                                <w:color w:val="4F81BD"/>
                                <w:lang w:eastAsia="zh-CN"/>
                              </w:rPr>
                              <w:t>测量方法的建议书是协作的领域之一。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AC9B5" id="_x0000_s1049" type="#_x0000_t202" style="position:absolute;left:0;text-align:left;margin-left:44.8pt;margin-top:77.95pt;width:408.15pt;height:305.5pt;z-index:2516541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" filled="f" stroked="f">
                <v:textbox>
                  <w:txbxContent>
                    <w:p w:rsidR="001A39F0" w:rsidRPr="00D045CF" w:rsidRDefault="001A39F0" w:rsidP="00AA1ADD">
                      <w:pPr>
                        <w:pBdr>
                          <w:top w:val="single" w:sz="24" w:space="8" w:color="4F81BD"/>
                          <w:bottom w:val="single" w:sz="24" w:space="8" w:color="4F81BD"/>
                        </w:pBdr>
                        <w:rPr>
                          <w:rFonts w:eastAsia="STKaiti"/>
                          <w:b/>
                          <w:bCs/>
                          <w:iCs/>
                          <w:color w:val="4F81BD"/>
                          <w:lang w:eastAsia="zh-CN"/>
                        </w:rPr>
                      </w:pPr>
                      <w:r w:rsidRPr="00D045CF">
                        <w:rPr>
                          <w:rFonts w:eastAsia="STKaiti"/>
                          <w:b/>
                          <w:bCs/>
                          <w:iCs/>
                          <w:color w:val="4F81BD"/>
                          <w:lang w:eastAsia="zh-CN"/>
                        </w:rPr>
                        <w:t>国际电联和欧洲电信标准学会（</w:t>
                      </w:r>
                      <w:r w:rsidRPr="00D045CF">
                        <w:rPr>
                          <w:rFonts w:eastAsia="STKaiti"/>
                          <w:b/>
                          <w:bCs/>
                          <w:iCs/>
                          <w:color w:val="4F81BD"/>
                          <w:lang w:eastAsia="zh-CN"/>
                        </w:rPr>
                        <w:t>ETSI</w:t>
                      </w:r>
                      <w:r w:rsidRPr="00D045CF">
                        <w:rPr>
                          <w:rFonts w:eastAsia="STKaiti"/>
                          <w:b/>
                          <w:bCs/>
                          <w:iCs/>
                          <w:color w:val="4F81BD"/>
                          <w:lang w:eastAsia="zh-CN"/>
                        </w:rPr>
                        <w:t>）继续协作开展绿色</w:t>
                      </w:r>
                      <w:r w:rsidRPr="00D045CF">
                        <w:rPr>
                          <w:rFonts w:eastAsia="STKaiti"/>
                          <w:b/>
                          <w:bCs/>
                          <w:iCs/>
                          <w:color w:val="4F81BD"/>
                          <w:lang w:eastAsia="zh-CN"/>
                        </w:rPr>
                        <w:t>ICT</w:t>
                      </w:r>
                      <w:r w:rsidRPr="00D045CF">
                        <w:rPr>
                          <w:rFonts w:eastAsia="STKaiti"/>
                          <w:b/>
                          <w:bCs/>
                          <w:iCs/>
                          <w:color w:val="4F81BD"/>
                          <w:lang w:eastAsia="zh-CN"/>
                        </w:rPr>
                        <w:t>标准的制定工作。</w:t>
                      </w:r>
                    </w:p>
                    <w:p w:rsidR="001A39F0" w:rsidRPr="00430BEC" w:rsidRDefault="001A39F0" w:rsidP="00AA1ADD">
                      <w:pPr>
                        <w:pBdr>
                          <w:top w:val="single" w:sz="24" w:space="8" w:color="4F81BD"/>
                          <w:bottom w:val="single" w:sz="24" w:space="8" w:color="4F81BD"/>
                        </w:pBdr>
                        <w:rPr>
                          <w:rFonts w:eastAsia="STKaiti"/>
                          <w:iCs/>
                          <w:color w:val="4F81BD"/>
                          <w:lang w:eastAsia="zh-CN"/>
                        </w:rPr>
                      </w:pPr>
                      <w:r w:rsidRPr="00430BEC">
                        <w:rPr>
                          <w:rFonts w:eastAsia="STKaiti"/>
                          <w:iCs/>
                          <w:color w:val="4F81BD"/>
                          <w:lang w:eastAsia="zh-CN"/>
                        </w:rPr>
                        <w:t>在评估</w:t>
                      </w:r>
                      <w:r w:rsidRPr="00430BEC">
                        <w:rPr>
                          <w:rFonts w:eastAsia="STKaiti"/>
                          <w:iCs/>
                          <w:color w:val="4F81BD"/>
                          <w:lang w:eastAsia="zh-CN"/>
                        </w:rPr>
                        <w:t>ICT</w:t>
                      </w:r>
                      <w:r w:rsidRPr="00430BEC">
                        <w:rPr>
                          <w:rFonts w:eastAsia="STKaiti"/>
                          <w:iCs/>
                          <w:color w:val="4F81BD"/>
                          <w:lang w:eastAsia="zh-CN"/>
                        </w:rPr>
                        <w:t>产品、网络和服务对环境影响的方法方面，国际电联和欧洲电信标准化协会</w:t>
                      </w:r>
                      <w:r>
                        <w:rPr>
                          <w:rFonts w:eastAsia="STKaiti"/>
                          <w:iCs/>
                          <w:color w:val="4F81BD"/>
                          <w:lang w:eastAsia="zh-CN"/>
                        </w:rPr>
                        <w:t>（</w:t>
                      </w:r>
                      <w:r w:rsidRPr="00430BEC">
                        <w:rPr>
                          <w:rFonts w:eastAsia="STKaiti"/>
                          <w:iCs/>
                          <w:color w:val="4F81BD"/>
                          <w:lang w:eastAsia="zh-CN"/>
                        </w:rPr>
                        <w:t>ETSI</w:t>
                      </w:r>
                      <w:r>
                        <w:rPr>
                          <w:rFonts w:eastAsia="STKaiti"/>
                          <w:iCs/>
                          <w:color w:val="4F81BD"/>
                          <w:lang w:eastAsia="zh-CN"/>
                        </w:rPr>
                        <w:t>）</w:t>
                      </w:r>
                      <w:r w:rsidRPr="00430BEC">
                        <w:rPr>
                          <w:rFonts w:eastAsia="STKaiti"/>
                          <w:iCs/>
                          <w:color w:val="4F81BD"/>
                          <w:lang w:eastAsia="zh-CN"/>
                        </w:rPr>
                        <w:t>已经实现了步调一致。有关</w:t>
                      </w:r>
                      <w:r w:rsidRPr="00430BEC">
                        <w:rPr>
                          <w:rFonts w:eastAsia="STKaiti"/>
                          <w:iCs/>
                          <w:color w:val="4F81BD"/>
                          <w:lang w:eastAsia="zh-CN"/>
                        </w:rPr>
                        <w:t>ICT</w:t>
                      </w:r>
                      <w:r w:rsidRPr="00430BEC">
                        <w:rPr>
                          <w:rFonts w:eastAsia="STKaiti"/>
                          <w:iCs/>
                          <w:color w:val="4F81BD"/>
                          <w:lang w:eastAsia="zh-CN"/>
                        </w:rPr>
                        <w:t>产品、网络和服务的环境生命周期评估</w:t>
                      </w:r>
                      <w:r>
                        <w:rPr>
                          <w:rFonts w:eastAsia="STKaiti"/>
                          <w:iCs/>
                          <w:color w:val="4F81BD"/>
                          <w:lang w:eastAsia="zh-CN"/>
                        </w:rPr>
                        <w:t>（</w:t>
                      </w:r>
                      <w:r w:rsidRPr="00430BEC">
                        <w:rPr>
                          <w:rFonts w:eastAsia="STKaiti"/>
                          <w:iCs/>
                          <w:color w:val="4F81BD"/>
                          <w:lang w:eastAsia="zh-CN"/>
                        </w:rPr>
                        <w:t>LCA</w:t>
                      </w:r>
                      <w:r>
                        <w:rPr>
                          <w:rFonts w:eastAsia="STKaiti"/>
                          <w:iCs/>
                          <w:color w:val="4F81BD"/>
                          <w:lang w:eastAsia="zh-CN"/>
                        </w:rPr>
                        <w:t>）</w:t>
                      </w:r>
                      <w:r w:rsidRPr="00430BEC">
                        <w:rPr>
                          <w:rFonts w:eastAsia="STKaiti"/>
                          <w:iCs/>
                          <w:color w:val="4F81BD"/>
                          <w:lang w:eastAsia="zh-CN"/>
                        </w:rPr>
                        <w:t>方法在</w:t>
                      </w:r>
                      <w:r w:rsidRPr="00430BEC">
                        <w:rPr>
                          <w:rFonts w:eastAsia="STKaiti"/>
                          <w:iCs/>
                          <w:color w:val="4F81BD"/>
                          <w:lang w:eastAsia="zh-CN"/>
                        </w:rPr>
                        <w:t>ITU-T</w:t>
                      </w:r>
                      <w:r w:rsidRPr="00430BEC">
                        <w:rPr>
                          <w:rFonts w:eastAsia="STKaiti"/>
                          <w:iCs/>
                          <w:color w:val="4F81BD"/>
                          <w:lang w:eastAsia="zh-CN"/>
                        </w:rPr>
                        <w:t>这面称为</w:t>
                      </w:r>
                      <w:r w:rsidRPr="00430BEC">
                        <w:rPr>
                          <w:rFonts w:eastAsia="STKaiti"/>
                          <w:iCs/>
                          <w:color w:val="4F81BD"/>
                          <w:lang w:eastAsia="zh-CN"/>
                        </w:rPr>
                        <w:t>ITU-T L.1410</w:t>
                      </w:r>
                      <w:r w:rsidRPr="00430BEC">
                        <w:rPr>
                          <w:rFonts w:eastAsia="STKaiti"/>
                          <w:iCs/>
                          <w:color w:val="4F81BD"/>
                          <w:lang w:eastAsia="zh-CN"/>
                        </w:rPr>
                        <w:t>建议书，而在</w:t>
                      </w:r>
                      <w:r w:rsidRPr="00430BEC">
                        <w:rPr>
                          <w:rFonts w:eastAsia="STKaiti"/>
                          <w:iCs/>
                          <w:color w:val="4F81BD"/>
                          <w:lang w:eastAsia="zh-CN"/>
                        </w:rPr>
                        <w:t>ETSI</w:t>
                      </w:r>
                      <w:r w:rsidRPr="00430BEC">
                        <w:rPr>
                          <w:rFonts w:eastAsia="STKaiti"/>
                          <w:iCs/>
                          <w:color w:val="4F81BD"/>
                          <w:lang w:eastAsia="zh-CN"/>
                        </w:rPr>
                        <w:t>方面则称为</w:t>
                      </w:r>
                      <w:r w:rsidRPr="00430BEC">
                        <w:rPr>
                          <w:rFonts w:eastAsia="STKaiti"/>
                          <w:iCs/>
                          <w:color w:val="4F81BD"/>
                          <w:lang w:eastAsia="zh-CN"/>
                        </w:rPr>
                        <w:t>ES 203 199</w:t>
                      </w:r>
                      <w:r w:rsidRPr="00430BEC">
                        <w:rPr>
                          <w:rFonts w:eastAsia="STKaiti"/>
                          <w:iCs/>
                          <w:color w:val="4F81BD"/>
                          <w:lang w:eastAsia="zh-CN"/>
                        </w:rPr>
                        <w:t>标准。</w:t>
                      </w:r>
                    </w:p>
                    <w:p w:rsidR="001A39F0" w:rsidRPr="00430BEC" w:rsidRDefault="001A39F0" w:rsidP="00AA1ADD">
                      <w:pPr>
                        <w:pBdr>
                          <w:top w:val="single" w:sz="24" w:space="8" w:color="4F81BD"/>
                          <w:bottom w:val="single" w:sz="24" w:space="8" w:color="4F81BD"/>
                        </w:pBdr>
                        <w:rPr>
                          <w:rFonts w:eastAsia="STKaiti"/>
                          <w:iCs/>
                          <w:color w:val="4F81BD"/>
                          <w:lang w:eastAsia="zh-CN"/>
                        </w:rPr>
                      </w:pPr>
                      <w:r w:rsidRPr="00430BEC">
                        <w:rPr>
                          <w:rFonts w:eastAsia="STKaiti"/>
                          <w:iCs/>
                          <w:color w:val="4F81BD"/>
                          <w:lang w:eastAsia="zh-CN"/>
                        </w:rPr>
                        <w:t>ITU-T</w:t>
                      </w:r>
                      <w:r w:rsidRPr="00430BEC">
                        <w:rPr>
                          <w:rFonts w:eastAsia="STKaiti"/>
                          <w:iCs/>
                          <w:color w:val="4F81BD"/>
                          <w:lang w:eastAsia="zh-CN"/>
                        </w:rPr>
                        <w:t>与</w:t>
                      </w:r>
                      <w:r w:rsidRPr="00430BEC">
                        <w:rPr>
                          <w:rFonts w:eastAsia="STKaiti"/>
                          <w:iCs/>
                          <w:color w:val="4F81BD"/>
                          <w:lang w:eastAsia="zh-CN"/>
                        </w:rPr>
                        <w:t>ETSI</w:t>
                      </w:r>
                      <w:r w:rsidRPr="00430BEC">
                        <w:rPr>
                          <w:rFonts w:eastAsia="STKaiti"/>
                          <w:iCs/>
                          <w:color w:val="4F81BD"/>
                          <w:lang w:eastAsia="zh-CN"/>
                        </w:rPr>
                        <w:t>之间的这一合作，促成了就一项</w:t>
                      </w:r>
                      <w:r w:rsidRPr="00D54D59">
                        <w:rPr>
                          <w:rFonts w:eastAsia="STKaiti"/>
                          <w:b/>
                          <w:bCs/>
                          <w:iCs/>
                          <w:color w:val="4F81BD"/>
                          <w:lang w:eastAsia="zh-CN"/>
                        </w:rPr>
                        <w:t>新的测量移动无线电接入网</w:t>
                      </w:r>
                      <w:r w:rsidRPr="00EC6993">
                        <w:rPr>
                          <w:rFonts w:eastAsia="STKaiti"/>
                          <w:iCs/>
                          <w:color w:val="4F81BD"/>
                          <w:lang w:eastAsia="zh-CN"/>
                        </w:rPr>
                        <w:t>（</w:t>
                      </w:r>
                      <w:r w:rsidRPr="00EC6993">
                        <w:rPr>
                          <w:rFonts w:eastAsia="STKaiti"/>
                          <w:iCs/>
                          <w:color w:val="4F81BD"/>
                          <w:lang w:eastAsia="zh-CN"/>
                        </w:rPr>
                        <w:t>RAN</w:t>
                      </w:r>
                      <w:r w:rsidRPr="00EC6993">
                        <w:rPr>
                          <w:rFonts w:eastAsia="STKaiti"/>
                          <w:iCs/>
                          <w:color w:val="4F81BD"/>
                          <w:lang w:eastAsia="zh-CN"/>
                        </w:rPr>
                        <w:t>，</w:t>
                      </w:r>
                      <w:r w:rsidRPr="002F7E11">
                        <w:rPr>
                          <w:rFonts w:eastAsia="STKaiti"/>
                          <w:iCs/>
                          <w:color w:val="4F81BD"/>
                          <w:lang w:eastAsia="zh-CN"/>
                        </w:rPr>
                        <w:t>连接终端用户设备与核心网的无线网</w:t>
                      </w:r>
                      <w:r w:rsidRPr="00EC6993">
                        <w:rPr>
                          <w:rFonts w:eastAsia="STKaiti"/>
                          <w:iCs/>
                          <w:color w:val="4F81BD"/>
                          <w:lang w:eastAsia="zh-CN"/>
                        </w:rPr>
                        <w:t>）</w:t>
                      </w:r>
                      <w:r w:rsidRPr="00D54D59">
                        <w:rPr>
                          <w:rFonts w:eastAsia="STKaiti"/>
                          <w:b/>
                          <w:bCs/>
                          <w:iCs/>
                          <w:color w:val="4F81BD"/>
                          <w:lang w:eastAsia="zh-CN"/>
                        </w:rPr>
                        <w:t>能源效率状况的标准</w:t>
                      </w:r>
                      <w:r w:rsidRPr="00430BEC">
                        <w:rPr>
                          <w:rFonts w:eastAsia="STKaiti"/>
                          <w:iCs/>
                          <w:color w:val="4F81BD"/>
                          <w:lang w:eastAsia="zh-CN"/>
                        </w:rPr>
                        <w:t>达成一致。该标准也称为</w:t>
                      </w:r>
                      <w:r w:rsidRPr="00430BEC">
                        <w:rPr>
                          <w:rFonts w:eastAsia="STKaiti"/>
                          <w:iCs/>
                          <w:color w:val="4F81BD"/>
                          <w:lang w:eastAsia="zh-CN"/>
                        </w:rPr>
                        <w:t>ITU-T L.1330</w:t>
                      </w:r>
                      <w:r w:rsidRPr="00430BEC">
                        <w:rPr>
                          <w:rFonts w:eastAsia="STKaiti"/>
                          <w:iCs/>
                          <w:color w:val="4F81BD"/>
                          <w:lang w:eastAsia="zh-CN"/>
                        </w:rPr>
                        <w:t>建议书。该建议书首次定义了用于实时无线电接入网的能源效率度量及测量方法，为评估其性能提供了通用参考。该标准的应用将有助于统一此类评估所采用的方法，同时也为解释相关结果奠定了共同基础。</w:t>
                      </w:r>
                    </w:p>
                    <w:p w:rsidR="001A39F0" w:rsidRPr="00043DC7" w:rsidRDefault="001A39F0" w:rsidP="00AA1ADD">
                      <w:pPr>
                        <w:pBdr>
                          <w:top w:val="single" w:sz="24" w:space="8" w:color="4F81BD"/>
                          <w:bottom w:val="single" w:sz="24" w:space="8" w:color="4F81BD"/>
                        </w:pBdr>
                        <w:rPr>
                          <w:rFonts w:ascii="STKaiti" w:eastAsia="KaiTi_GB2312" w:hAnsi="STKaiti"/>
                          <w:iCs/>
                          <w:color w:val="4F81BD"/>
                          <w:lang w:eastAsia="zh-CN"/>
                        </w:rPr>
                      </w:pPr>
                      <w:r w:rsidRPr="00430BEC">
                        <w:rPr>
                          <w:rFonts w:eastAsia="STKaiti"/>
                          <w:iCs/>
                          <w:color w:val="4F81BD"/>
                          <w:lang w:eastAsia="zh-CN"/>
                        </w:rPr>
                        <w:t>国际电联和欧洲电信标准学会</w:t>
                      </w:r>
                      <w:r>
                        <w:rPr>
                          <w:rFonts w:eastAsia="STKaiti"/>
                          <w:iCs/>
                          <w:color w:val="4F81BD"/>
                          <w:lang w:eastAsia="zh-CN"/>
                        </w:rPr>
                        <w:t>（</w:t>
                      </w:r>
                      <w:r w:rsidRPr="00430BEC">
                        <w:rPr>
                          <w:rFonts w:eastAsia="STKaiti"/>
                          <w:iCs/>
                          <w:color w:val="4F81BD"/>
                          <w:lang w:eastAsia="zh-CN"/>
                        </w:rPr>
                        <w:t>ETSI</w:t>
                      </w:r>
                      <w:r>
                        <w:rPr>
                          <w:rFonts w:eastAsia="STKaiti"/>
                          <w:iCs/>
                          <w:color w:val="4F81BD"/>
                          <w:lang w:eastAsia="zh-CN"/>
                        </w:rPr>
                        <w:t>）</w:t>
                      </w:r>
                      <w:r w:rsidRPr="00430BEC">
                        <w:rPr>
                          <w:rFonts w:eastAsia="STKaiti"/>
                          <w:iCs/>
                          <w:color w:val="4F81BD"/>
                          <w:lang w:eastAsia="zh-CN"/>
                        </w:rPr>
                        <w:t>继续协作开展绿色</w:t>
                      </w:r>
                      <w:r w:rsidRPr="00430BEC">
                        <w:rPr>
                          <w:rFonts w:eastAsia="STKaiti"/>
                          <w:iCs/>
                          <w:color w:val="4F81BD"/>
                          <w:lang w:eastAsia="zh-CN"/>
                        </w:rPr>
                        <w:t>ICT</w:t>
                      </w:r>
                      <w:r w:rsidRPr="00430BEC">
                        <w:rPr>
                          <w:rFonts w:eastAsia="STKaiti"/>
                          <w:iCs/>
                          <w:color w:val="4F81BD"/>
                          <w:lang w:eastAsia="zh-CN"/>
                        </w:rPr>
                        <w:t>标准的制定工作，编制有关</w:t>
                      </w:r>
                      <w:r w:rsidRPr="0038235F">
                        <w:rPr>
                          <w:rFonts w:eastAsia="STKaiti"/>
                          <w:b/>
                          <w:bCs/>
                          <w:iCs/>
                          <w:color w:val="4F81BD"/>
                          <w:lang w:eastAsia="zh-CN"/>
                        </w:rPr>
                        <w:t>网络功能虚拟化能效</w:t>
                      </w:r>
                      <w:r w:rsidRPr="00430BEC">
                        <w:rPr>
                          <w:rFonts w:eastAsia="STKaiti"/>
                          <w:iCs/>
                          <w:color w:val="4F81BD"/>
                          <w:lang w:eastAsia="zh-CN"/>
                        </w:rPr>
                        <w:t>测量方法的建议书是协作的领域之一。</w:t>
                      </w:r>
                    </w:p>
                  </w:txbxContent>
                </v:textbox>
                <w10:wrap type="topAndBottom" anchorx="margin"/>
              </v:shape>
            </w:pict>
          </mc:Fallback>
        </mc:AlternateContent>
      </w:r>
      <w:r w:rsidR="00AA1ADD" w:rsidRPr="0072777A">
        <w:rPr>
          <w:b/>
          <w:spacing w:val="1"/>
          <w:lang w:eastAsia="zh-CN"/>
        </w:rPr>
        <w:t>ITU-T L.1302</w:t>
      </w:r>
      <w:r w:rsidR="00AA1ADD" w:rsidRPr="0072777A">
        <w:rPr>
          <w:rFonts w:hint="eastAsia"/>
          <w:b/>
          <w:spacing w:val="1"/>
          <w:lang w:eastAsia="zh-CN"/>
        </w:rPr>
        <w:t>建议书</w:t>
      </w:r>
      <w:r w:rsidR="00AA1ADD" w:rsidRPr="0072777A">
        <w:rPr>
          <w:rFonts w:ascii="SimSun" w:hAnsi="SimSun"/>
          <w:b/>
          <w:spacing w:val="1"/>
          <w:lang w:eastAsia="zh-CN"/>
        </w:rPr>
        <w:t>“</w:t>
      </w:r>
      <w:r w:rsidR="00AA1ADD" w:rsidRPr="0072777A">
        <w:rPr>
          <w:b/>
          <w:spacing w:val="1"/>
          <w:lang w:eastAsia="zh-CN"/>
        </w:rPr>
        <w:t>数据中心和电信中心基础设施</w:t>
      </w:r>
      <w:r w:rsidR="00AA1ADD" w:rsidRPr="0072777A">
        <w:rPr>
          <w:rFonts w:hint="eastAsia"/>
          <w:b/>
          <w:spacing w:val="1"/>
          <w:lang w:eastAsia="zh-CN"/>
        </w:rPr>
        <w:t>的</w:t>
      </w:r>
      <w:r w:rsidR="00AA1ADD" w:rsidRPr="0072777A">
        <w:rPr>
          <w:b/>
          <w:spacing w:val="1"/>
          <w:lang w:eastAsia="zh-CN"/>
        </w:rPr>
        <w:t>能效评估</w:t>
      </w:r>
      <w:r w:rsidR="00AA1ADD" w:rsidRPr="0072777A">
        <w:rPr>
          <w:rFonts w:ascii="SimSun" w:hAnsi="SimSun"/>
          <w:b/>
          <w:spacing w:val="1"/>
          <w:lang w:eastAsia="zh-CN"/>
        </w:rPr>
        <w:t>”</w:t>
      </w:r>
      <w:r w:rsidR="00AA1ADD">
        <w:rPr>
          <w:spacing w:val="1"/>
          <w:lang w:eastAsia="zh-CN"/>
        </w:rPr>
        <w:t>规定了数据中心和电信中心</w:t>
      </w:r>
      <w:r w:rsidR="00AA1ADD">
        <w:rPr>
          <w:rFonts w:hint="eastAsia"/>
          <w:spacing w:val="1"/>
          <w:lang w:eastAsia="zh-CN"/>
        </w:rPr>
        <w:t>的</w:t>
      </w:r>
      <w:r w:rsidR="00AA1ADD">
        <w:rPr>
          <w:spacing w:val="1"/>
          <w:lang w:eastAsia="zh-CN"/>
        </w:rPr>
        <w:t>能效评估方法、测试设备精确度要求、评估期、评估条件和包括</w:t>
      </w:r>
      <w:r w:rsidR="00AA1ADD">
        <w:rPr>
          <w:rFonts w:hint="eastAsia"/>
          <w:spacing w:val="1"/>
          <w:lang w:eastAsia="zh-CN"/>
        </w:rPr>
        <w:t>能源</w:t>
      </w:r>
      <w:r w:rsidR="00AA1ADD">
        <w:rPr>
          <w:spacing w:val="1"/>
          <w:lang w:eastAsia="zh-CN"/>
        </w:rPr>
        <w:t>系统冷却系统在内的基础设施</w:t>
      </w:r>
      <w:r w:rsidR="00AA1ADD">
        <w:rPr>
          <w:spacing w:val="1"/>
          <w:lang w:eastAsia="zh-CN"/>
        </w:rPr>
        <w:t>/</w:t>
      </w:r>
      <w:r w:rsidR="00AA1ADD">
        <w:rPr>
          <w:rFonts w:hint="eastAsia"/>
          <w:spacing w:val="1"/>
          <w:lang w:eastAsia="zh-CN"/>
        </w:rPr>
        <w:t>设施</w:t>
      </w:r>
      <w:r w:rsidR="00AA1ADD">
        <w:rPr>
          <w:spacing w:val="1"/>
          <w:lang w:eastAsia="zh-CN"/>
        </w:rPr>
        <w:t>的计算方法。</w:t>
      </w:r>
    </w:p>
    <w:p w:rsidR="00AA1ADD" w:rsidRDefault="00AA1ADD" w:rsidP="009D6F25">
      <w:pPr>
        <w:ind w:firstLineChars="200" w:firstLine="482"/>
        <w:rPr>
          <w:lang w:eastAsia="zh-CN"/>
        </w:rPr>
      </w:pPr>
      <w:r w:rsidRPr="009D6F25">
        <w:rPr>
          <w:b/>
          <w:lang w:eastAsia="zh-CN"/>
        </w:rPr>
        <w:t>ITU-T Y.2071</w:t>
      </w:r>
      <w:r w:rsidRPr="009D6F25">
        <w:rPr>
          <w:rFonts w:hint="eastAsia"/>
          <w:b/>
          <w:lang w:eastAsia="zh-CN"/>
        </w:rPr>
        <w:t>建议书</w:t>
      </w:r>
      <w:r w:rsidRPr="009D6F25">
        <w:rPr>
          <w:rFonts w:ascii="SimSun" w:hAnsi="SimSun"/>
          <w:b/>
          <w:lang w:eastAsia="zh-CN"/>
        </w:rPr>
        <w:t>“</w:t>
      </w:r>
      <w:r w:rsidRPr="009D6F25">
        <w:rPr>
          <w:b/>
          <w:lang w:eastAsia="zh-CN"/>
        </w:rPr>
        <w:t>微能源</w:t>
      </w:r>
      <w:r w:rsidRPr="009D6F25">
        <w:rPr>
          <w:rFonts w:hint="eastAsia"/>
          <w:b/>
          <w:lang w:eastAsia="zh-CN"/>
        </w:rPr>
        <w:t>网格</w:t>
      </w:r>
      <w:r w:rsidRPr="009D6F25">
        <w:rPr>
          <w:b/>
          <w:lang w:eastAsia="zh-CN"/>
        </w:rPr>
        <w:t>框架</w:t>
      </w:r>
      <w:r w:rsidRPr="009D6F25">
        <w:rPr>
          <w:rFonts w:ascii="SimSun" w:hAnsi="SimSun"/>
          <w:b/>
          <w:lang w:eastAsia="zh-CN"/>
        </w:rPr>
        <w:t>”</w:t>
      </w:r>
      <w:r>
        <w:rPr>
          <w:lang w:eastAsia="zh-CN"/>
        </w:rPr>
        <w:t>提供了本地发电和配电微</w:t>
      </w:r>
      <w:r>
        <w:rPr>
          <w:rFonts w:hint="eastAsia"/>
          <w:lang w:eastAsia="zh-CN"/>
        </w:rPr>
        <w:t>能源</w:t>
      </w:r>
      <w:r>
        <w:rPr>
          <w:lang w:eastAsia="zh-CN"/>
        </w:rPr>
        <w:t>网框架</w:t>
      </w:r>
      <w:r>
        <w:rPr>
          <w:rFonts w:hint="eastAsia"/>
          <w:lang w:eastAsia="zh-CN"/>
        </w:rPr>
        <w:t>，涉及为能源网功能和要求、</w:t>
      </w:r>
      <w:r>
        <w:rPr>
          <w:lang w:eastAsia="zh-CN"/>
        </w:rPr>
        <w:t>架构概述，控制和管理服务</w:t>
      </w:r>
      <w:r>
        <w:rPr>
          <w:rFonts w:hint="eastAsia"/>
          <w:lang w:eastAsia="zh-CN"/>
        </w:rPr>
        <w:t>及其</w:t>
      </w:r>
      <w:r>
        <w:rPr>
          <w:lang w:eastAsia="zh-CN"/>
        </w:rPr>
        <w:t>核心系统和组成部分。</w:t>
      </w:r>
    </w:p>
    <w:p w:rsidR="00AA1ADD" w:rsidRDefault="00CB2B0C" w:rsidP="00221FC9">
      <w:pPr>
        <w:pStyle w:val="Heading2"/>
        <w:rPr>
          <w:lang w:eastAsia="zh-CN"/>
        </w:rPr>
      </w:pPr>
      <w:bookmarkStart w:id="364" w:name="_Toc465098880"/>
      <w:r>
        <w:rPr>
          <w:noProof/>
          <w:lang w:eastAsia="zh-CN"/>
        </w:rPr>
        <w:lastRenderedPageBreak/>
        <mc:AlternateContent>
          <mc:Choice Requires="wps">
            <w:drawing>
              <wp:anchor distT="91440" distB="91440" distL="114300" distR="114300" simplePos="0" relativeHeight="251669504" behindDoc="0" locked="0" layoutInCell="1" allowOverlap="1" wp14:anchorId="4749E2F9" wp14:editId="789542B8">
                <wp:simplePos x="0" y="0"/>
                <wp:positionH relativeFrom="page">
                  <wp:align>center</wp:align>
                </wp:positionH>
                <wp:positionV relativeFrom="paragraph">
                  <wp:posOffset>274320</wp:posOffset>
                </wp:positionV>
                <wp:extent cx="3578225" cy="1562100"/>
                <wp:effectExtent l="0" t="0" r="0" b="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562100"/>
                        </a:xfrm>
                        <a:prstGeom prst="rect">
                          <a:avLst/>
                        </a:prstGeom>
                        <a:noFill/>
                        <a:ln w="9525">
                          <a:noFill/>
                          <a:miter lim="800000"/>
                          <a:headEnd/>
                          <a:tailEnd/>
                        </a:ln>
                      </wps:spPr>
                      <wps:txbx>
                        <w:txbxContent>
                          <w:p w:rsidR="001A39F0" w:rsidRPr="0060690B" w:rsidRDefault="001A39F0" w:rsidP="00063326">
                            <w:pPr>
                              <w:pBdr>
                                <w:top w:val="single" w:sz="24" w:space="8" w:color="4F81BD"/>
                                <w:bottom w:val="single" w:sz="24" w:space="8" w:color="4F81BD"/>
                              </w:pBdr>
                              <w:rPr>
                                <w:rFonts w:eastAsia="STKaiti"/>
                                <w:color w:val="0000FF"/>
                                <w:u w:val="single"/>
                                <w:lang w:eastAsia="zh-CN"/>
                              </w:rPr>
                            </w:pPr>
                            <w:r w:rsidRPr="0060690B">
                              <w:rPr>
                                <w:rFonts w:eastAsia="STKaiti"/>
                                <w:iCs/>
                                <w:color w:val="4F81BD"/>
                                <w:lang w:eastAsia="zh-CN"/>
                              </w:rPr>
                              <w:t>除此之外，</w:t>
                            </w:r>
                            <w:r w:rsidRPr="0060690B">
                              <w:rPr>
                                <w:rFonts w:eastAsia="STKaiti"/>
                                <w:iCs/>
                                <w:color w:val="4F81BD"/>
                                <w:lang w:eastAsia="zh-CN"/>
                              </w:rPr>
                              <w:t>ITU-T</w:t>
                            </w:r>
                            <w:r w:rsidRPr="0060690B">
                              <w:rPr>
                                <w:rFonts w:eastAsia="STKaiti"/>
                                <w:iCs/>
                                <w:color w:val="4F81BD"/>
                                <w:lang w:eastAsia="zh-CN"/>
                              </w:rPr>
                              <w:t>还与联合国的其他机构和独立实体（其中包括</w:t>
                            </w:r>
                            <w:r w:rsidRPr="0060690B">
                              <w:rPr>
                                <w:rFonts w:eastAsia="STKaiti"/>
                                <w:iCs/>
                                <w:color w:val="4F81BD"/>
                                <w:lang w:eastAsia="zh-CN"/>
                              </w:rPr>
                              <w:t>UNFCCC</w:t>
                            </w:r>
                            <w:r w:rsidRPr="0060690B">
                              <w:rPr>
                                <w:rFonts w:eastAsia="STKaiti"/>
                                <w:iCs/>
                                <w:color w:val="4F81BD"/>
                                <w:lang w:eastAsia="zh-CN"/>
                              </w:rPr>
                              <w:t>、</w:t>
                            </w:r>
                            <w:r w:rsidRPr="0060690B">
                              <w:rPr>
                                <w:rFonts w:eastAsia="STKaiti"/>
                                <w:iCs/>
                                <w:color w:val="4F81BD"/>
                                <w:lang w:eastAsia="zh-CN"/>
                              </w:rPr>
                              <w:t>UNESCO</w:t>
                            </w:r>
                            <w:r w:rsidRPr="0060690B">
                              <w:rPr>
                                <w:rFonts w:eastAsia="STKaiti"/>
                                <w:iCs/>
                                <w:color w:val="4F81BD"/>
                                <w:lang w:eastAsia="zh-CN"/>
                              </w:rPr>
                              <w:t>、</w:t>
                            </w:r>
                            <w:r w:rsidRPr="0060690B">
                              <w:rPr>
                                <w:rFonts w:eastAsia="STKaiti"/>
                                <w:iCs/>
                                <w:color w:val="4F81BD"/>
                                <w:lang w:eastAsia="zh-CN"/>
                              </w:rPr>
                              <w:t>UNU</w:t>
                            </w:r>
                            <w:r w:rsidRPr="0060690B">
                              <w:rPr>
                                <w:rFonts w:eastAsia="STKaiti"/>
                                <w:iCs/>
                                <w:color w:val="4F81BD"/>
                                <w:lang w:eastAsia="zh-CN"/>
                              </w:rPr>
                              <w:t>、</w:t>
                            </w:r>
                            <w:r>
                              <w:rPr>
                                <w:rFonts w:eastAsia="STKaiti"/>
                                <w:iCs/>
                                <w:color w:val="4F81BD"/>
                                <w:lang w:eastAsia="zh-CN"/>
                              </w:rPr>
                              <w:t>COMTELCA</w:t>
                            </w:r>
                            <w:r w:rsidRPr="0060690B">
                              <w:rPr>
                                <w:rFonts w:eastAsia="STKaiti"/>
                                <w:iCs/>
                                <w:color w:val="4F81BD"/>
                                <w:lang w:eastAsia="zh-CN"/>
                              </w:rPr>
                              <w:t>和</w:t>
                            </w:r>
                            <w:r w:rsidRPr="0060690B">
                              <w:rPr>
                                <w:rFonts w:eastAsia="STKaiti"/>
                                <w:iCs/>
                                <w:color w:val="4F81BD"/>
                                <w:lang w:eastAsia="zh-CN"/>
                              </w:rPr>
                              <w:t>CITEL</w:t>
                            </w:r>
                            <w:r w:rsidRPr="0060690B">
                              <w:rPr>
                                <w:rFonts w:eastAsia="STKaiti"/>
                                <w:iCs/>
                                <w:color w:val="4F81BD"/>
                                <w:lang w:eastAsia="zh-CN"/>
                              </w:rPr>
                              <w:t>）发表了</w:t>
                            </w:r>
                            <w:r w:rsidRPr="0060690B">
                              <w:rPr>
                                <w:rFonts w:eastAsia="STKaiti"/>
                                <w:iCs/>
                                <w:color w:val="4F81BD"/>
                                <w:lang w:val="en-US" w:eastAsia="zh-CN"/>
                              </w:rPr>
                              <w:t>8</w:t>
                            </w:r>
                            <w:r w:rsidRPr="0060690B">
                              <w:rPr>
                                <w:rFonts w:eastAsia="STKaiti"/>
                                <w:iCs/>
                                <w:color w:val="4F81BD"/>
                                <w:lang w:val="en-US" w:eastAsia="zh-CN"/>
                              </w:rPr>
                              <w:t>篇</w:t>
                            </w:r>
                            <w:hyperlink r:id="rId79" w:history="1">
                              <w:r w:rsidRPr="00063326">
                                <w:rPr>
                                  <w:rStyle w:val="Hyperlink"/>
                                  <w:rFonts w:eastAsia="STKaiti" w:hint="eastAsia"/>
                                  <w:lang w:eastAsia="zh-CN"/>
                                </w:rPr>
                                <w:t>有关智能城市、环境和气候变化的报告</w:t>
                              </w:r>
                            </w:hyperlink>
                            <w:r>
                              <w:rPr>
                                <w:lang w:eastAsia="zh-CN"/>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749E2F9" id="_x0000_s1050" type="#_x0000_t202" style="position:absolute;left:0;text-align:left;margin-left:0;margin-top:21.6pt;width:281.75pt;height:123pt;z-index:25166950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" filled="f" stroked="f">
                <v:textbox style="mso-fit-shape-to-text:t">
                  <w:txbxContent>
                    <w:p w:rsidR="001A39F0" w:rsidRPr="0060690B" w:rsidRDefault="001A39F0" w:rsidP="00063326">
                      <w:pPr>
                        <w:pBdr>
                          <w:top w:val="single" w:sz="24" w:space="8" w:color="4F81BD"/>
                          <w:bottom w:val="single" w:sz="24" w:space="8" w:color="4F81BD"/>
                        </w:pBdr>
                        <w:rPr>
                          <w:rFonts w:eastAsia="STKaiti"/>
                          <w:color w:val="0000FF"/>
                          <w:u w:val="single"/>
                          <w:lang w:eastAsia="zh-CN"/>
                        </w:rPr>
                      </w:pPr>
                      <w:r w:rsidRPr="0060690B">
                        <w:rPr>
                          <w:rFonts w:eastAsia="STKaiti"/>
                          <w:iCs/>
                          <w:color w:val="4F81BD"/>
                          <w:lang w:eastAsia="zh-CN"/>
                        </w:rPr>
                        <w:t>除此之外，</w:t>
                      </w:r>
                      <w:r w:rsidRPr="0060690B">
                        <w:rPr>
                          <w:rFonts w:eastAsia="STKaiti"/>
                          <w:iCs/>
                          <w:color w:val="4F81BD"/>
                          <w:lang w:eastAsia="zh-CN"/>
                        </w:rPr>
                        <w:t>ITU-T</w:t>
                      </w:r>
                      <w:r w:rsidRPr="0060690B">
                        <w:rPr>
                          <w:rFonts w:eastAsia="STKaiti"/>
                          <w:iCs/>
                          <w:color w:val="4F81BD"/>
                          <w:lang w:eastAsia="zh-CN"/>
                        </w:rPr>
                        <w:t>还与联合国的其他机构和独立实体（其中包括</w:t>
                      </w:r>
                      <w:r w:rsidRPr="0060690B">
                        <w:rPr>
                          <w:rFonts w:eastAsia="STKaiti"/>
                          <w:iCs/>
                          <w:color w:val="4F81BD"/>
                          <w:lang w:eastAsia="zh-CN"/>
                        </w:rPr>
                        <w:t>UNFCCC</w:t>
                      </w:r>
                      <w:r w:rsidRPr="0060690B">
                        <w:rPr>
                          <w:rFonts w:eastAsia="STKaiti"/>
                          <w:iCs/>
                          <w:color w:val="4F81BD"/>
                          <w:lang w:eastAsia="zh-CN"/>
                        </w:rPr>
                        <w:t>、</w:t>
                      </w:r>
                      <w:r w:rsidRPr="0060690B">
                        <w:rPr>
                          <w:rFonts w:eastAsia="STKaiti"/>
                          <w:iCs/>
                          <w:color w:val="4F81BD"/>
                          <w:lang w:eastAsia="zh-CN"/>
                        </w:rPr>
                        <w:t>UNESCO</w:t>
                      </w:r>
                      <w:r w:rsidRPr="0060690B">
                        <w:rPr>
                          <w:rFonts w:eastAsia="STKaiti"/>
                          <w:iCs/>
                          <w:color w:val="4F81BD"/>
                          <w:lang w:eastAsia="zh-CN"/>
                        </w:rPr>
                        <w:t>、</w:t>
                      </w:r>
                      <w:r w:rsidRPr="0060690B">
                        <w:rPr>
                          <w:rFonts w:eastAsia="STKaiti"/>
                          <w:iCs/>
                          <w:color w:val="4F81BD"/>
                          <w:lang w:eastAsia="zh-CN"/>
                        </w:rPr>
                        <w:t>UNU</w:t>
                      </w:r>
                      <w:r w:rsidRPr="0060690B">
                        <w:rPr>
                          <w:rFonts w:eastAsia="STKaiti"/>
                          <w:iCs/>
                          <w:color w:val="4F81BD"/>
                          <w:lang w:eastAsia="zh-CN"/>
                        </w:rPr>
                        <w:t>、</w:t>
                      </w:r>
                      <w:r>
                        <w:rPr>
                          <w:rFonts w:eastAsia="STKaiti"/>
                          <w:iCs/>
                          <w:color w:val="4F81BD"/>
                          <w:lang w:eastAsia="zh-CN"/>
                        </w:rPr>
                        <w:t>COMTELCA</w:t>
                      </w:r>
                      <w:r w:rsidRPr="0060690B">
                        <w:rPr>
                          <w:rFonts w:eastAsia="STKaiti"/>
                          <w:iCs/>
                          <w:color w:val="4F81BD"/>
                          <w:lang w:eastAsia="zh-CN"/>
                        </w:rPr>
                        <w:t>和</w:t>
                      </w:r>
                      <w:r w:rsidRPr="0060690B">
                        <w:rPr>
                          <w:rFonts w:eastAsia="STKaiti"/>
                          <w:iCs/>
                          <w:color w:val="4F81BD"/>
                          <w:lang w:eastAsia="zh-CN"/>
                        </w:rPr>
                        <w:t>CITEL</w:t>
                      </w:r>
                      <w:r w:rsidRPr="0060690B">
                        <w:rPr>
                          <w:rFonts w:eastAsia="STKaiti"/>
                          <w:iCs/>
                          <w:color w:val="4F81BD"/>
                          <w:lang w:eastAsia="zh-CN"/>
                        </w:rPr>
                        <w:t>）发表了</w:t>
                      </w:r>
                      <w:r w:rsidRPr="0060690B">
                        <w:rPr>
                          <w:rFonts w:eastAsia="STKaiti"/>
                          <w:iCs/>
                          <w:color w:val="4F81BD"/>
                          <w:lang w:val="en-US" w:eastAsia="zh-CN"/>
                        </w:rPr>
                        <w:t>8</w:t>
                      </w:r>
                      <w:r w:rsidRPr="0060690B">
                        <w:rPr>
                          <w:rFonts w:eastAsia="STKaiti"/>
                          <w:iCs/>
                          <w:color w:val="4F81BD"/>
                          <w:lang w:val="en-US" w:eastAsia="zh-CN"/>
                        </w:rPr>
                        <w:t>篇</w:t>
                      </w:r>
                      <w:hyperlink r:id="rId80" w:history="1">
                        <w:r w:rsidRPr="00063326">
                          <w:rPr>
                            <w:rStyle w:val="Hyperlink"/>
                            <w:rFonts w:eastAsia="STKaiti" w:hint="eastAsia"/>
                            <w:lang w:eastAsia="zh-CN"/>
                          </w:rPr>
                          <w:t>有关智能城市、环境和气候变化的报告</w:t>
                        </w:r>
                      </w:hyperlink>
                      <w:r>
                        <w:rPr>
                          <w:lang w:eastAsia="zh-CN"/>
                        </w:rPr>
                        <w:t>。</w:t>
                      </w:r>
                    </w:p>
                  </w:txbxContent>
                </v:textbox>
                <w10:wrap type="topAndBottom" anchorx="page"/>
              </v:shape>
            </w:pict>
          </mc:Fallback>
        </mc:AlternateContent>
      </w:r>
      <w:bookmarkStart w:id="365" w:name="_Toc462664217"/>
      <w:bookmarkStart w:id="366" w:name="_Toc464035573"/>
      <w:bookmarkStart w:id="367" w:name="_Toc438553966"/>
      <w:bookmarkStart w:id="368" w:name="_Toc453929085"/>
      <w:bookmarkStart w:id="369" w:name="_Toc453932956"/>
      <w:bookmarkStart w:id="370" w:name="_Toc454295862"/>
      <w:bookmarkStart w:id="371" w:name="_Toc465078394"/>
      <w:bookmarkStart w:id="372" w:name="_Toc465078832"/>
      <w:bookmarkStart w:id="373" w:name="_Toc465079778"/>
      <w:bookmarkStart w:id="374" w:name="_Toc465081800"/>
      <w:r w:rsidR="00AA1ADD">
        <w:rPr>
          <w:lang w:eastAsia="zh-CN"/>
        </w:rPr>
        <w:t>7.2</w:t>
      </w:r>
      <w:r w:rsidR="00AA1ADD">
        <w:rPr>
          <w:lang w:eastAsia="zh-CN"/>
        </w:rPr>
        <w:tab/>
      </w:r>
      <w:bookmarkEnd w:id="365"/>
      <w:bookmarkEnd w:id="366"/>
      <w:r w:rsidR="00AA1ADD">
        <w:rPr>
          <w:rFonts w:hint="eastAsia"/>
          <w:lang w:val="en-US" w:eastAsia="zh-CN"/>
        </w:rPr>
        <w:t>电磁场</w:t>
      </w:r>
      <w:r w:rsidR="00221FC9">
        <w:rPr>
          <w:lang w:val="en-US" w:eastAsia="zh-CN"/>
        </w:rPr>
        <w:t>（</w:t>
      </w:r>
      <w:r w:rsidR="00AA1ADD">
        <w:rPr>
          <w:lang w:val="en-US" w:eastAsia="zh-CN"/>
        </w:rPr>
        <w:t>EMF</w:t>
      </w:r>
      <w:r w:rsidR="00221FC9">
        <w:rPr>
          <w:lang w:val="en-US" w:eastAsia="zh-CN"/>
        </w:rPr>
        <w:t>）</w:t>
      </w:r>
      <w:bookmarkEnd w:id="367"/>
      <w:bookmarkEnd w:id="368"/>
      <w:bookmarkEnd w:id="369"/>
      <w:bookmarkEnd w:id="370"/>
      <w:bookmarkEnd w:id="371"/>
      <w:bookmarkEnd w:id="372"/>
      <w:bookmarkEnd w:id="373"/>
      <w:bookmarkEnd w:id="374"/>
      <w:bookmarkEnd w:id="364"/>
    </w:p>
    <w:p w:rsidR="00AA1ADD" w:rsidRDefault="00CB2B0C" w:rsidP="00B7506F">
      <w:pPr>
        <w:ind w:firstLineChars="200" w:firstLine="482"/>
        <w:rPr>
          <w:lang w:eastAsia="zh-CN"/>
        </w:rPr>
      </w:pPr>
      <w:r w:rsidRPr="009D6F25">
        <w:rPr>
          <w:b/>
          <w:bCs/>
          <w:noProof/>
          <w:lang w:eastAsia="zh-CN"/>
        </w:rPr>
        <mc:AlternateContent>
          <mc:Choice Requires="wps">
            <w:drawing>
              <wp:anchor distT="91440" distB="91440" distL="114300" distR="114300" simplePos="0" relativeHeight="251664384" behindDoc="0" locked="0" layoutInCell="1" allowOverlap="1" wp14:anchorId="112D8C00" wp14:editId="1B6098EB">
                <wp:simplePos x="0" y="0"/>
                <wp:positionH relativeFrom="page">
                  <wp:align>center</wp:align>
                </wp:positionH>
                <wp:positionV relativeFrom="paragraph">
                  <wp:posOffset>274320</wp:posOffset>
                </wp:positionV>
                <wp:extent cx="3578225" cy="1064895"/>
                <wp:effectExtent l="0" t="0" r="0" b="0"/>
                <wp:wrapTopAndBottom/>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064895"/>
                        </a:xfrm>
                        <a:prstGeom prst="rect">
                          <a:avLst/>
                        </a:prstGeom>
                        <a:noFill/>
                        <a:ln w="9525">
                          <a:noFill/>
                          <a:miter lim="800000"/>
                          <a:headEnd/>
                          <a:tailEnd/>
                        </a:ln>
                      </wps:spPr>
                      <wps:txbx>
                        <w:txbxContent>
                          <w:p w:rsidR="001A39F0" w:rsidRPr="008F0CD8" w:rsidRDefault="001A39F0" w:rsidP="00AA1ADD">
                            <w:pPr>
                              <w:pBdr>
                                <w:top w:val="single" w:sz="24" w:space="8" w:color="4F81BD"/>
                                <w:bottom w:val="single" w:sz="24" w:space="8" w:color="4F81BD"/>
                              </w:pBdr>
                              <w:rPr>
                                <w:rFonts w:eastAsia="STKaiti"/>
                                <w:iCs/>
                                <w:color w:val="4F81BD"/>
                                <w:lang w:val="en-US" w:eastAsia="zh-CN"/>
                              </w:rPr>
                            </w:pPr>
                            <w:r w:rsidRPr="008F0CD8">
                              <w:rPr>
                                <w:rFonts w:eastAsia="STKaiti"/>
                                <w:b/>
                                <w:bCs/>
                                <w:iCs/>
                                <w:color w:val="4F81BD"/>
                                <w:lang w:val="en-US" w:eastAsia="zh-CN"/>
                              </w:rPr>
                              <w:t>辅助电磁场（</w:t>
                            </w:r>
                            <w:r w:rsidRPr="008F0CD8">
                              <w:rPr>
                                <w:rFonts w:eastAsia="STKaiti"/>
                                <w:b/>
                                <w:bCs/>
                                <w:iCs/>
                                <w:color w:val="4F81BD"/>
                                <w:lang w:val="en-US" w:eastAsia="zh-CN"/>
                              </w:rPr>
                              <w:t>EMF</w:t>
                            </w:r>
                            <w:r w:rsidRPr="008F0CD8">
                              <w:rPr>
                                <w:rFonts w:eastAsia="STKaiti"/>
                                <w:b/>
                                <w:bCs/>
                                <w:iCs/>
                                <w:color w:val="4F81BD"/>
                                <w:lang w:val="en-US" w:eastAsia="zh-CN"/>
                              </w:rPr>
                              <w:t>）管理的</w:t>
                            </w:r>
                            <w:r w:rsidRPr="008F0CD8">
                              <w:rPr>
                                <w:rFonts w:eastAsia="STKaiti"/>
                                <w:b/>
                                <w:bCs/>
                                <w:iCs/>
                                <w:color w:val="4F81BD"/>
                                <w:lang w:val="en-US" w:eastAsia="zh-CN"/>
                              </w:rPr>
                              <w:t>ITU</w:t>
                            </w:r>
                            <w:r w:rsidRPr="008F0CD8">
                              <w:rPr>
                                <w:rFonts w:eastAsia="STKaiti"/>
                                <w:b/>
                                <w:bCs/>
                                <w:iCs/>
                                <w:color w:val="4F81BD"/>
                                <w:lang w:val="en-US" w:eastAsia="zh-CN"/>
                              </w:rPr>
                              <w:t>标准包括：</w:t>
                            </w:r>
                            <w:r w:rsidRPr="008F0CD8">
                              <w:rPr>
                                <w:rFonts w:eastAsia="STKaiti"/>
                                <w:iCs/>
                                <w:color w:val="4F81BD"/>
                                <w:lang w:val="en-US" w:eastAsia="zh-CN"/>
                              </w:rPr>
                              <w:t>测量技术、步骤、以及模型，用于估量从电信系统和无限线终端发出的电磁场。</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12D8C00" id="_x0000_s1051" type="#_x0000_t202" style="position:absolute;left:0;text-align:left;margin-left:0;margin-top:21.6pt;width:281.75pt;height:83.85pt;z-index:25166438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" filled="f" stroked="f">
                <v:textbox style="mso-fit-shape-to-text:t">
                  <w:txbxContent>
                    <w:p w:rsidR="001A39F0" w:rsidRPr="008F0CD8" w:rsidRDefault="001A39F0" w:rsidP="00AA1ADD">
                      <w:pPr>
                        <w:pBdr>
                          <w:top w:val="single" w:sz="24" w:space="8" w:color="4F81BD"/>
                          <w:bottom w:val="single" w:sz="24" w:space="8" w:color="4F81BD"/>
                        </w:pBdr>
                        <w:rPr>
                          <w:rFonts w:eastAsia="STKaiti"/>
                          <w:iCs/>
                          <w:color w:val="4F81BD"/>
                          <w:lang w:val="en-US" w:eastAsia="zh-CN"/>
                        </w:rPr>
                      </w:pPr>
                      <w:r w:rsidRPr="008F0CD8">
                        <w:rPr>
                          <w:rFonts w:eastAsia="STKaiti"/>
                          <w:b/>
                          <w:bCs/>
                          <w:iCs/>
                          <w:color w:val="4F81BD"/>
                          <w:lang w:val="en-US" w:eastAsia="zh-CN"/>
                        </w:rPr>
                        <w:t>辅助电磁场（</w:t>
                      </w:r>
                      <w:r w:rsidRPr="008F0CD8">
                        <w:rPr>
                          <w:rFonts w:eastAsia="STKaiti"/>
                          <w:b/>
                          <w:bCs/>
                          <w:iCs/>
                          <w:color w:val="4F81BD"/>
                          <w:lang w:val="en-US" w:eastAsia="zh-CN"/>
                        </w:rPr>
                        <w:t>EMF</w:t>
                      </w:r>
                      <w:r w:rsidRPr="008F0CD8">
                        <w:rPr>
                          <w:rFonts w:eastAsia="STKaiti"/>
                          <w:b/>
                          <w:bCs/>
                          <w:iCs/>
                          <w:color w:val="4F81BD"/>
                          <w:lang w:val="en-US" w:eastAsia="zh-CN"/>
                        </w:rPr>
                        <w:t>）管理的</w:t>
                      </w:r>
                      <w:r w:rsidRPr="008F0CD8">
                        <w:rPr>
                          <w:rFonts w:eastAsia="STKaiti"/>
                          <w:b/>
                          <w:bCs/>
                          <w:iCs/>
                          <w:color w:val="4F81BD"/>
                          <w:lang w:val="en-US" w:eastAsia="zh-CN"/>
                        </w:rPr>
                        <w:t>ITU</w:t>
                      </w:r>
                      <w:r w:rsidRPr="008F0CD8">
                        <w:rPr>
                          <w:rFonts w:eastAsia="STKaiti"/>
                          <w:b/>
                          <w:bCs/>
                          <w:iCs/>
                          <w:color w:val="4F81BD"/>
                          <w:lang w:val="en-US" w:eastAsia="zh-CN"/>
                        </w:rPr>
                        <w:t>标准包括：</w:t>
                      </w:r>
                      <w:r w:rsidRPr="008F0CD8">
                        <w:rPr>
                          <w:rFonts w:eastAsia="STKaiti"/>
                          <w:iCs/>
                          <w:color w:val="4F81BD"/>
                          <w:lang w:val="en-US" w:eastAsia="zh-CN"/>
                        </w:rPr>
                        <w:t>测量技术、步骤、以及模型，用于估量从电信系统和无限线终端发出的电磁场。</w:t>
                      </w:r>
                    </w:p>
                  </w:txbxContent>
                </v:textbox>
                <w10:wrap type="topAndBottom" anchorx="page"/>
              </v:shape>
            </w:pict>
          </mc:Fallback>
        </mc:AlternateContent>
      </w:r>
      <w:r w:rsidR="00AA1ADD" w:rsidRPr="009D6F25">
        <w:rPr>
          <w:b/>
          <w:lang w:eastAsia="zh-CN"/>
        </w:rPr>
        <w:t>ITU-T K.100</w:t>
      </w:r>
      <w:r w:rsidR="00AA1ADD" w:rsidRPr="009D6F25">
        <w:rPr>
          <w:rFonts w:ascii="SimSun" w:hAnsi="SimSun"/>
          <w:b/>
          <w:lang w:eastAsia="zh-CN"/>
        </w:rPr>
        <w:t>“</w:t>
      </w:r>
      <w:r w:rsidR="00AA1ADD" w:rsidRPr="009D6F25">
        <w:rPr>
          <w:b/>
          <w:lang w:eastAsia="zh-CN"/>
        </w:rPr>
        <w:t>通过测量射频电磁场判定某基站启动服务时是否符合人体暴露限值</w:t>
      </w:r>
      <w:r w:rsidR="00AA1ADD" w:rsidRPr="009D6F25">
        <w:rPr>
          <w:rFonts w:ascii="SimSun" w:hAnsi="SimSun"/>
          <w:b/>
          <w:lang w:eastAsia="zh-CN"/>
        </w:rPr>
        <w:t>”</w:t>
      </w:r>
      <w:r w:rsidR="00AA1ADD">
        <w:rPr>
          <w:rFonts w:hint="eastAsia"/>
          <w:color w:val="000000"/>
          <w:lang w:eastAsia="zh-CN"/>
        </w:rPr>
        <w:t>为新启动服务的基站提供测量技术和步骤方面的信息来评定其是否合规，并考虑周围的环境及其它有关射频源带来的影响。</w:t>
      </w:r>
    </w:p>
    <w:p w:rsidR="00AA1ADD" w:rsidRDefault="00CB2B0C" w:rsidP="009D6F25">
      <w:pPr>
        <w:ind w:firstLineChars="200" w:firstLine="482"/>
        <w:rPr>
          <w:lang w:eastAsia="zh-CN"/>
        </w:rPr>
      </w:pPr>
      <w:r w:rsidRPr="009D6F25">
        <w:rPr>
          <w:b/>
          <w:noProof/>
          <w:lang w:eastAsia="zh-CN"/>
        </w:rPr>
        <mc:AlternateContent>
          <mc:Choice Requires="wps">
            <w:drawing>
              <wp:anchor distT="91440" distB="91440" distL="114300" distR="114300" simplePos="0" relativeHeight="251668480" behindDoc="0" locked="0" layoutInCell="1" allowOverlap="1" wp14:anchorId="63D73CB2" wp14:editId="534063E3">
                <wp:simplePos x="0" y="0"/>
                <wp:positionH relativeFrom="margin">
                  <wp:posOffset>1222375</wp:posOffset>
                </wp:positionH>
                <wp:positionV relativeFrom="paragraph">
                  <wp:posOffset>838835</wp:posOffset>
                </wp:positionV>
                <wp:extent cx="3576320" cy="1156335"/>
                <wp:effectExtent l="0" t="0" r="0" b="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1156335"/>
                        </a:xfrm>
                        <a:prstGeom prst="rect">
                          <a:avLst/>
                        </a:prstGeom>
                        <a:noFill/>
                        <a:ln w="9525">
                          <a:noFill/>
                          <a:miter lim="800000"/>
                          <a:headEnd/>
                          <a:tailEnd/>
                        </a:ln>
                      </wps:spPr>
                      <wps:txbx>
                        <w:txbxContent>
                          <w:p w:rsidR="001A39F0" w:rsidRPr="009F35CA" w:rsidRDefault="001A39F0" w:rsidP="00AA1ADD">
                            <w:pPr>
                              <w:pBdr>
                                <w:top w:val="single" w:sz="24" w:space="8" w:color="4F81BD"/>
                                <w:bottom w:val="single" w:sz="24" w:space="8" w:color="4F81BD"/>
                              </w:pBdr>
                              <w:rPr>
                                <w:rFonts w:eastAsia="STKaiti"/>
                                <w:iCs/>
                                <w:color w:val="4F81BD"/>
                                <w:lang w:val="en-US" w:eastAsia="zh-CN"/>
                              </w:rPr>
                            </w:pPr>
                            <w:r w:rsidRPr="009F35CA">
                              <w:rPr>
                                <w:rFonts w:eastAsia="STKaiti"/>
                                <w:iCs/>
                                <w:color w:val="4F81BD"/>
                                <w:lang w:val="en-US" w:eastAsia="zh-CN"/>
                              </w:rPr>
                              <w:t>国际电联</w:t>
                            </w:r>
                            <w:r w:rsidRPr="00966688">
                              <w:rPr>
                                <w:rFonts w:ascii="SimSun" w:hAnsi="SimSun"/>
                                <w:iCs/>
                                <w:color w:val="4F81BD"/>
                                <w:lang w:val="en-US" w:eastAsia="zh-CN"/>
                              </w:rPr>
                              <w:t>“</w:t>
                            </w:r>
                            <w:hyperlink r:id="rId81" w:history="1">
                              <w:r w:rsidRPr="00966688">
                                <w:rPr>
                                  <w:rStyle w:val="Hyperlink"/>
                                  <w:rFonts w:eastAsia="STKaiti" w:hint="eastAsia"/>
                                  <w:lang w:eastAsia="zh-CN"/>
                                </w:rPr>
                                <w:t>EMF</w:t>
                              </w:r>
                              <w:r w:rsidRPr="00966688">
                                <w:rPr>
                                  <w:rStyle w:val="Hyperlink"/>
                                  <w:rFonts w:eastAsia="STKaiti" w:hint="eastAsia"/>
                                  <w:lang w:eastAsia="zh-CN"/>
                                </w:rPr>
                                <w:t>指南移动应用</w:t>
                              </w:r>
                            </w:hyperlink>
                            <w:r w:rsidRPr="00966688">
                              <w:rPr>
                                <w:rFonts w:ascii="SimSun" w:hAnsi="SimSun"/>
                                <w:iCs/>
                                <w:color w:val="4F81BD"/>
                                <w:lang w:val="en-US" w:eastAsia="zh-CN"/>
                              </w:rPr>
                              <w:t>”</w:t>
                            </w:r>
                            <w:r w:rsidRPr="009F35CA">
                              <w:rPr>
                                <w:rFonts w:eastAsia="STKaiti"/>
                                <w:iCs/>
                                <w:color w:val="4F81BD"/>
                                <w:lang w:val="en-US" w:eastAsia="zh-CN"/>
                              </w:rPr>
                              <w:t>，向世界卫生组织和国际电联提供有关</w:t>
                            </w:r>
                            <w:r w:rsidRPr="009F35CA">
                              <w:rPr>
                                <w:rFonts w:eastAsia="STKaiti"/>
                                <w:iCs/>
                                <w:color w:val="4F81BD"/>
                                <w:lang w:val="en-US" w:eastAsia="zh-CN"/>
                              </w:rPr>
                              <w:t>EMF</w:t>
                            </w:r>
                            <w:r w:rsidRPr="009F35CA">
                              <w:rPr>
                                <w:rFonts w:eastAsia="STKaiti"/>
                                <w:iCs/>
                                <w:color w:val="4F81BD"/>
                                <w:lang w:val="en-US" w:eastAsia="zh-CN"/>
                              </w:rPr>
                              <w:t>的最新参考信息。</w:t>
                            </w:r>
                            <w:r w:rsidRPr="00966688">
                              <w:rPr>
                                <w:rFonts w:ascii="SimSun" w:hAnsi="SimSun"/>
                                <w:iCs/>
                                <w:color w:val="4F81BD"/>
                                <w:lang w:val="en-US" w:eastAsia="zh-CN"/>
                              </w:rPr>
                              <w:t>“</w:t>
                            </w:r>
                            <w:r w:rsidRPr="009F35CA">
                              <w:rPr>
                                <w:rFonts w:eastAsia="STKaiti"/>
                                <w:iCs/>
                                <w:color w:val="4F81BD"/>
                                <w:lang w:val="en-US" w:eastAsia="zh-CN"/>
                              </w:rPr>
                              <w:t>EMF</w:t>
                            </w:r>
                            <w:r w:rsidRPr="009F35CA">
                              <w:rPr>
                                <w:rFonts w:eastAsia="STKaiti"/>
                                <w:iCs/>
                                <w:color w:val="4F81BD"/>
                                <w:lang w:val="en-US" w:eastAsia="zh-CN"/>
                              </w:rPr>
                              <w:t>指南移动应用</w:t>
                            </w:r>
                            <w:r w:rsidRPr="00966688">
                              <w:rPr>
                                <w:rFonts w:ascii="SimSun" w:hAnsi="SimSun"/>
                                <w:iCs/>
                                <w:color w:val="4F81BD"/>
                                <w:lang w:val="en-US" w:eastAsia="zh-CN"/>
                              </w:rPr>
                              <w:t>”</w:t>
                            </w:r>
                            <w:r w:rsidRPr="009F35CA">
                              <w:rPr>
                                <w:rFonts w:eastAsia="STKaiti"/>
                                <w:iCs/>
                                <w:color w:val="4F81BD"/>
                                <w:lang w:val="en-US" w:eastAsia="zh-CN"/>
                              </w:rPr>
                              <w:t>以六种语文问世。</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3D73CB2" id="_x0000_s1052" type="#_x0000_t202" style="position:absolute;left:0;text-align:left;margin-left:96.25pt;margin-top:66.05pt;width:281.6pt;height:91.05pt;z-index:251668480;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" filled="f" stroked="f">
                <v:textbox style="mso-fit-shape-to-text:t">
                  <w:txbxContent>
                    <w:p w:rsidR="001A39F0" w:rsidRPr="009F35CA" w:rsidRDefault="001A39F0" w:rsidP="00AA1ADD">
                      <w:pPr>
                        <w:pBdr>
                          <w:top w:val="single" w:sz="24" w:space="8" w:color="4F81BD"/>
                          <w:bottom w:val="single" w:sz="24" w:space="8" w:color="4F81BD"/>
                        </w:pBdr>
                        <w:rPr>
                          <w:rFonts w:eastAsia="STKaiti"/>
                          <w:iCs/>
                          <w:color w:val="4F81BD"/>
                          <w:lang w:val="en-US" w:eastAsia="zh-CN"/>
                        </w:rPr>
                      </w:pPr>
                      <w:r w:rsidRPr="009F35CA">
                        <w:rPr>
                          <w:rFonts w:eastAsia="STKaiti"/>
                          <w:iCs/>
                          <w:color w:val="4F81BD"/>
                          <w:lang w:val="en-US" w:eastAsia="zh-CN"/>
                        </w:rPr>
                        <w:t>国际电联</w:t>
                      </w:r>
                      <w:r w:rsidRPr="00966688">
                        <w:rPr>
                          <w:rFonts w:ascii="SimSun" w:hAnsi="SimSun"/>
                          <w:iCs/>
                          <w:color w:val="4F81BD"/>
                          <w:lang w:val="en-US" w:eastAsia="zh-CN"/>
                        </w:rPr>
                        <w:t>“</w:t>
                      </w:r>
                      <w:hyperlink r:id="rId82" w:history="1">
                        <w:r w:rsidRPr="00966688">
                          <w:rPr>
                            <w:rStyle w:val="Hyperlink"/>
                            <w:rFonts w:eastAsia="STKaiti" w:hint="eastAsia"/>
                            <w:lang w:eastAsia="zh-CN"/>
                          </w:rPr>
                          <w:t>EMF</w:t>
                        </w:r>
                        <w:r w:rsidRPr="00966688">
                          <w:rPr>
                            <w:rStyle w:val="Hyperlink"/>
                            <w:rFonts w:eastAsia="STKaiti" w:hint="eastAsia"/>
                            <w:lang w:eastAsia="zh-CN"/>
                          </w:rPr>
                          <w:t>指南移动应用</w:t>
                        </w:r>
                      </w:hyperlink>
                      <w:r w:rsidRPr="00966688">
                        <w:rPr>
                          <w:rFonts w:ascii="SimSun" w:hAnsi="SimSun"/>
                          <w:iCs/>
                          <w:color w:val="4F81BD"/>
                          <w:lang w:val="en-US" w:eastAsia="zh-CN"/>
                        </w:rPr>
                        <w:t>”</w:t>
                      </w:r>
                      <w:r w:rsidRPr="009F35CA">
                        <w:rPr>
                          <w:rFonts w:eastAsia="STKaiti"/>
                          <w:iCs/>
                          <w:color w:val="4F81BD"/>
                          <w:lang w:val="en-US" w:eastAsia="zh-CN"/>
                        </w:rPr>
                        <w:t>，向世界卫生组织和国际电联提供有关</w:t>
                      </w:r>
                      <w:r w:rsidRPr="009F35CA">
                        <w:rPr>
                          <w:rFonts w:eastAsia="STKaiti"/>
                          <w:iCs/>
                          <w:color w:val="4F81BD"/>
                          <w:lang w:val="en-US" w:eastAsia="zh-CN"/>
                        </w:rPr>
                        <w:t>EMF</w:t>
                      </w:r>
                      <w:r w:rsidRPr="009F35CA">
                        <w:rPr>
                          <w:rFonts w:eastAsia="STKaiti"/>
                          <w:iCs/>
                          <w:color w:val="4F81BD"/>
                          <w:lang w:val="en-US" w:eastAsia="zh-CN"/>
                        </w:rPr>
                        <w:t>的最新参考信息。</w:t>
                      </w:r>
                      <w:r w:rsidRPr="00966688">
                        <w:rPr>
                          <w:rFonts w:ascii="SimSun" w:hAnsi="SimSun"/>
                          <w:iCs/>
                          <w:color w:val="4F81BD"/>
                          <w:lang w:val="en-US" w:eastAsia="zh-CN"/>
                        </w:rPr>
                        <w:t>“</w:t>
                      </w:r>
                      <w:r w:rsidRPr="009F35CA">
                        <w:rPr>
                          <w:rFonts w:eastAsia="STKaiti"/>
                          <w:iCs/>
                          <w:color w:val="4F81BD"/>
                          <w:lang w:val="en-US" w:eastAsia="zh-CN"/>
                        </w:rPr>
                        <w:t>EMF</w:t>
                      </w:r>
                      <w:r w:rsidRPr="009F35CA">
                        <w:rPr>
                          <w:rFonts w:eastAsia="STKaiti"/>
                          <w:iCs/>
                          <w:color w:val="4F81BD"/>
                          <w:lang w:val="en-US" w:eastAsia="zh-CN"/>
                        </w:rPr>
                        <w:t>指南移动应用</w:t>
                      </w:r>
                      <w:r w:rsidRPr="00966688">
                        <w:rPr>
                          <w:rFonts w:ascii="SimSun" w:hAnsi="SimSun"/>
                          <w:iCs/>
                          <w:color w:val="4F81BD"/>
                          <w:lang w:val="en-US" w:eastAsia="zh-CN"/>
                        </w:rPr>
                        <w:t>”</w:t>
                      </w:r>
                      <w:r w:rsidRPr="009F35CA">
                        <w:rPr>
                          <w:rFonts w:eastAsia="STKaiti"/>
                          <w:iCs/>
                          <w:color w:val="4F81BD"/>
                          <w:lang w:val="en-US" w:eastAsia="zh-CN"/>
                        </w:rPr>
                        <w:t>以六种语文问世。</w:t>
                      </w:r>
                    </w:p>
                  </w:txbxContent>
                </v:textbox>
                <w10:wrap type="topAndBottom" anchorx="margin"/>
              </v:shape>
            </w:pict>
          </mc:Fallback>
        </mc:AlternateContent>
      </w:r>
      <w:r w:rsidR="00AA1ADD" w:rsidRPr="009D6F25">
        <w:rPr>
          <w:b/>
          <w:lang w:val="en-US" w:eastAsia="zh-CN"/>
        </w:rPr>
        <w:t>ITU-T K.113 (ex K.maps)</w:t>
      </w:r>
      <w:r w:rsidR="00AA1ADD" w:rsidRPr="009D6F25">
        <w:rPr>
          <w:rFonts w:hint="eastAsia"/>
          <w:b/>
          <w:lang w:val="en-US" w:eastAsia="zh-CN"/>
        </w:rPr>
        <w:t>建议书</w:t>
      </w:r>
      <w:r w:rsidR="00AA1ADD" w:rsidRPr="009D6F25">
        <w:rPr>
          <w:rFonts w:ascii="SimSun" w:hAnsi="SimSun"/>
          <w:b/>
          <w:lang w:val="en-US" w:eastAsia="zh-CN"/>
        </w:rPr>
        <w:t>“</w:t>
      </w:r>
      <w:r w:rsidR="00AA1ADD" w:rsidRPr="009D6F25">
        <w:rPr>
          <w:rFonts w:hint="eastAsia"/>
          <w:b/>
          <w:lang w:val="en-US" w:eastAsia="zh-CN"/>
        </w:rPr>
        <w:t>射频电</w:t>
      </w:r>
      <w:r w:rsidR="00AA1ADD" w:rsidRPr="009D6F25">
        <w:rPr>
          <w:b/>
          <w:lang w:val="en-US" w:eastAsia="zh-CN"/>
        </w:rPr>
        <w:t>磁场（</w:t>
      </w:r>
      <w:r w:rsidR="00AA1ADD" w:rsidRPr="009D6F25">
        <w:rPr>
          <w:b/>
          <w:lang w:val="en-US" w:eastAsia="zh-CN"/>
        </w:rPr>
        <w:t>RF-EMF</w:t>
      </w:r>
      <w:r w:rsidR="00AA1ADD" w:rsidRPr="009D6F25">
        <w:rPr>
          <w:b/>
          <w:lang w:val="en-US" w:eastAsia="zh-CN"/>
        </w:rPr>
        <w:t>）电平图的生成</w:t>
      </w:r>
      <w:r w:rsidR="00AA1ADD" w:rsidRPr="009D6F25">
        <w:rPr>
          <w:rFonts w:ascii="SimSun" w:hAnsi="SimSun"/>
          <w:b/>
          <w:lang w:val="en-US" w:eastAsia="zh-CN"/>
        </w:rPr>
        <w:t>”</w:t>
      </w:r>
      <w:r w:rsidR="00AA1ADD">
        <w:rPr>
          <w:lang w:val="en-US" w:eastAsia="zh-CN"/>
        </w:rPr>
        <w:t>为如何制定用于评定大</w:t>
      </w:r>
      <w:r w:rsidR="00AA1ADD">
        <w:rPr>
          <w:rFonts w:hint="eastAsia"/>
          <w:lang w:val="en-US" w:eastAsia="zh-CN"/>
        </w:rPr>
        <w:t>面积</w:t>
      </w:r>
      <w:r w:rsidR="00AA1ADD">
        <w:rPr>
          <w:lang w:val="en-US" w:eastAsia="zh-CN"/>
        </w:rPr>
        <w:t>城市或</w:t>
      </w:r>
      <w:r w:rsidR="00AA1ADD">
        <w:rPr>
          <w:rFonts w:hint="eastAsia"/>
          <w:lang w:val="en-US" w:eastAsia="zh-CN"/>
        </w:rPr>
        <w:t>国</w:t>
      </w:r>
      <w:r w:rsidR="00AA1ADD">
        <w:rPr>
          <w:lang w:val="en-US" w:eastAsia="zh-CN"/>
        </w:rPr>
        <w:t>土现有暴露水平的射频电磁场（</w:t>
      </w:r>
      <w:r w:rsidR="00AA1ADD">
        <w:rPr>
          <w:lang w:val="en-US" w:eastAsia="zh-CN"/>
        </w:rPr>
        <w:t>RF-EMF</w:t>
      </w:r>
      <w:r w:rsidR="00AA1ADD">
        <w:rPr>
          <w:rFonts w:hint="eastAsia"/>
          <w:lang w:val="en-US" w:eastAsia="zh-CN"/>
        </w:rPr>
        <w:t>）图</w:t>
      </w:r>
      <w:r w:rsidR="00AA1ADD">
        <w:rPr>
          <w:lang w:val="en-US" w:eastAsia="zh-CN"/>
        </w:rPr>
        <w:t>以及结果</w:t>
      </w:r>
      <w:r w:rsidR="00AA1ADD">
        <w:rPr>
          <w:rFonts w:hint="eastAsia"/>
          <w:lang w:val="en-US" w:eastAsia="zh-CN"/>
        </w:rPr>
        <w:t>的适当披露提供</w:t>
      </w:r>
      <w:r w:rsidR="00AA1ADD">
        <w:rPr>
          <w:lang w:val="en-US" w:eastAsia="zh-CN"/>
        </w:rPr>
        <w:t>了指南。</w:t>
      </w:r>
    </w:p>
    <w:p w:rsidR="00AA1ADD" w:rsidRDefault="00CB2B0C" w:rsidP="00A12453">
      <w:pPr>
        <w:ind w:firstLineChars="200" w:firstLine="480"/>
        <w:rPr>
          <w:lang w:eastAsia="zh-CN"/>
        </w:rPr>
      </w:pPr>
      <w:r>
        <w:rPr>
          <w:noProof/>
          <w:lang w:eastAsia="zh-CN"/>
        </w:rPr>
        <mc:AlternateContent>
          <mc:Choice Requires="wps">
            <w:drawing>
              <wp:anchor distT="91440" distB="91440" distL="114300" distR="114300" simplePos="0" relativeHeight="251667456" behindDoc="0" locked="0" layoutInCell="1" allowOverlap="1" wp14:anchorId="6844D288" wp14:editId="334D87CB">
                <wp:simplePos x="0" y="0"/>
                <wp:positionH relativeFrom="margin">
                  <wp:posOffset>1270000</wp:posOffset>
                </wp:positionH>
                <wp:positionV relativeFrom="paragraph">
                  <wp:posOffset>2553335</wp:posOffset>
                </wp:positionV>
                <wp:extent cx="3576320" cy="1132840"/>
                <wp:effectExtent l="0" t="0" r="0" b="127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1132840"/>
                        </a:xfrm>
                        <a:prstGeom prst="rect">
                          <a:avLst/>
                        </a:prstGeom>
                        <a:noFill/>
                        <a:ln w="9525">
                          <a:noFill/>
                          <a:miter lim="800000"/>
                          <a:headEnd/>
                          <a:tailEnd/>
                        </a:ln>
                      </wps:spPr>
                      <wps:txbx>
                        <w:txbxContent>
                          <w:p w:rsidR="001A39F0" w:rsidRPr="001E0DA3" w:rsidRDefault="001A39F0" w:rsidP="00AA1ADD">
                            <w:pPr>
                              <w:pBdr>
                                <w:top w:val="single" w:sz="24" w:space="8" w:color="4F81BD"/>
                                <w:bottom w:val="single" w:sz="24" w:space="8" w:color="4F81BD"/>
                              </w:pBdr>
                              <w:rPr>
                                <w:rFonts w:eastAsia="STKaiti"/>
                                <w:iCs/>
                                <w:color w:val="4F81BD"/>
                                <w:lang w:val="en-US" w:eastAsia="zh-CN"/>
                              </w:rPr>
                            </w:pPr>
                            <w:hyperlink r:id="rId83" w:history="1">
                              <w:r w:rsidRPr="003964E9">
                                <w:rPr>
                                  <w:rStyle w:val="Hyperlink"/>
                                  <w:rFonts w:eastAsia="STKaiti" w:hint="eastAsia"/>
                                  <w:lang w:eastAsia="zh-CN"/>
                                </w:rPr>
                                <w:t>拉丁美洲电磁场强度监测</w:t>
                              </w:r>
                            </w:hyperlink>
                            <w:r w:rsidRPr="001E0DA3">
                              <w:rPr>
                                <w:rFonts w:eastAsia="STKaiti"/>
                                <w:iCs/>
                                <w:color w:val="4F81BD"/>
                                <w:lang w:val="en-US" w:eastAsia="zh-CN"/>
                              </w:rPr>
                              <w:t>报告还介绍了一些拉美国家已安装持续监测系统的案例研究以及拉丁美洲为实施</w:t>
                            </w:r>
                            <w:r w:rsidRPr="001E0DA3">
                              <w:rPr>
                                <w:rFonts w:eastAsia="STKaiti"/>
                                <w:iCs/>
                                <w:color w:val="4F81BD"/>
                                <w:lang w:val="en-US" w:eastAsia="zh-CN"/>
                              </w:rPr>
                              <w:t>ITU-T K.83</w:t>
                            </w:r>
                            <w:r w:rsidRPr="001E0DA3">
                              <w:rPr>
                                <w:rFonts w:eastAsia="STKaiti"/>
                                <w:iCs/>
                                <w:color w:val="4F81BD"/>
                                <w:lang w:val="en-US" w:eastAsia="zh-CN"/>
                              </w:rPr>
                              <w:t>建议书而在政府层面采用的政策。</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844D288" id="_x0000_s1053" type="#_x0000_t202" style="position:absolute;left:0;text-align:left;margin-left:100pt;margin-top:201.05pt;width:281.6pt;height:89.2pt;z-index:251667456;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" filled="f" stroked="f">
                <v:textbox style="mso-fit-shape-to-text:t">
                  <w:txbxContent>
                    <w:p w:rsidR="001A39F0" w:rsidRPr="001E0DA3" w:rsidRDefault="001A39F0" w:rsidP="00AA1ADD">
                      <w:pPr>
                        <w:pBdr>
                          <w:top w:val="single" w:sz="24" w:space="8" w:color="4F81BD"/>
                          <w:bottom w:val="single" w:sz="24" w:space="8" w:color="4F81BD"/>
                        </w:pBdr>
                        <w:rPr>
                          <w:rFonts w:eastAsia="STKaiti"/>
                          <w:iCs/>
                          <w:color w:val="4F81BD"/>
                          <w:lang w:val="en-US" w:eastAsia="zh-CN"/>
                        </w:rPr>
                      </w:pPr>
                      <w:hyperlink r:id="rId84" w:history="1">
                        <w:r w:rsidRPr="003964E9">
                          <w:rPr>
                            <w:rStyle w:val="Hyperlink"/>
                            <w:rFonts w:eastAsia="STKaiti" w:hint="eastAsia"/>
                            <w:lang w:eastAsia="zh-CN"/>
                          </w:rPr>
                          <w:t>拉丁美洲电磁场强度监测</w:t>
                        </w:r>
                      </w:hyperlink>
                      <w:r w:rsidRPr="001E0DA3">
                        <w:rPr>
                          <w:rFonts w:eastAsia="STKaiti"/>
                          <w:iCs/>
                          <w:color w:val="4F81BD"/>
                          <w:lang w:val="en-US" w:eastAsia="zh-CN"/>
                        </w:rPr>
                        <w:t>报告还介绍了一些拉美国家已安装持续监测系统的案例研究以及拉丁美洲为实施</w:t>
                      </w:r>
                      <w:r w:rsidRPr="001E0DA3">
                        <w:rPr>
                          <w:rFonts w:eastAsia="STKaiti"/>
                          <w:iCs/>
                          <w:color w:val="4F81BD"/>
                          <w:lang w:val="en-US" w:eastAsia="zh-CN"/>
                        </w:rPr>
                        <w:t>ITU-T K.83</w:t>
                      </w:r>
                      <w:r w:rsidRPr="001E0DA3">
                        <w:rPr>
                          <w:rFonts w:eastAsia="STKaiti"/>
                          <w:iCs/>
                          <w:color w:val="4F81BD"/>
                          <w:lang w:val="en-US" w:eastAsia="zh-CN"/>
                        </w:rPr>
                        <w:t>建议书而在政府层面采用的政策。</w:t>
                      </w:r>
                    </w:p>
                  </w:txbxContent>
                </v:textbox>
                <w10:wrap type="topAndBottom" anchorx="margin"/>
              </v:shape>
            </w:pict>
          </mc:Fallback>
        </mc:AlternateContent>
      </w:r>
      <w:r w:rsidR="00AA1ADD" w:rsidRPr="009D6F25">
        <w:rPr>
          <w:b/>
          <w:lang w:val="en-US" w:eastAsia="zh-CN"/>
        </w:rPr>
        <w:t>有关可持续智慧城市中电磁场（</w:t>
      </w:r>
      <w:r w:rsidR="00AA1ADD" w:rsidRPr="009D6F25">
        <w:rPr>
          <w:b/>
          <w:lang w:val="en-US" w:eastAsia="zh-CN"/>
        </w:rPr>
        <w:t>EMF</w:t>
      </w:r>
      <w:r w:rsidR="00AA1ADD" w:rsidRPr="009D6F25">
        <w:rPr>
          <w:b/>
          <w:lang w:val="en-US" w:eastAsia="zh-CN"/>
        </w:rPr>
        <w:t>）的</w:t>
      </w:r>
      <w:r w:rsidR="00AA1ADD" w:rsidRPr="009D6F25">
        <w:rPr>
          <w:rFonts w:hint="eastAsia"/>
          <w:b/>
          <w:lang w:val="en-US" w:eastAsia="zh-CN"/>
        </w:rPr>
        <w:t>考虑的</w:t>
      </w:r>
      <w:r w:rsidR="00AA1ADD" w:rsidRPr="009D6F25">
        <w:rPr>
          <w:b/>
          <w:lang w:val="en-US" w:eastAsia="zh-CN"/>
        </w:rPr>
        <w:t>ITU-T K.91</w:t>
      </w:r>
      <w:r w:rsidR="00AA1ADD" w:rsidRPr="009D6F25">
        <w:rPr>
          <w:rFonts w:hint="eastAsia"/>
          <w:b/>
          <w:lang w:val="en-US" w:eastAsia="zh-CN"/>
        </w:rPr>
        <w:t>新</w:t>
      </w:r>
      <w:r w:rsidR="00AA1ADD" w:rsidRPr="009D6F25">
        <w:rPr>
          <w:b/>
          <w:lang w:val="en-US" w:eastAsia="zh-CN"/>
        </w:rPr>
        <w:t>的增补</w:t>
      </w:r>
      <w:r w:rsidR="00AA1ADD" w:rsidRPr="009D6F25">
        <w:rPr>
          <w:rFonts w:hint="eastAsia"/>
          <w:b/>
          <w:lang w:val="en-US" w:eastAsia="zh-CN"/>
        </w:rPr>
        <w:t>2</w:t>
      </w:r>
      <w:r w:rsidR="00AA1ADD">
        <w:rPr>
          <w:lang w:val="en-US" w:eastAsia="zh-CN"/>
        </w:rPr>
        <w:t>就在可持续智慧城市中实施并推动有效部署无线网络提供了指南。</w:t>
      </w:r>
      <w:r w:rsidR="00AA1ADD">
        <w:rPr>
          <w:rFonts w:hint="eastAsia"/>
          <w:lang w:val="en-US" w:eastAsia="zh-CN"/>
        </w:rPr>
        <w:t>增补</w:t>
      </w:r>
      <w:r w:rsidR="00AA1ADD">
        <w:rPr>
          <w:lang w:val="en-US" w:eastAsia="zh-CN"/>
        </w:rPr>
        <w:t>主要</w:t>
      </w:r>
      <w:r w:rsidR="00AA1ADD">
        <w:rPr>
          <w:rFonts w:hint="eastAsia"/>
          <w:lang w:val="en-US" w:eastAsia="zh-CN"/>
        </w:rPr>
        <w:t>包括</w:t>
      </w:r>
      <w:r w:rsidR="00AA1ADD">
        <w:rPr>
          <w:rFonts w:ascii="SimSun" w:hAnsi="SimSun"/>
          <w:lang w:val="en-US" w:eastAsia="zh-CN"/>
        </w:rPr>
        <w:t>“</w:t>
      </w:r>
      <w:r w:rsidR="00AA1ADD">
        <w:rPr>
          <w:lang w:val="en-US" w:eastAsia="zh-CN"/>
        </w:rPr>
        <w:t>可持续</w:t>
      </w:r>
      <w:r w:rsidR="00AA1ADD">
        <w:rPr>
          <w:rFonts w:hint="eastAsia"/>
          <w:lang w:val="en-US" w:eastAsia="zh-CN"/>
        </w:rPr>
        <w:t>智慧</w:t>
      </w:r>
      <w:r w:rsidR="00AA1ADD">
        <w:rPr>
          <w:lang w:val="en-US" w:eastAsia="zh-CN"/>
        </w:rPr>
        <w:t>城市</w:t>
      </w:r>
      <w:r w:rsidR="00AA1ADD">
        <w:rPr>
          <w:lang w:val="en-US" w:eastAsia="zh-CN"/>
        </w:rPr>
        <w:t>EMF</w:t>
      </w:r>
      <w:r w:rsidR="00AA1ADD">
        <w:rPr>
          <w:rFonts w:hint="eastAsia"/>
          <w:lang w:val="en-US" w:eastAsia="zh-CN"/>
        </w:rPr>
        <w:t>核对</w:t>
      </w:r>
      <w:r w:rsidR="00AA1ADD">
        <w:rPr>
          <w:lang w:val="en-US" w:eastAsia="zh-CN"/>
        </w:rPr>
        <w:t>清单</w:t>
      </w:r>
      <w:r w:rsidR="00AA1ADD">
        <w:rPr>
          <w:rFonts w:ascii="SimSun" w:hAnsi="SimSun"/>
          <w:lang w:val="en-US" w:eastAsia="zh-CN"/>
        </w:rPr>
        <w:t>”</w:t>
      </w:r>
      <w:r w:rsidR="00AA1ADD">
        <w:rPr>
          <w:lang w:val="en-US" w:eastAsia="zh-CN"/>
        </w:rPr>
        <w:t>，为城市管理者和规划者提供</w:t>
      </w:r>
      <w:r w:rsidR="00AA1ADD">
        <w:rPr>
          <w:rFonts w:hint="eastAsia"/>
          <w:lang w:val="en-US" w:eastAsia="zh-CN"/>
        </w:rPr>
        <w:t>了</w:t>
      </w:r>
      <w:r w:rsidR="00AA1ADD">
        <w:rPr>
          <w:lang w:val="en-US" w:eastAsia="zh-CN"/>
        </w:rPr>
        <w:t>方便易用的参考</w:t>
      </w:r>
      <w:r w:rsidR="00AA1ADD">
        <w:rPr>
          <w:rFonts w:hint="eastAsia"/>
          <w:lang w:val="en-US" w:eastAsia="zh-CN"/>
        </w:rPr>
        <w:t>，确保</w:t>
      </w:r>
      <w:r w:rsidR="00AA1ADD">
        <w:rPr>
          <w:lang w:val="en-US" w:eastAsia="zh-CN"/>
        </w:rPr>
        <w:t>智慧城市政策得到最高效落实并</w:t>
      </w:r>
      <w:r w:rsidR="00AA1ADD">
        <w:rPr>
          <w:rFonts w:hint="eastAsia"/>
          <w:lang w:val="en-US" w:eastAsia="zh-CN"/>
        </w:rPr>
        <w:t>满足</w:t>
      </w:r>
      <w:r w:rsidR="00AA1ADD">
        <w:rPr>
          <w:lang w:val="en-US" w:eastAsia="zh-CN"/>
        </w:rPr>
        <w:t>EMF</w:t>
      </w:r>
      <w:r w:rsidR="00AA1ADD">
        <w:rPr>
          <w:lang w:val="en-US" w:eastAsia="zh-CN"/>
        </w:rPr>
        <w:t>暴露标准。</w:t>
      </w:r>
    </w:p>
    <w:p w:rsidR="00AA1ADD" w:rsidRDefault="00AA1ADD" w:rsidP="00B7506F">
      <w:pPr>
        <w:pStyle w:val="Heading2"/>
        <w:rPr>
          <w:lang w:eastAsia="zh-CN"/>
        </w:rPr>
      </w:pPr>
      <w:bookmarkStart w:id="375" w:name="_Toc416161347"/>
      <w:bookmarkStart w:id="376" w:name="_Toc438553967"/>
      <w:bookmarkStart w:id="377" w:name="_Toc453929086"/>
      <w:bookmarkStart w:id="378" w:name="_Toc453932957"/>
      <w:bookmarkStart w:id="379" w:name="_Toc454295863"/>
      <w:bookmarkStart w:id="380" w:name="_Toc462664218"/>
      <w:bookmarkStart w:id="381" w:name="_Toc464035574"/>
      <w:bookmarkStart w:id="382" w:name="_Toc465078395"/>
      <w:bookmarkStart w:id="383" w:name="_Toc465078833"/>
      <w:bookmarkStart w:id="384" w:name="_Toc465079779"/>
      <w:bookmarkStart w:id="385" w:name="_Toc465081801"/>
      <w:bookmarkStart w:id="386" w:name="_Toc465098881"/>
      <w:r>
        <w:rPr>
          <w:lang w:eastAsia="zh-CN"/>
        </w:rPr>
        <w:lastRenderedPageBreak/>
        <w:t>7.3</w:t>
      </w:r>
      <w:r>
        <w:rPr>
          <w:lang w:eastAsia="zh-CN"/>
        </w:rPr>
        <w:tab/>
      </w:r>
      <w:bookmarkEnd w:id="375"/>
      <w:bookmarkEnd w:id="376"/>
      <w:bookmarkEnd w:id="377"/>
      <w:bookmarkEnd w:id="378"/>
      <w:bookmarkEnd w:id="379"/>
      <w:bookmarkEnd w:id="380"/>
      <w:bookmarkEnd w:id="381"/>
      <w:r>
        <w:rPr>
          <w:lang w:eastAsia="zh-CN"/>
        </w:rPr>
        <w:t>智能</w:t>
      </w:r>
      <w:r w:rsidRPr="00BD7520">
        <w:rPr>
          <w:rStyle w:val="FootnoteReference"/>
          <w:lang w:eastAsia="zh-CN"/>
        </w:rPr>
        <w:t>*</w:t>
      </w:r>
      <w:r>
        <w:rPr>
          <w:lang w:eastAsia="zh-CN"/>
        </w:rPr>
        <w:t>海洋电缆系</w:t>
      </w:r>
      <w:r>
        <w:rPr>
          <w:rFonts w:hint="eastAsia"/>
          <w:lang w:eastAsia="zh-CN"/>
        </w:rPr>
        <w:t>统</w:t>
      </w:r>
      <w:bookmarkEnd w:id="382"/>
      <w:bookmarkEnd w:id="383"/>
      <w:bookmarkEnd w:id="384"/>
      <w:bookmarkEnd w:id="385"/>
      <w:bookmarkEnd w:id="386"/>
    </w:p>
    <w:bookmarkStart w:id="387" w:name="_Toc378940120"/>
    <w:p w:rsidR="00AA1ADD" w:rsidRDefault="002E4E36" w:rsidP="00B7506F">
      <w:pPr>
        <w:ind w:firstLineChars="200" w:firstLine="480"/>
        <w:rPr>
          <w:lang w:eastAsia="zh-CN"/>
        </w:rPr>
      </w:pPr>
      <w:r>
        <w:rPr>
          <w:rStyle w:val="Hyperlink"/>
          <w:lang w:eastAsia="zh-CN"/>
        </w:rPr>
        <w:fldChar w:fldCharType="begin"/>
      </w:r>
      <w:r>
        <w:rPr>
          <w:rStyle w:val="Hyperlink"/>
          <w:lang w:eastAsia="zh-CN"/>
        </w:rPr>
        <w:instrText xml:space="preserve"> HYPERLINK "http://www.itu.int/en/ITU-T/climatechange/task-force-sc/Pages/default.aspx" </w:instrText>
      </w:r>
      <w:r>
        <w:rPr>
          <w:rStyle w:val="Hyperlink"/>
          <w:lang w:eastAsia="zh-CN"/>
        </w:rPr>
        <w:fldChar w:fldCharType="separate"/>
      </w:r>
      <w:r w:rsidR="00AA1ADD" w:rsidRPr="002E4E36">
        <w:rPr>
          <w:rStyle w:val="Hyperlink"/>
          <w:lang w:eastAsia="zh-CN"/>
        </w:rPr>
        <w:t>国际电联</w:t>
      </w:r>
      <w:r w:rsidR="00AA1ADD" w:rsidRPr="002E4E36">
        <w:rPr>
          <w:rStyle w:val="Hyperlink"/>
          <w:lang w:eastAsia="zh-CN"/>
        </w:rPr>
        <w:t xml:space="preserve"> – </w:t>
      </w:r>
      <w:r w:rsidR="00AA1ADD" w:rsidRPr="002E4E36">
        <w:rPr>
          <w:rStyle w:val="Hyperlink"/>
          <w:lang w:eastAsia="zh-CN"/>
        </w:rPr>
        <w:t>世界气象组织（</w:t>
      </w:r>
      <w:r w:rsidR="00AA1ADD" w:rsidRPr="002E4E36">
        <w:rPr>
          <w:rStyle w:val="Hyperlink"/>
          <w:lang w:eastAsia="zh-CN"/>
        </w:rPr>
        <w:t>WMO</w:t>
      </w:r>
      <w:r w:rsidR="00AA1ADD" w:rsidRPr="002E4E36">
        <w:rPr>
          <w:rStyle w:val="Hyperlink"/>
          <w:lang w:eastAsia="zh-CN"/>
        </w:rPr>
        <w:t>）</w:t>
      </w:r>
      <w:r w:rsidR="00AA1ADD" w:rsidRPr="002E4E36">
        <w:rPr>
          <w:rStyle w:val="Hyperlink"/>
          <w:lang w:eastAsia="zh-CN"/>
        </w:rPr>
        <w:t xml:space="preserve">– </w:t>
      </w:r>
      <w:r w:rsidR="00AA1ADD" w:rsidRPr="002E4E36">
        <w:rPr>
          <w:rStyle w:val="Hyperlink"/>
          <w:lang w:eastAsia="zh-CN"/>
        </w:rPr>
        <w:t>联合国教科文组织海洋学委员会（</w:t>
      </w:r>
      <w:r w:rsidR="00AA1ADD" w:rsidRPr="002E4E36">
        <w:rPr>
          <w:rStyle w:val="Hyperlink"/>
          <w:lang w:eastAsia="zh-CN"/>
        </w:rPr>
        <w:t>UNESCO IOC</w:t>
      </w:r>
      <w:r w:rsidR="00AA1ADD" w:rsidRPr="002E4E36">
        <w:rPr>
          <w:rStyle w:val="Hyperlink"/>
          <w:lang w:eastAsia="zh-CN"/>
        </w:rPr>
        <w:t>）</w:t>
      </w:r>
      <w:r w:rsidR="00AA1ADD" w:rsidRPr="002E4E36">
        <w:rPr>
          <w:rStyle w:val="Hyperlink"/>
          <w:lang w:eastAsia="zh-CN"/>
        </w:rPr>
        <w:t>SMART</w:t>
      </w:r>
      <w:r w:rsidR="00AA1ADD" w:rsidRPr="002E4E36">
        <w:rPr>
          <w:rStyle w:val="Hyperlink"/>
          <w:rFonts w:hint="eastAsia"/>
          <w:lang w:eastAsia="zh-CN"/>
        </w:rPr>
        <w:t>（</w:t>
      </w:r>
      <w:r w:rsidR="00AA1ADD" w:rsidRPr="002E4E36">
        <w:rPr>
          <w:rStyle w:val="Hyperlink"/>
          <w:lang w:eastAsia="zh-CN"/>
        </w:rPr>
        <w:t>绿色</w:t>
      </w:r>
      <w:r w:rsidR="00AA1ADD" w:rsidRPr="002E4E36">
        <w:rPr>
          <w:rStyle w:val="Hyperlink"/>
          <w:rFonts w:hint="eastAsia"/>
          <w:lang w:eastAsia="zh-CN"/>
        </w:rPr>
        <w:t>）</w:t>
      </w:r>
      <w:r w:rsidR="00AA1ADD" w:rsidRPr="002E4E36">
        <w:rPr>
          <w:rStyle w:val="Hyperlink"/>
          <w:lang w:eastAsia="zh-CN"/>
        </w:rPr>
        <w:t>电缆联合任务组</w:t>
      </w:r>
      <w:r>
        <w:rPr>
          <w:rStyle w:val="Hyperlink"/>
          <w:lang w:eastAsia="zh-CN"/>
        </w:rPr>
        <w:fldChar w:fldCharType="end"/>
      </w:r>
      <w:r w:rsidR="00AA1ADD">
        <w:rPr>
          <w:rFonts w:hint="eastAsia"/>
          <w:lang w:eastAsia="zh-CN"/>
        </w:rPr>
        <w:t>，</w:t>
      </w:r>
      <w:r w:rsidR="00AA1ADD">
        <w:rPr>
          <w:lang w:eastAsia="zh-CN"/>
        </w:rPr>
        <w:t>负责制定有关在海底通信光缆中继器上加装气候和危</w:t>
      </w:r>
      <w:r w:rsidR="00AA1ADD">
        <w:rPr>
          <w:rFonts w:hint="eastAsia"/>
          <w:lang w:eastAsia="zh-CN"/>
        </w:rPr>
        <w:t>险</w:t>
      </w:r>
      <w:r w:rsidR="00AA1ADD">
        <w:rPr>
          <w:lang w:eastAsia="zh-CN"/>
        </w:rPr>
        <w:t>监测传感器的战略和路线图</w:t>
      </w:r>
      <w:r w:rsidR="00AA1ADD">
        <w:rPr>
          <w:rFonts w:hint="eastAsia"/>
          <w:lang w:eastAsia="zh-CN"/>
        </w:rPr>
        <w:t>，以形成一个全球实时海洋观测网</w:t>
      </w:r>
      <w:r w:rsidR="00AA1ADD">
        <w:rPr>
          <w:lang w:eastAsia="zh-CN"/>
        </w:rPr>
        <w:t>。</w:t>
      </w:r>
      <w:r w:rsidR="00AA1ADD">
        <w:rPr>
          <w:rFonts w:hint="eastAsia"/>
          <w:lang w:eastAsia="zh-CN"/>
        </w:rPr>
        <w:t>这些新的“绿色光缆”采集的数据对科学界以及渔业、能源产业意义重大。</w:t>
      </w:r>
    </w:p>
    <w:p w:rsidR="00AA1ADD" w:rsidRDefault="00CB2B0C" w:rsidP="00F71EFE">
      <w:pPr>
        <w:ind w:firstLineChars="200" w:firstLine="480"/>
        <w:rPr>
          <w:lang w:eastAsia="zh-CN"/>
        </w:rPr>
      </w:pPr>
      <w:r>
        <w:rPr>
          <w:noProof/>
          <w:lang w:eastAsia="zh-CN"/>
        </w:rPr>
        <mc:AlternateContent>
          <mc:Choice Requires="wps">
            <w:drawing>
              <wp:anchor distT="91440" distB="91440" distL="114300" distR="114300" simplePos="0" relativeHeight="251656192" behindDoc="0" locked="0" layoutInCell="1" allowOverlap="1" wp14:anchorId="405F4F29" wp14:editId="236CBEA0">
                <wp:simplePos x="0" y="0"/>
                <wp:positionH relativeFrom="page">
                  <wp:align>center</wp:align>
                </wp:positionH>
                <wp:positionV relativeFrom="paragraph">
                  <wp:posOffset>274320</wp:posOffset>
                </wp:positionV>
                <wp:extent cx="3578225" cy="1263015"/>
                <wp:effectExtent l="0" t="0" r="0" b="4445"/>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263015"/>
                        </a:xfrm>
                        <a:prstGeom prst="rect">
                          <a:avLst/>
                        </a:prstGeom>
                        <a:noFill/>
                        <a:ln w="9525">
                          <a:noFill/>
                          <a:miter lim="800000"/>
                          <a:headEnd/>
                          <a:tailEnd/>
                        </a:ln>
                      </wps:spPr>
                      <wps:txbx>
                        <w:txbxContent>
                          <w:p w:rsidR="001A39F0" w:rsidRPr="004F1706" w:rsidRDefault="001A39F0" w:rsidP="00AA1ADD">
                            <w:pPr>
                              <w:pBdr>
                                <w:top w:val="single" w:sz="24" w:space="8" w:color="4F81BD"/>
                                <w:bottom w:val="single" w:sz="24" w:space="8" w:color="4F81BD"/>
                              </w:pBdr>
                              <w:rPr>
                                <w:rFonts w:eastAsia="STKaiti"/>
                                <w:iCs/>
                                <w:color w:val="4F81BD"/>
                                <w:lang w:eastAsia="zh-CN"/>
                              </w:rPr>
                            </w:pPr>
                            <w:r w:rsidRPr="004F1706">
                              <w:rPr>
                                <w:rFonts w:eastAsia="STKaiti"/>
                                <w:iCs/>
                                <w:color w:val="4F81BD"/>
                                <w:lang w:eastAsia="zh-CN"/>
                              </w:rPr>
                              <w:t>遍布大洋之间的光纤海底电缆信息高速成为了全球通信系统的支柱，将七大洲密切联系起来。世界上首个海底通信电光缆于</w:t>
                            </w:r>
                            <w:r w:rsidRPr="004F1706">
                              <w:rPr>
                                <w:rFonts w:eastAsia="STKaiti"/>
                                <w:iCs/>
                                <w:color w:val="4F81BD"/>
                                <w:lang w:eastAsia="zh-CN"/>
                              </w:rPr>
                              <w:t>1850</w:t>
                            </w:r>
                            <w:r w:rsidRPr="004F1706">
                              <w:rPr>
                                <w:rFonts w:eastAsia="STKaiti"/>
                                <w:iCs/>
                                <w:color w:val="4F81BD"/>
                                <w:lang w:eastAsia="zh-CN"/>
                              </w:rPr>
                              <w:t>年在英吉利海峡得以有效利用，而后数百万公里的海底电缆遍布了全球。</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05F4F29" id="_x0000_s1054" type="#_x0000_t202" style="position:absolute;left:0;text-align:left;margin-left:0;margin-top:21.6pt;width:281.75pt;height:99.45pt;z-index:25165619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" filled="f" stroked="f">
                <v:textbox style="mso-fit-shape-to-text:t">
                  <w:txbxContent>
                    <w:p w:rsidR="001A39F0" w:rsidRPr="004F1706" w:rsidRDefault="001A39F0" w:rsidP="00AA1ADD">
                      <w:pPr>
                        <w:pBdr>
                          <w:top w:val="single" w:sz="24" w:space="8" w:color="4F81BD"/>
                          <w:bottom w:val="single" w:sz="24" w:space="8" w:color="4F81BD"/>
                        </w:pBdr>
                        <w:rPr>
                          <w:rFonts w:eastAsia="STKaiti"/>
                          <w:iCs/>
                          <w:color w:val="4F81BD"/>
                          <w:lang w:eastAsia="zh-CN"/>
                        </w:rPr>
                      </w:pPr>
                      <w:r w:rsidRPr="004F1706">
                        <w:rPr>
                          <w:rFonts w:eastAsia="STKaiti"/>
                          <w:iCs/>
                          <w:color w:val="4F81BD"/>
                          <w:lang w:eastAsia="zh-CN"/>
                        </w:rPr>
                        <w:t>遍布大洋之间的光纤海底电缆信息高速成为了全球通信系统的支柱，将七大洲密切联系起来。世界上首个海底通信电光缆于</w:t>
                      </w:r>
                      <w:r w:rsidRPr="004F1706">
                        <w:rPr>
                          <w:rFonts w:eastAsia="STKaiti"/>
                          <w:iCs/>
                          <w:color w:val="4F81BD"/>
                          <w:lang w:eastAsia="zh-CN"/>
                        </w:rPr>
                        <w:t>1850</w:t>
                      </w:r>
                      <w:r w:rsidRPr="004F1706">
                        <w:rPr>
                          <w:rFonts w:eastAsia="STKaiti"/>
                          <w:iCs/>
                          <w:color w:val="4F81BD"/>
                          <w:lang w:eastAsia="zh-CN"/>
                        </w:rPr>
                        <w:t>年在英吉利海峡得以有效利用，而后数百万公里的海底电缆遍布了全球。</w:t>
                      </w:r>
                    </w:p>
                  </w:txbxContent>
                </v:textbox>
                <w10:wrap type="topAndBottom" anchorx="page"/>
              </v:shape>
            </w:pict>
          </mc:Fallback>
        </mc:AlternateContent>
      </w:r>
      <w:r w:rsidR="00AA1ADD">
        <w:rPr>
          <w:rFonts w:hint="eastAsia"/>
          <w:lang w:eastAsia="zh-CN"/>
        </w:rPr>
        <w:t>由</w:t>
      </w:r>
      <w:r w:rsidR="00AA1ADD">
        <w:rPr>
          <w:rFonts w:hint="eastAsia"/>
          <w:lang w:eastAsia="zh-CN"/>
        </w:rPr>
        <w:t>80</w:t>
      </w:r>
      <w:r w:rsidR="00AA1ADD">
        <w:rPr>
          <w:rFonts w:hint="eastAsia"/>
          <w:lang w:eastAsia="zh-CN"/>
        </w:rPr>
        <w:t>多个成员组成的</w:t>
      </w:r>
      <w:r w:rsidR="00AA1ADD">
        <w:rPr>
          <w:rFonts w:hint="eastAsia"/>
          <w:lang w:eastAsia="zh-CN"/>
        </w:rPr>
        <w:t>JTF</w:t>
      </w:r>
      <w:r w:rsidR="00AA1ADD">
        <w:rPr>
          <w:rFonts w:hint="eastAsia"/>
          <w:lang w:eastAsia="zh-CN"/>
        </w:rPr>
        <w:t>旨在开发一项由电缆供应商、现有海洋观测台站拥有方和研究人员积极参加的试点项目（所谓的“湿润演示者”项目）。专家认为该项目在技术上是可行的。目前，</w:t>
      </w:r>
      <w:r w:rsidR="00AA1ADD">
        <w:rPr>
          <w:rFonts w:hint="eastAsia"/>
          <w:lang w:eastAsia="zh-CN"/>
        </w:rPr>
        <w:t>JTF</w:t>
      </w:r>
      <w:r w:rsidR="00AA1ADD" w:rsidRPr="00F71EFE">
        <w:rPr>
          <w:rFonts w:hint="eastAsia"/>
          <w:lang w:eastAsia="zh-CN"/>
        </w:rPr>
        <w:t>成员正在研究如何解决商业</w:t>
      </w:r>
      <w:r w:rsidR="00AA1ADD">
        <w:rPr>
          <w:rFonts w:hint="eastAsia"/>
          <w:lang w:eastAsia="zh-CN"/>
        </w:rPr>
        <w:t>、法律和经济等问题。</w:t>
      </w:r>
    </w:p>
    <w:p w:rsidR="00AA1ADD" w:rsidRDefault="00AA1ADD" w:rsidP="00B7506F">
      <w:pPr>
        <w:ind w:firstLineChars="200" w:firstLine="480"/>
        <w:rPr>
          <w:lang w:eastAsia="zh-CN"/>
        </w:rPr>
      </w:pPr>
      <w:r>
        <w:rPr>
          <w:lang w:eastAsia="zh-CN"/>
        </w:rPr>
        <w:t>JTF</w:t>
      </w:r>
      <w:r>
        <w:rPr>
          <w:rFonts w:hint="eastAsia"/>
          <w:lang w:eastAsia="zh-CN"/>
        </w:rPr>
        <w:t>年度报告与其他研究文献详见集团主页。</w:t>
      </w:r>
    </w:p>
    <w:p w:rsidR="00AA1ADD" w:rsidRDefault="00AA1ADD" w:rsidP="001E760B">
      <w:pPr>
        <w:tabs>
          <w:tab w:val="clear" w:pos="1134"/>
          <w:tab w:val="left" w:pos="426"/>
        </w:tabs>
        <w:rPr>
          <w:lang w:eastAsia="zh-CN"/>
        </w:rPr>
      </w:pPr>
      <w:r w:rsidRPr="00BD7520">
        <w:rPr>
          <w:rStyle w:val="FootnoteReference"/>
          <w:b/>
          <w:lang w:eastAsia="zh-CN"/>
        </w:rPr>
        <w:t>*</w:t>
      </w:r>
      <w:r w:rsidR="001E760B">
        <w:rPr>
          <w:lang w:eastAsia="zh-CN"/>
        </w:rPr>
        <w:tab/>
      </w:r>
      <w:r>
        <w:rPr>
          <w:rFonts w:ascii="Arial" w:hAnsi="Arial" w:cs="Arial"/>
          <w:color w:val="333333"/>
          <w:lang w:eastAsia="zh-CN"/>
        </w:rPr>
        <w:t>科学监测</w:t>
      </w:r>
      <w:r>
        <w:rPr>
          <w:rFonts w:ascii="Arial" w:hAnsi="Arial" w:cs="Arial" w:hint="eastAsia"/>
          <w:color w:val="333333"/>
          <w:lang w:eastAsia="zh-CN"/>
        </w:rPr>
        <w:t>与</w:t>
      </w:r>
      <w:r>
        <w:rPr>
          <w:rFonts w:ascii="Arial" w:hAnsi="Arial" w:cs="Arial"/>
          <w:color w:val="333333"/>
          <w:lang w:eastAsia="zh-CN"/>
        </w:rPr>
        <w:t>弹性通信</w:t>
      </w:r>
    </w:p>
    <w:p w:rsidR="00AA1ADD" w:rsidRDefault="00AA1ADD" w:rsidP="00B7506F">
      <w:pPr>
        <w:pStyle w:val="Heading2"/>
        <w:rPr>
          <w:lang w:eastAsia="zh-CN"/>
        </w:rPr>
      </w:pPr>
      <w:bookmarkStart w:id="388" w:name="_Toc416161348"/>
      <w:bookmarkStart w:id="389" w:name="_Toc438553968"/>
      <w:bookmarkStart w:id="390" w:name="_Toc453929087"/>
      <w:bookmarkStart w:id="391" w:name="_Toc453932958"/>
      <w:bookmarkStart w:id="392" w:name="_Toc454295864"/>
      <w:bookmarkStart w:id="393" w:name="_Toc462664219"/>
      <w:bookmarkStart w:id="394" w:name="_Toc464035575"/>
      <w:bookmarkStart w:id="395" w:name="_Toc465078396"/>
      <w:bookmarkStart w:id="396" w:name="_Toc465078834"/>
      <w:bookmarkStart w:id="397" w:name="_Toc465079780"/>
      <w:bookmarkStart w:id="398" w:name="_Toc465081802"/>
      <w:bookmarkStart w:id="399" w:name="_Toc465098882"/>
      <w:bookmarkEnd w:id="387"/>
      <w:r>
        <w:rPr>
          <w:lang w:eastAsia="zh-CN"/>
        </w:rPr>
        <w:t>7.4</w:t>
      </w:r>
      <w:r>
        <w:rPr>
          <w:lang w:eastAsia="zh-CN"/>
        </w:rPr>
        <w:tab/>
      </w:r>
      <w:bookmarkEnd w:id="388"/>
      <w:bookmarkEnd w:id="389"/>
      <w:bookmarkEnd w:id="390"/>
      <w:bookmarkEnd w:id="391"/>
      <w:bookmarkEnd w:id="392"/>
      <w:bookmarkEnd w:id="393"/>
      <w:bookmarkEnd w:id="394"/>
      <w:r>
        <w:rPr>
          <w:rFonts w:hint="eastAsia"/>
          <w:lang w:eastAsia="zh-CN"/>
        </w:rPr>
        <w:t>紧急情况通信及赈灾物资</w:t>
      </w:r>
      <w:bookmarkEnd w:id="395"/>
      <w:bookmarkEnd w:id="396"/>
      <w:bookmarkEnd w:id="397"/>
      <w:bookmarkEnd w:id="398"/>
      <w:bookmarkEnd w:id="399"/>
    </w:p>
    <w:p w:rsidR="00AA1ADD" w:rsidRDefault="00CB2B0C" w:rsidP="004C70FB">
      <w:pPr>
        <w:ind w:firstLineChars="200" w:firstLine="480"/>
        <w:rPr>
          <w:lang w:eastAsia="zh-CN"/>
        </w:rPr>
      </w:pPr>
      <w:r>
        <w:rPr>
          <w:noProof/>
          <w:lang w:eastAsia="zh-CN"/>
        </w:rPr>
        <mc:AlternateContent>
          <mc:Choice Requires="wps">
            <w:drawing>
              <wp:anchor distT="91440" distB="91440" distL="114300" distR="114300" simplePos="0" relativeHeight="251655168" behindDoc="0" locked="0" layoutInCell="1" allowOverlap="1" wp14:anchorId="1DD9B4BA" wp14:editId="43F70AAD">
                <wp:simplePos x="0" y="0"/>
                <wp:positionH relativeFrom="page">
                  <wp:align>center</wp:align>
                </wp:positionH>
                <wp:positionV relativeFrom="paragraph">
                  <wp:posOffset>274320</wp:posOffset>
                </wp:positionV>
                <wp:extent cx="3578225" cy="1508760"/>
                <wp:effectExtent l="0" t="0" r="0" b="635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508760"/>
                        </a:xfrm>
                        <a:prstGeom prst="rect">
                          <a:avLst/>
                        </a:prstGeom>
                        <a:noFill/>
                        <a:ln w="9525">
                          <a:noFill/>
                          <a:miter lim="800000"/>
                          <a:headEnd/>
                          <a:tailEnd/>
                        </a:ln>
                      </wps:spPr>
                      <wps:txbx>
                        <w:txbxContent>
                          <w:p w:rsidR="001A39F0" w:rsidRPr="00E52F50" w:rsidRDefault="001A39F0" w:rsidP="00AA1ADD">
                            <w:pPr>
                              <w:pBdr>
                                <w:top w:val="single" w:sz="24" w:space="8" w:color="4F81BD"/>
                                <w:bottom w:val="single" w:sz="24" w:space="8" w:color="4F81BD"/>
                              </w:pBdr>
                              <w:rPr>
                                <w:rFonts w:eastAsia="STKaiti"/>
                                <w:iCs/>
                                <w:color w:val="4F81BD"/>
                                <w:lang w:eastAsia="zh-CN"/>
                              </w:rPr>
                            </w:pPr>
                            <w:r w:rsidRPr="00AC0AB1">
                              <w:rPr>
                                <w:rFonts w:eastAsia="STKaiti"/>
                                <w:b/>
                                <w:bCs/>
                                <w:iCs/>
                                <w:color w:val="4F81BD"/>
                                <w:lang w:eastAsia="zh-CN"/>
                              </w:rPr>
                              <w:t>在</w:t>
                            </w:r>
                            <w:r w:rsidRPr="00AC0AB1">
                              <w:rPr>
                                <w:rFonts w:eastAsia="STKaiti"/>
                                <w:b/>
                                <w:bCs/>
                                <w:iCs/>
                                <w:color w:val="4F81BD"/>
                                <w:lang w:eastAsia="zh-CN"/>
                              </w:rPr>
                              <w:t>21</w:t>
                            </w:r>
                            <w:r w:rsidRPr="00AC0AB1">
                              <w:rPr>
                                <w:rFonts w:eastAsia="STKaiti"/>
                                <w:b/>
                                <w:bCs/>
                                <w:iCs/>
                                <w:color w:val="4F81BD"/>
                                <w:lang w:eastAsia="zh-CN"/>
                              </w:rPr>
                              <w:t>世纪，极端天气现象盛行。</w:t>
                            </w:r>
                            <w:r w:rsidRPr="00E52F50">
                              <w:rPr>
                                <w:rFonts w:eastAsia="STKaiti"/>
                                <w:iCs/>
                                <w:color w:val="4F81BD"/>
                                <w:lang w:eastAsia="zh-CN"/>
                              </w:rPr>
                              <w:t>ITU</w:t>
                            </w:r>
                            <w:r w:rsidRPr="00E52F50">
                              <w:rPr>
                                <w:rFonts w:eastAsia="STKaiti"/>
                                <w:iCs/>
                                <w:color w:val="4F81BD"/>
                                <w:lang w:eastAsia="zh-CN"/>
                              </w:rPr>
                              <w:t>标准（包括技术机制）确保优先处理紧急呼叫。</w:t>
                            </w:r>
                            <w:r w:rsidRPr="00E52F50">
                              <w:rPr>
                                <w:rFonts w:eastAsia="STKaiti"/>
                                <w:iCs/>
                                <w:color w:val="4F81BD"/>
                                <w:lang w:eastAsia="zh-CN"/>
                              </w:rPr>
                              <w:t>ITU</w:t>
                            </w:r>
                            <w:r w:rsidRPr="00E52F50">
                              <w:rPr>
                                <w:rFonts w:eastAsia="STKaiti"/>
                                <w:iCs/>
                                <w:color w:val="4F81BD"/>
                                <w:lang w:eastAsia="zh-CN"/>
                              </w:rPr>
                              <w:t>成员国正在完善新标准，以便增强</w:t>
                            </w:r>
                            <w:r w:rsidRPr="00E52F50">
                              <w:rPr>
                                <w:rFonts w:eastAsia="STKaiti"/>
                                <w:iCs/>
                                <w:color w:val="4F81BD"/>
                                <w:lang w:eastAsia="zh-CN"/>
                              </w:rPr>
                              <w:t>ICT</w:t>
                            </w:r>
                            <w:r w:rsidRPr="00E52F50">
                              <w:rPr>
                                <w:rFonts w:eastAsia="STKaiti"/>
                                <w:iCs/>
                                <w:color w:val="4F81BD"/>
                                <w:lang w:eastAsia="zh-CN"/>
                              </w:rPr>
                              <w:t>在自然灾害发生时的抗压能力，并在遭受灾害袭击时帮助恢复系统的通信能力。</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DD9B4BA" id="_x0000_s1055" type="#_x0000_t202" style="position:absolute;left:0;text-align:left;margin-left:0;margin-top:21.6pt;width:281.75pt;height:118.8pt;z-index:25165516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" filled="f" stroked="f">
                <v:textbox style="mso-fit-shape-to-text:t">
                  <w:txbxContent>
                    <w:p w:rsidR="001A39F0" w:rsidRPr="00E52F50" w:rsidRDefault="001A39F0" w:rsidP="00AA1ADD">
                      <w:pPr>
                        <w:pBdr>
                          <w:top w:val="single" w:sz="24" w:space="8" w:color="4F81BD"/>
                          <w:bottom w:val="single" w:sz="24" w:space="8" w:color="4F81BD"/>
                        </w:pBdr>
                        <w:rPr>
                          <w:rFonts w:eastAsia="STKaiti"/>
                          <w:iCs/>
                          <w:color w:val="4F81BD"/>
                          <w:lang w:eastAsia="zh-CN"/>
                        </w:rPr>
                      </w:pPr>
                      <w:r w:rsidRPr="00AC0AB1">
                        <w:rPr>
                          <w:rFonts w:eastAsia="STKaiti"/>
                          <w:b/>
                          <w:bCs/>
                          <w:iCs/>
                          <w:color w:val="4F81BD"/>
                          <w:lang w:eastAsia="zh-CN"/>
                        </w:rPr>
                        <w:t>在</w:t>
                      </w:r>
                      <w:r w:rsidRPr="00AC0AB1">
                        <w:rPr>
                          <w:rFonts w:eastAsia="STKaiti"/>
                          <w:b/>
                          <w:bCs/>
                          <w:iCs/>
                          <w:color w:val="4F81BD"/>
                          <w:lang w:eastAsia="zh-CN"/>
                        </w:rPr>
                        <w:t>21</w:t>
                      </w:r>
                      <w:r w:rsidRPr="00AC0AB1">
                        <w:rPr>
                          <w:rFonts w:eastAsia="STKaiti"/>
                          <w:b/>
                          <w:bCs/>
                          <w:iCs/>
                          <w:color w:val="4F81BD"/>
                          <w:lang w:eastAsia="zh-CN"/>
                        </w:rPr>
                        <w:t>世纪，极端天气现象盛行。</w:t>
                      </w:r>
                      <w:r w:rsidRPr="00E52F50">
                        <w:rPr>
                          <w:rFonts w:eastAsia="STKaiti"/>
                          <w:iCs/>
                          <w:color w:val="4F81BD"/>
                          <w:lang w:eastAsia="zh-CN"/>
                        </w:rPr>
                        <w:t>ITU</w:t>
                      </w:r>
                      <w:r w:rsidRPr="00E52F50">
                        <w:rPr>
                          <w:rFonts w:eastAsia="STKaiti"/>
                          <w:iCs/>
                          <w:color w:val="4F81BD"/>
                          <w:lang w:eastAsia="zh-CN"/>
                        </w:rPr>
                        <w:t>标准（包括技术机制）确保优先处理紧急呼叫。</w:t>
                      </w:r>
                      <w:r w:rsidRPr="00E52F50">
                        <w:rPr>
                          <w:rFonts w:eastAsia="STKaiti"/>
                          <w:iCs/>
                          <w:color w:val="4F81BD"/>
                          <w:lang w:eastAsia="zh-CN"/>
                        </w:rPr>
                        <w:t>ITU</w:t>
                      </w:r>
                      <w:r w:rsidRPr="00E52F50">
                        <w:rPr>
                          <w:rFonts w:eastAsia="STKaiti"/>
                          <w:iCs/>
                          <w:color w:val="4F81BD"/>
                          <w:lang w:eastAsia="zh-CN"/>
                        </w:rPr>
                        <w:t>成员国正在完善新标准，以便增强</w:t>
                      </w:r>
                      <w:r w:rsidRPr="00E52F50">
                        <w:rPr>
                          <w:rFonts w:eastAsia="STKaiti"/>
                          <w:iCs/>
                          <w:color w:val="4F81BD"/>
                          <w:lang w:eastAsia="zh-CN"/>
                        </w:rPr>
                        <w:t>ICT</w:t>
                      </w:r>
                      <w:r w:rsidRPr="00E52F50">
                        <w:rPr>
                          <w:rFonts w:eastAsia="STKaiti"/>
                          <w:iCs/>
                          <w:color w:val="4F81BD"/>
                          <w:lang w:eastAsia="zh-CN"/>
                        </w:rPr>
                        <w:t>在自然灾害发生时的抗压能力，并在遭受灾害袭击时帮助恢复系统的通信能力。</w:t>
                      </w:r>
                    </w:p>
                  </w:txbxContent>
                </v:textbox>
                <w10:wrap type="topAndBottom" anchorx="page"/>
              </v:shape>
            </w:pict>
          </mc:Fallback>
        </mc:AlternateContent>
      </w:r>
      <w:r w:rsidR="00AA1ADD">
        <w:rPr>
          <w:lang w:eastAsia="zh-CN"/>
        </w:rPr>
        <w:t>ITU</w:t>
      </w:r>
      <w:r w:rsidR="00AA1ADD" w:rsidRPr="004C70FB">
        <w:rPr>
          <w:rFonts w:hint="eastAsia"/>
          <w:lang w:eastAsia="zh-CN"/>
        </w:rPr>
        <w:t>关于紧急情况通信及赈灾物资的新标准如下</w:t>
      </w:r>
      <w:r w:rsidR="004C70FB">
        <w:rPr>
          <w:rFonts w:hint="eastAsia"/>
          <w:lang w:eastAsia="zh-CN"/>
        </w:rPr>
        <w:t>：</w:t>
      </w:r>
    </w:p>
    <w:p w:rsidR="00AA1ADD" w:rsidRDefault="00AA1ADD" w:rsidP="00B7506F">
      <w:pPr>
        <w:ind w:firstLineChars="200" w:firstLine="482"/>
        <w:rPr>
          <w:b/>
          <w:bCs/>
          <w:lang w:eastAsia="zh-CN"/>
        </w:rPr>
      </w:pPr>
      <w:r>
        <w:rPr>
          <w:b/>
          <w:bCs/>
          <w:lang w:eastAsia="zh-CN"/>
        </w:rPr>
        <w:t>ITU-T X.1303</w:t>
      </w:r>
      <w:r>
        <w:rPr>
          <w:rFonts w:hint="eastAsia"/>
          <w:b/>
          <w:bCs/>
          <w:lang w:eastAsia="zh-CN"/>
        </w:rPr>
        <w:t>商业信息系统中的“通用告警协议（</w:t>
      </w:r>
      <w:r>
        <w:rPr>
          <w:b/>
          <w:bCs/>
          <w:lang w:eastAsia="zh-CN"/>
        </w:rPr>
        <w:t>CAP 1.2</w:t>
      </w:r>
      <w:r>
        <w:rPr>
          <w:rFonts w:hint="eastAsia"/>
          <w:b/>
          <w:bCs/>
          <w:lang w:eastAsia="zh-CN"/>
        </w:rPr>
        <w:t>）”</w:t>
      </w:r>
      <w:r w:rsidRPr="007A4D0B">
        <w:rPr>
          <w:rFonts w:hint="eastAsia"/>
          <w:bCs/>
          <w:lang w:eastAsia="zh-CN"/>
        </w:rPr>
        <w:t>急救警告传播的关键标准。</w:t>
      </w:r>
      <w:r w:rsidRPr="007A4D0B">
        <w:rPr>
          <w:bCs/>
          <w:lang w:eastAsia="zh-CN"/>
        </w:rPr>
        <w:t>ITU-T X.1303</w:t>
      </w:r>
      <w:r w:rsidRPr="007A4D0B">
        <w:rPr>
          <w:rFonts w:hint="eastAsia"/>
          <w:bCs/>
          <w:lang w:eastAsia="zh-CN"/>
        </w:rPr>
        <w:t>商业信息系统是</w:t>
      </w:r>
      <w:r w:rsidRPr="007A4D0B">
        <w:rPr>
          <w:lang w:eastAsia="zh-CN"/>
        </w:rPr>
        <w:t>CAP</w:t>
      </w:r>
      <w:r w:rsidRPr="007A4D0B">
        <w:rPr>
          <w:rFonts w:hint="eastAsia"/>
          <w:bCs/>
          <w:lang w:eastAsia="zh-CN"/>
        </w:rPr>
        <w:t>的第二版，简单通用，能够替换所有危险紧急警报及公共警告，可以同时在各种各样的网络上进行传播。</w:t>
      </w:r>
      <w:r>
        <w:rPr>
          <w:rFonts w:hint="eastAsia"/>
          <w:lang w:val="en-US" w:eastAsia="zh-CN"/>
        </w:rPr>
        <w:t>关于“通用告警协议（</w:t>
      </w:r>
      <w:r>
        <w:rPr>
          <w:lang w:val="en-US" w:eastAsia="zh-CN"/>
        </w:rPr>
        <w:t>CAP 1.2</w:t>
      </w:r>
      <w:r>
        <w:rPr>
          <w:rFonts w:hint="eastAsia"/>
          <w:lang w:val="en-US" w:eastAsia="zh-CN"/>
        </w:rPr>
        <w:t>）”的</w:t>
      </w:r>
      <w:r>
        <w:rPr>
          <w:lang w:val="en-US" w:eastAsia="zh-CN"/>
        </w:rPr>
        <w:t>ITU-T X.1303</w:t>
      </w:r>
      <w:r>
        <w:rPr>
          <w:rFonts w:hint="eastAsia"/>
          <w:lang w:val="en-US" w:eastAsia="zh-CN"/>
        </w:rPr>
        <w:t>建议书之二。</w:t>
      </w:r>
    </w:p>
    <w:p w:rsidR="00AA1ADD" w:rsidRDefault="006C3F06" w:rsidP="006C3F06">
      <w:pPr>
        <w:ind w:firstLineChars="200" w:firstLine="482"/>
        <w:rPr>
          <w:lang w:eastAsia="zh-CN"/>
        </w:rPr>
      </w:pPr>
      <w:r w:rsidRPr="006C3F06">
        <w:rPr>
          <w:b/>
          <w:lang w:eastAsia="zh-CN"/>
        </w:rPr>
        <w:t>ITU-T Y.1271</w:t>
      </w:r>
      <w:r w:rsidR="00AA1ADD" w:rsidRPr="006C3F06">
        <w:rPr>
          <w:rFonts w:hint="eastAsia"/>
          <w:b/>
          <w:lang w:eastAsia="zh-CN"/>
        </w:rPr>
        <w:t>“演进中的电路交换和分组交换网络支持应急通信的网络要求和能力的基本框架”</w:t>
      </w:r>
      <w:r w:rsidR="00AA1ADD">
        <w:rPr>
          <w:rFonts w:hint="eastAsia"/>
          <w:lang w:eastAsia="zh-CN"/>
        </w:rPr>
        <w:t>综合介绍了演进网络能够提供的应急通信的基本要求、特性和概念。</w:t>
      </w:r>
    </w:p>
    <w:p w:rsidR="00AA1ADD" w:rsidRDefault="00DA229E" w:rsidP="00B7506F">
      <w:pPr>
        <w:ind w:firstLineChars="200" w:firstLine="482"/>
        <w:rPr>
          <w:lang w:eastAsia="zh-CN"/>
        </w:rPr>
      </w:pPr>
      <w:r>
        <w:rPr>
          <w:b/>
          <w:bCs/>
          <w:lang w:eastAsia="zh-CN"/>
        </w:rPr>
        <w:t>ITU-T 2074</w:t>
      </w:r>
      <w:r w:rsidR="00AA1ADD">
        <w:rPr>
          <w:rFonts w:hint="eastAsia"/>
          <w:b/>
          <w:bCs/>
          <w:lang w:eastAsia="zh-CN"/>
        </w:rPr>
        <w:t>“</w:t>
      </w:r>
      <w:r w:rsidR="00AA1ADD" w:rsidRPr="006C3F06">
        <w:rPr>
          <w:rFonts w:hint="eastAsia"/>
          <w:b/>
          <w:lang w:eastAsia="zh-CN"/>
        </w:rPr>
        <w:t>灾害期间物联网设备和物联网应用的操作要求</w:t>
      </w:r>
      <w:r w:rsidR="00AA1ADD">
        <w:rPr>
          <w:rFonts w:hint="eastAsia"/>
          <w:b/>
          <w:bCs/>
          <w:lang w:eastAsia="zh-CN"/>
        </w:rPr>
        <w:t>”</w:t>
      </w:r>
      <w:r w:rsidR="00AA1ADD" w:rsidRPr="00DA229E">
        <w:rPr>
          <w:rFonts w:hint="eastAsia"/>
          <w:lang w:eastAsia="zh-CN"/>
        </w:rPr>
        <w:t>说明了</w:t>
      </w:r>
      <w:r w:rsidR="00AA1ADD">
        <w:rPr>
          <w:rFonts w:hint="eastAsia"/>
          <w:lang w:eastAsia="zh-CN"/>
        </w:rPr>
        <w:t>物联网设备使用要求、以及当灾害发生时如何应用物联网对群众进行疏散和救援，并将其加入了</w:t>
      </w:r>
      <w:r w:rsidR="00AA1ADD">
        <w:rPr>
          <w:lang w:eastAsia="zh-CN"/>
        </w:rPr>
        <w:t>ITU-T Y.2066</w:t>
      </w:r>
      <w:r w:rsidR="00AA1ADD">
        <w:rPr>
          <w:rFonts w:hint="eastAsia"/>
          <w:lang w:eastAsia="zh-CN"/>
        </w:rPr>
        <w:t>中的物联网常规标准。</w:t>
      </w:r>
    </w:p>
    <w:p w:rsidR="00AA1ADD" w:rsidRPr="00B7506F" w:rsidRDefault="00983A89" w:rsidP="00B7506F">
      <w:pPr>
        <w:ind w:firstLineChars="200" w:firstLine="482"/>
        <w:rPr>
          <w:lang w:eastAsia="zh-CN"/>
        </w:rPr>
      </w:pPr>
      <w:r>
        <w:rPr>
          <w:b/>
          <w:bCs/>
          <w:lang w:eastAsia="zh-CN"/>
        </w:rPr>
        <w:lastRenderedPageBreak/>
        <w:t>ITU-T Y.2705</w:t>
      </w:r>
      <w:r w:rsidR="00B5759D">
        <w:rPr>
          <w:rFonts w:hint="eastAsia"/>
          <w:b/>
          <w:bCs/>
          <w:lang w:eastAsia="zh-CN"/>
        </w:rPr>
        <w:t>“</w:t>
      </w:r>
      <w:r w:rsidR="00AA1ADD" w:rsidRPr="006C3F06">
        <w:rPr>
          <w:b/>
          <w:lang w:eastAsia="zh-CN"/>
        </w:rPr>
        <w:t>应急通信服务互连的最低安全要求（</w:t>
      </w:r>
      <w:r w:rsidR="00AA1ADD" w:rsidRPr="006C3F06">
        <w:rPr>
          <w:b/>
          <w:lang w:eastAsia="zh-CN"/>
        </w:rPr>
        <w:t>ETS</w:t>
      </w:r>
      <w:r w:rsidR="00AA1ADD" w:rsidRPr="006C3F06">
        <w:rPr>
          <w:b/>
          <w:lang w:eastAsia="zh-CN"/>
        </w:rPr>
        <w:t>）</w:t>
      </w:r>
      <w:r w:rsidR="00B5759D">
        <w:rPr>
          <w:rFonts w:hint="eastAsia"/>
          <w:lang w:eastAsia="zh-CN"/>
        </w:rPr>
        <w:t>”。</w:t>
      </w:r>
      <w:r w:rsidR="00AA1ADD" w:rsidRPr="00B7506F">
        <w:rPr>
          <w:lang w:eastAsia="zh-CN"/>
        </w:rPr>
        <w:t>应急通信服务（</w:t>
      </w:r>
      <w:r w:rsidR="00AA1ADD" w:rsidRPr="00B7506F">
        <w:rPr>
          <w:lang w:eastAsia="zh-CN"/>
        </w:rPr>
        <w:t>ETS</w:t>
      </w:r>
      <w:r w:rsidR="00AA1ADD" w:rsidRPr="00B7506F">
        <w:rPr>
          <w:lang w:eastAsia="zh-CN"/>
        </w:rPr>
        <w:t>）是一项国家服务，在发生灾害和紧急情况时向</w:t>
      </w:r>
      <w:r w:rsidR="00AA1ADD" w:rsidRPr="00B7506F">
        <w:rPr>
          <w:lang w:eastAsia="zh-CN"/>
        </w:rPr>
        <w:t>ETS</w:t>
      </w:r>
      <w:r w:rsidR="00AA1ADD" w:rsidRPr="00B7506F">
        <w:rPr>
          <w:lang w:eastAsia="zh-CN"/>
        </w:rPr>
        <w:t>授权用户提供优先通信服务。</w:t>
      </w:r>
      <w:r w:rsidR="00AA1ADD" w:rsidRPr="00B7506F">
        <w:rPr>
          <w:lang w:eastAsia="zh-CN"/>
        </w:rPr>
        <w:t>ITU-T Y.2705</w:t>
      </w:r>
      <w:r w:rsidR="00AA1ADD" w:rsidRPr="00B7506F">
        <w:rPr>
          <w:lang w:eastAsia="zh-CN"/>
        </w:rPr>
        <w:t>建议书介绍了</w:t>
      </w:r>
      <w:r w:rsidR="00AA1ADD" w:rsidRPr="00B7506F">
        <w:rPr>
          <w:lang w:eastAsia="zh-CN"/>
        </w:rPr>
        <w:t>EST</w:t>
      </w:r>
      <w:r w:rsidR="00AA1ADD" w:rsidRPr="00B7506F">
        <w:rPr>
          <w:lang w:eastAsia="zh-CN"/>
        </w:rPr>
        <w:t>互联网互连的最低安全要求。这将使灾害和应急情况出现时签订了双边和</w:t>
      </w:r>
      <w:r w:rsidR="00AA1ADD" w:rsidRPr="00B7506F">
        <w:rPr>
          <w:lang w:eastAsia="zh-CN"/>
        </w:rPr>
        <w:t>/</w:t>
      </w:r>
      <w:r w:rsidR="00AA1ADD" w:rsidRPr="00B7506F">
        <w:rPr>
          <w:lang w:eastAsia="zh-CN"/>
        </w:rPr>
        <w:t>或多边协议的不同国家网络间的</w:t>
      </w:r>
      <w:r w:rsidR="00AA1ADD" w:rsidRPr="00B7506F">
        <w:rPr>
          <w:lang w:eastAsia="zh-CN"/>
        </w:rPr>
        <w:t>ETS</w:t>
      </w:r>
      <w:r w:rsidR="00AA1ADD" w:rsidRPr="00B7506F">
        <w:rPr>
          <w:lang w:eastAsia="zh-CN"/>
        </w:rPr>
        <w:t>得到必要安全保护支持</w:t>
      </w:r>
      <w:r w:rsidR="00AA1ADD" w:rsidRPr="00B7506F">
        <w:rPr>
          <w:kern w:val="2"/>
          <w:lang w:eastAsia="zh-CN"/>
        </w:rPr>
        <w:t>。</w:t>
      </w:r>
    </w:p>
    <w:p w:rsidR="00AA1ADD" w:rsidRDefault="00983A89" w:rsidP="00B7506F">
      <w:pPr>
        <w:ind w:firstLineChars="200" w:firstLine="482"/>
        <w:rPr>
          <w:lang w:eastAsia="zh-CN"/>
        </w:rPr>
      </w:pPr>
      <w:r>
        <w:rPr>
          <w:b/>
          <w:bCs/>
          <w:lang w:eastAsia="zh-CN"/>
        </w:rPr>
        <w:t>ITU-T Y.4250/Y.2222</w:t>
      </w:r>
      <w:r w:rsidR="00B5759D">
        <w:rPr>
          <w:rFonts w:hint="eastAsia"/>
          <w:b/>
          <w:bCs/>
          <w:lang w:eastAsia="zh-CN"/>
        </w:rPr>
        <w:t>“</w:t>
      </w:r>
      <w:r w:rsidR="00AA1ADD" w:rsidRPr="006C3F06">
        <w:rPr>
          <w:rFonts w:hint="eastAsia"/>
          <w:b/>
          <w:lang w:eastAsia="zh-CN"/>
        </w:rPr>
        <w:t>下一代网络环境中的传感器控制网络及相关应用</w:t>
      </w:r>
      <w:r w:rsidR="00B5759D" w:rsidRPr="006C3F06">
        <w:rPr>
          <w:rFonts w:hint="eastAsia"/>
          <w:b/>
          <w:lang w:eastAsia="zh-CN"/>
        </w:rPr>
        <w:t>”</w:t>
      </w:r>
      <w:r w:rsidR="00AA1ADD" w:rsidRPr="00B7506F">
        <w:rPr>
          <w:lang w:eastAsia="zh-CN"/>
        </w:rPr>
        <w:t>介绍了下一代网络（</w:t>
      </w:r>
      <w:r w:rsidR="00AA1ADD" w:rsidRPr="00B7506F">
        <w:rPr>
          <w:lang w:eastAsia="zh-CN"/>
        </w:rPr>
        <w:t>NGN</w:t>
      </w:r>
      <w:r w:rsidR="00AA1ADD" w:rsidRPr="00B7506F">
        <w:rPr>
          <w:lang w:eastAsia="zh-CN"/>
        </w:rPr>
        <w:t>）环境中的传感器控制网络（</w:t>
      </w:r>
      <w:r w:rsidR="00AA1ADD" w:rsidRPr="00B7506F">
        <w:rPr>
          <w:lang w:eastAsia="zh-CN"/>
        </w:rPr>
        <w:t>SCN</w:t>
      </w:r>
      <w:r w:rsidR="00AA1ADD" w:rsidRPr="00B7506F">
        <w:rPr>
          <w:lang w:eastAsia="zh-CN"/>
        </w:rPr>
        <w:t>）和相关应用。更具体而言，它提供了须在</w:t>
      </w:r>
      <w:r w:rsidR="00AA1ADD" w:rsidRPr="00B7506F">
        <w:rPr>
          <w:lang w:eastAsia="zh-CN"/>
        </w:rPr>
        <w:t>NGN</w:t>
      </w:r>
      <w:r w:rsidR="00AA1ADD" w:rsidRPr="00B7506F">
        <w:rPr>
          <w:lang w:eastAsia="zh-CN"/>
        </w:rPr>
        <w:t>环境中支持的</w:t>
      </w:r>
      <w:r w:rsidR="00AA1ADD" w:rsidRPr="00B7506F">
        <w:rPr>
          <w:lang w:eastAsia="zh-CN"/>
        </w:rPr>
        <w:t>SCN</w:t>
      </w:r>
      <w:r w:rsidR="00AA1ADD" w:rsidRPr="00B7506F">
        <w:rPr>
          <w:lang w:eastAsia="zh-CN"/>
        </w:rPr>
        <w:t>概要、</w:t>
      </w:r>
      <w:r w:rsidR="00AA1ADD" w:rsidRPr="00B7506F">
        <w:rPr>
          <w:lang w:eastAsia="zh-CN"/>
        </w:rPr>
        <w:t>SCN</w:t>
      </w:r>
      <w:r w:rsidR="00AA1ADD" w:rsidRPr="00B7506F">
        <w:rPr>
          <w:lang w:eastAsia="zh-CN"/>
        </w:rPr>
        <w:t>应用配置以及</w:t>
      </w:r>
      <w:r w:rsidR="00AA1ADD" w:rsidRPr="00B7506F">
        <w:rPr>
          <w:lang w:eastAsia="zh-CN"/>
        </w:rPr>
        <w:t>SCN</w:t>
      </w:r>
      <w:r w:rsidR="00AA1ADD" w:rsidRPr="00B7506F">
        <w:rPr>
          <w:lang w:eastAsia="zh-CN"/>
        </w:rPr>
        <w:t>应用的服务要求</w:t>
      </w:r>
      <w:r w:rsidR="00AA1ADD" w:rsidRPr="00B7506F">
        <w:rPr>
          <w:rFonts w:hint="eastAsia"/>
          <w:lang w:eastAsia="zh-CN"/>
        </w:rPr>
        <w:t>。</w:t>
      </w:r>
    </w:p>
    <w:p w:rsidR="00AA1ADD" w:rsidRDefault="00AA1ADD" w:rsidP="00B7506F">
      <w:pPr>
        <w:ind w:firstLineChars="200" w:firstLine="482"/>
        <w:rPr>
          <w:lang w:eastAsia="zh-CN"/>
        </w:rPr>
      </w:pPr>
      <w:r>
        <w:rPr>
          <w:b/>
          <w:bCs/>
          <w:lang w:eastAsia="zh-CN"/>
        </w:rPr>
        <w:t>ITU-T L.392</w:t>
      </w:r>
      <w:r>
        <w:rPr>
          <w:rFonts w:hint="eastAsia"/>
          <w:b/>
          <w:bCs/>
          <w:lang w:eastAsia="zh-CN"/>
        </w:rPr>
        <w:t>中“</w:t>
      </w:r>
      <w:r w:rsidRPr="006C3F06">
        <w:rPr>
          <w:rFonts w:hint="eastAsia"/>
          <w:b/>
          <w:lang w:eastAsia="zh-CN"/>
        </w:rPr>
        <w:t>利用可移动和可部署</w:t>
      </w:r>
      <w:r w:rsidRPr="006C3F06">
        <w:rPr>
          <w:b/>
          <w:lang w:eastAsia="zh-CN"/>
        </w:rPr>
        <w:t>ICT</w:t>
      </w:r>
      <w:r w:rsidRPr="006C3F06">
        <w:rPr>
          <w:rFonts w:hint="eastAsia"/>
          <w:b/>
          <w:lang w:eastAsia="zh-CN"/>
        </w:rPr>
        <w:t>资源单元提高网络复原和恢复能力的灾害管理”</w:t>
      </w:r>
      <w:r>
        <w:rPr>
          <w:rFonts w:hint="eastAsia"/>
          <w:lang w:eastAsia="zh-CN"/>
        </w:rPr>
        <w:t>网络弹性介绍了一种方法，用于增强网络弹性以应对灾害以及灾害事件发生后的网络恢复。这种方法包含移动装置、移动设备、可立即调配的</w:t>
      </w:r>
      <w:r>
        <w:rPr>
          <w:lang w:eastAsia="zh-CN"/>
        </w:rPr>
        <w:t>ICT</w:t>
      </w:r>
      <w:r>
        <w:rPr>
          <w:rFonts w:hint="eastAsia"/>
          <w:lang w:eastAsia="zh-CN"/>
        </w:rPr>
        <w:t>资源。</w:t>
      </w:r>
    </w:p>
    <w:p w:rsidR="00AA1ADD" w:rsidRDefault="00AA1ADD" w:rsidP="006C3F06">
      <w:pPr>
        <w:ind w:firstLineChars="200" w:firstLine="482"/>
        <w:rPr>
          <w:lang w:eastAsia="zh-CN"/>
        </w:rPr>
      </w:pPr>
      <w:r w:rsidRPr="006C3F06">
        <w:rPr>
          <w:b/>
          <w:lang w:eastAsia="zh-CN"/>
        </w:rPr>
        <w:t>ITU-T E.108</w:t>
      </w:r>
      <w:r w:rsidRPr="006C3F06">
        <w:rPr>
          <w:b/>
          <w:lang w:eastAsia="zh-CN"/>
        </w:rPr>
        <w:t>（</w:t>
      </w:r>
      <w:r w:rsidRPr="006C3F06">
        <w:rPr>
          <w:b/>
          <w:lang w:eastAsia="zh-CN"/>
        </w:rPr>
        <w:t>E.rdr-mms</w:t>
      </w:r>
      <w:r w:rsidRPr="006C3F06">
        <w:rPr>
          <w:b/>
          <w:lang w:eastAsia="zh-CN"/>
        </w:rPr>
        <w:t>）</w:t>
      </w:r>
      <w:r w:rsidRPr="006C3F06">
        <w:rPr>
          <w:rFonts w:hint="eastAsia"/>
          <w:b/>
          <w:lang w:eastAsia="zh-CN"/>
        </w:rPr>
        <w:t>建议书“用于救灾</w:t>
      </w:r>
      <w:r w:rsidRPr="006C3F06">
        <w:rPr>
          <w:b/>
          <w:lang w:eastAsia="zh-CN"/>
        </w:rPr>
        <w:t>的移动消息服务要求</w:t>
      </w:r>
      <w:r w:rsidR="00B5759D" w:rsidRPr="006C3F06">
        <w:rPr>
          <w:rFonts w:hint="eastAsia"/>
          <w:b/>
          <w:lang w:eastAsia="zh-CN"/>
        </w:rPr>
        <w:t>”</w:t>
      </w:r>
      <w:r w:rsidRPr="00B7506F">
        <w:rPr>
          <w:rFonts w:hint="eastAsia"/>
          <w:lang w:eastAsia="zh-CN"/>
        </w:rPr>
        <w:t>中提到，巨大灾害事件发生后，由于很多用户要联系亲朋好友来确认他们是否受到灾害影响，所以通信设备通常会超负荷。最终通信系统崩溃。灾难信息服务旨在用另一种方式来传递有关安全状态的信息。</w:t>
      </w:r>
      <w:r>
        <w:rPr>
          <w:lang w:eastAsia="zh-CN"/>
        </w:rPr>
        <w:t>ITU-T E.108</w:t>
      </w:r>
      <w:r>
        <w:rPr>
          <w:rFonts w:hint="eastAsia"/>
          <w:lang w:eastAsia="zh-CN"/>
        </w:rPr>
        <w:t>介绍了两种方法：一是建立基于文本的消息系统，二是建立基于语音的信息系统。</w:t>
      </w:r>
    </w:p>
    <w:p w:rsidR="00AA1ADD" w:rsidRDefault="00AA1ADD" w:rsidP="00B7506F">
      <w:pPr>
        <w:ind w:firstLineChars="200" w:firstLine="482"/>
        <w:rPr>
          <w:lang w:eastAsia="zh-CN"/>
        </w:rPr>
      </w:pPr>
      <w:r>
        <w:rPr>
          <w:b/>
          <w:bCs/>
          <w:lang w:eastAsia="zh-CN"/>
        </w:rPr>
        <w:t>ITU-T Q.3615</w:t>
      </w:r>
      <w:r>
        <w:rPr>
          <w:rFonts w:hint="eastAsia"/>
          <w:b/>
          <w:bCs/>
          <w:lang w:eastAsia="zh-CN"/>
        </w:rPr>
        <w:t>中“</w:t>
      </w:r>
      <w:r>
        <w:rPr>
          <w:b/>
          <w:bCs/>
          <w:lang w:eastAsia="zh-CN"/>
        </w:rPr>
        <w:t>GeoSMS</w:t>
      </w:r>
      <w:r>
        <w:rPr>
          <w:rFonts w:hint="eastAsia"/>
          <w:b/>
          <w:bCs/>
          <w:lang w:eastAsia="zh-CN"/>
        </w:rPr>
        <w:t>协议”</w:t>
      </w:r>
      <w:r>
        <w:rPr>
          <w:rFonts w:hint="eastAsia"/>
          <w:lang w:eastAsia="zh-CN"/>
        </w:rPr>
        <w:t>使得不同的</w:t>
      </w:r>
      <w:r>
        <w:rPr>
          <w:lang w:eastAsia="zh-CN"/>
        </w:rPr>
        <w:t>基于位置的服务</w:t>
      </w:r>
      <w:r w:rsidR="00983A89">
        <w:rPr>
          <w:lang w:eastAsia="zh-CN"/>
        </w:rPr>
        <w:t>（</w:t>
      </w:r>
      <w:r>
        <w:rPr>
          <w:lang w:eastAsia="zh-CN"/>
        </w:rPr>
        <w:t>LBSs</w:t>
      </w:r>
      <w:r w:rsidR="00983A89">
        <w:rPr>
          <w:lang w:eastAsia="zh-CN"/>
        </w:rPr>
        <w:t>）</w:t>
      </w:r>
      <w:r>
        <w:rPr>
          <w:rFonts w:hint="eastAsia"/>
          <w:lang w:eastAsia="zh-CN"/>
        </w:rPr>
        <w:t>与短消息服务</w:t>
      </w:r>
      <w:r w:rsidR="00983A89">
        <w:rPr>
          <w:lang w:eastAsia="zh-CN"/>
        </w:rPr>
        <w:t>（</w:t>
      </w:r>
      <w:r>
        <w:rPr>
          <w:lang w:eastAsia="zh-CN"/>
        </w:rPr>
        <w:t>SMS</w:t>
      </w:r>
      <w:r w:rsidR="00983A89">
        <w:rPr>
          <w:lang w:eastAsia="zh-CN"/>
        </w:rPr>
        <w:t>）</w:t>
      </w:r>
      <w:r>
        <w:rPr>
          <w:rFonts w:hint="eastAsia"/>
          <w:lang w:eastAsia="zh-CN"/>
        </w:rPr>
        <w:t>之间的定位信息通信标准化。</w:t>
      </w:r>
      <w:r>
        <w:rPr>
          <w:lang w:eastAsia="zh-CN"/>
        </w:rPr>
        <w:t>GeoSMS</w:t>
      </w:r>
      <w:r>
        <w:rPr>
          <w:rFonts w:hint="eastAsia"/>
          <w:lang w:eastAsia="zh-CN"/>
        </w:rPr>
        <w:t>协议可由现有的电信网络基础设施来支持，进而提升系统之间的互操作能力。</w:t>
      </w:r>
    </w:p>
    <w:p w:rsidR="00AA1ADD" w:rsidRDefault="00AA1ADD" w:rsidP="00B7506F">
      <w:pPr>
        <w:ind w:firstLineChars="200" w:firstLine="480"/>
        <w:rPr>
          <w:lang w:eastAsia="zh-CN"/>
        </w:rPr>
      </w:pPr>
      <w:r>
        <w:rPr>
          <w:lang w:val="fr-CH" w:eastAsia="zh-CN"/>
        </w:rPr>
        <w:t>ITU-T</w:t>
      </w:r>
      <w:r>
        <w:rPr>
          <w:rFonts w:hint="eastAsia"/>
          <w:lang w:eastAsia="zh-CN"/>
        </w:rPr>
        <w:t>第</w:t>
      </w:r>
      <w:r>
        <w:rPr>
          <w:rFonts w:hint="eastAsia"/>
          <w:lang w:val="fr-CH" w:eastAsia="zh-CN"/>
        </w:rPr>
        <w:t>11</w:t>
      </w:r>
      <w:r>
        <w:rPr>
          <w:rFonts w:hint="eastAsia"/>
          <w:lang w:eastAsia="zh-CN"/>
        </w:rPr>
        <w:t>研究</w:t>
      </w:r>
      <w:r>
        <w:rPr>
          <w:lang w:eastAsia="zh-CN"/>
        </w:rPr>
        <w:t>组</w:t>
      </w:r>
      <w:r>
        <w:rPr>
          <w:rFonts w:hint="eastAsia"/>
          <w:lang w:eastAsia="zh-CN"/>
        </w:rPr>
        <w:t>在</w:t>
      </w:r>
      <w:r>
        <w:rPr>
          <w:rFonts w:hint="eastAsia"/>
          <w:lang w:val="fr-CH" w:eastAsia="zh-CN"/>
        </w:rPr>
        <w:t>2015</w:t>
      </w:r>
      <w:r>
        <w:rPr>
          <w:rFonts w:hint="eastAsia"/>
          <w:lang w:eastAsia="zh-CN"/>
        </w:rPr>
        <w:t>年</w:t>
      </w:r>
      <w:r>
        <w:rPr>
          <w:rFonts w:hint="eastAsia"/>
          <w:lang w:val="fr-CH" w:eastAsia="zh-CN"/>
        </w:rPr>
        <w:t>12</w:t>
      </w:r>
      <w:r>
        <w:rPr>
          <w:rFonts w:hint="eastAsia"/>
          <w:lang w:eastAsia="zh-CN"/>
        </w:rPr>
        <w:t>月会议</w:t>
      </w:r>
      <w:r>
        <w:rPr>
          <w:lang w:eastAsia="zh-CN"/>
        </w:rPr>
        <w:t>上批准了</w:t>
      </w:r>
      <w:r w:rsidRPr="006C3F06">
        <w:rPr>
          <w:b/>
          <w:lang w:val="fr-CH" w:eastAsia="zh-CN"/>
        </w:rPr>
        <w:t>Q</w:t>
      </w:r>
      <w:r w:rsidRPr="006C3F06">
        <w:rPr>
          <w:rFonts w:hint="eastAsia"/>
          <w:b/>
          <w:lang w:val="fr-CH" w:eastAsia="zh-CN"/>
        </w:rPr>
        <w:t>增补</w:t>
      </w:r>
      <w:r w:rsidRPr="006C3F06">
        <w:rPr>
          <w:b/>
          <w:lang w:val="fr-CH" w:eastAsia="zh-CN"/>
        </w:rPr>
        <w:t>68</w:t>
      </w:r>
      <w:r w:rsidRPr="006C3F06">
        <w:rPr>
          <w:rFonts w:ascii="SimSun" w:hAnsi="SimSun"/>
          <w:b/>
          <w:lang w:val="fr-CH" w:eastAsia="zh-CN"/>
        </w:rPr>
        <w:t>“</w:t>
      </w:r>
      <w:r w:rsidRPr="006C3F06">
        <w:rPr>
          <w:b/>
          <w:lang w:val="fr-CH" w:eastAsia="zh-CN"/>
        </w:rPr>
        <w:t>ETS</w:t>
      </w:r>
      <w:r w:rsidRPr="006C3F06">
        <w:rPr>
          <w:b/>
          <w:lang w:val="fr-CH" w:eastAsia="zh-CN"/>
        </w:rPr>
        <w:t>互操作</w:t>
      </w:r>
      <w:r w:rsidRPr="006C3F06">
        <w:rPr>
          <w:rFonts w:eastAsia="MS Mincho"/>
          <w:b/>
          <w:lang w:val="fr-CH" w:eastAsia="zh-CN"/>
        </w:rPr>
        <w:t>性限制</w:t>
      </w:r>
      <w:r w:rsidRPr="006C3F06">
        <w:rPr>
          <w:rFonts w:ascii="SimSun" w:hAnsi="SimSun"/>
          <w:b/>
          <w:lang w:val="fr-CH" w:eastAsia="zh-CN"/>
        </w:rPr>
        <w:t>”</w:t>
      </w:r>
      <w:r>
        <w:rPr>
          <w:rFonts w:eastAsia="MS Mincho"/>
          <w:lang w:val="fr-CH" w:eastAsia="zh-CN"/>
        </w:rPr>
        <w:t>。</w:t>
      </w:r>
      <w:r>
        <w:rPr>
          <w:lang w:val="fr-CH" w:eastAsia="zh-CN"/>
        </w:rPr>
        <w:t>该增补件</w:t>
      </w:r>
      <w:r>
        <w:rPr>
          <w:rFonts w:hint="eastAsia"/>
          <w:lang w:val="fr-CH" w:eastAsia="zh-CN"/>
        </w:rPr>
        <w:t>阐述</w:t>
      </w:r>
      <w:r>
        <w:rPr>
          <w:lang w:val="fr-CH" w:eastAsia="zh-CN"/>
        </w:rPr>
        <w:t>了</w:t>
      </w:r>
      <w:r>
        <w:rPr>
          <w:lang w:val="fr-CH" w:eastAsia="zh-CN"/>
        </w:rPr>
        <w:t>ETS</w:t>
      </w:r>
      <w:r>
        <w:rPr>
          <w:lang w:val="fr-CH" w:eastAsia="zh-CN"/>
        </w:rPr>
        <w:t>（应急通信服务）互操作性中可能妨碍</w:t>
      </w:r>
      <w:r>
        <w:rPr>
          <w:lang w:val="fr-CH" w:eastAsia="zh-CN"/>
        </w:rPr>
        <w:t>ETS</w:t>
      </w:r>
      <w:r>
        <w:rPr>
          <w:rFonts w:hint="eastAsia"/>
          <w:lang w:val="fr-CH" w:eastAsia="zh-CN"/>
        </w:rPr>
        <w:t>用户</w:t>
      </w:r>
      <w:r>
        <w:rPr>
          <w:lang w:val="fr-CH" w:eastAsia="zh-CN"/>
        </w:rPr>
        <w:t>充分利用智能电话、公共通信网络和应用新能力</w:t>
      </w:r>
      <w:r>
        <w:rPr>
          <w:rFonts w:hint="eastAsia"/>
          <w:lang w:val="fr-CH" w:eastAsia="zh-CN"/>
        </w:rPr>
        <w:t>（</w:t>
      </w:r>
      <w:r>
        <w:rPr>
          <w:lang w:val="fr-CH" w:eastAsia="zh-CN"/>
        </w:rPr>
        <w:t>如，使用</w:t>
      </w:r>
      <w:r>
        <w:rPr>
          <w:lang w:eastAsia="zh-CN"/>
        </w:rPr>
        <w:t>VoLTE/RCS</w:t>
      </w:r>
      <w:r>
        <w:rPr>
          <w:rFonts w:hint="eastAsia"/>
          <w:lang w:eastAsia="zh-CN"/>
        </w:rPr>
        <w:t>应用</w:t>
      </w:r>
      <w:r>
        <w:rPr>
          <w:lang w:eastAsia="zh-CN"/>
        </w:rPr>
        <w:t>的</w:t>
      </w:r>
      <w:r>
        <w:rPr>
          <w:rFonts w:hint="eastAsia"/>
          <w:lang w:eastAsia="zh-CN"/>
        </w:rPr>
        <w:t>4</w:t>
      </w:r>
      <w:r>
        <w:rPr>
          <w:lang w:eastAsia="zh-CN"/>
        </w:rPr>
        <w:t>G</w:t>
      </w:r>
      <w:r>
        <w:rPr>
          <w:rFonts w:hint="eastAsia"/>
          <w:lang w:eastAsia="zh-CN"/>
        </w:rPr>
        <w:t>移动</w:t>
      </w:r>
      <w:r>
        <w:rPr>
          <w:lang w:eastAsia="zh-CN"/>
        </w:rPr>
        <w:t>宽带广播）</w:t>
      </w:r>
      <w:r>
        <w:rPr>
          <w:lang w:val="fr-CH" w:eastAsia="zh-CN"/>
        </w:rPr>
        <w:t>的限制因素</w:t>
      </w:r>
      <w:r>
        <w:rPr>
          <w:lang w:eastAsia="zh-CN"/>
        </w:rPr>
        <w:t>。</w:t>
      </w:r>
    </w:p>
    <w:p w:rsidR="00AA1ADD" w:rsidRDefault="00AA1ADD" w:rsidP="00B7506F">
      <w:pPr>
        <w:ind w:firstLineChars="200" w:firstLine="482"/>
        <w:rPr>
          <w:lang w:val="fr-CH" w:eastAsia="zh-CN"/>
        </w:rPr>
      </w:pPr>
      <w:r>
        <w:rPr>
          <w:b/>
          <w:bCs/>
          <w:lang w:eastAsia="zh-CN"/>
        </w:rPr>
        <w:t>ITU-T E.119</w:t>
      </w:r>
      <w:r>
        <w:rPr>
          <w:rFonts w:hint="eastAsia"/>
          <w:b/>
          <w:bCs/>
          <w:lang w:eastAsia="zh-CN"/>
        </w:rPr>
        <w:t>中“救灾</w:t>
      </w:r>
      <w:r>
        <w:rPr>
          <w:b/>
          <w:bCs/>
          <w:lang w:eastAsia="zh-CN"/>
        </w:rPr>
        <w:t>安全确认和广播消息服务要求</w:t>
      </w:r>
      <w:r>
        <w:rPr>
          <w:rFonts w:hint="eastAsia"/>
          <w:b/>
          <w:bCs/>
          <w:lang w:eastAsia="zh-CN"/>
        </w:rPr>
        <w:t>”</w:t>
      </w:r>
      <w:r>
        <w:rPr>
          <w:rFonts w:hint="eastAsia"/>
          <w:lang w:val="fr-CH" w:eastAsia="zh-CN"/>
        </w:rPr>
        <w:t>于</w:t>
      </w:r>
      <w:r w:rsidR="006C3F06">
        <w:rPr>
          <w:rFonts w:hint="eastAsia"/>
          <w:lang w:val="fr-CH" w:eastAsia="zh-CN"/>
        </w:rPr>
        <w:t>2016</w:t>
      </w:r>
      <w:r>
        <w:rPr>
          <w:rFonts w:hint="eastAsia"/>
          <w:lang w:val="fr-CH" w:eastAsia="zh-CN"/>
        </w:rPr>
        <w:t>年</w:t>
      </w:r>
      <w:r w:rsidR="006C3F06">
        <w:rPr>
          <w:rFonts w:hint="eastAsia"/>
          <w:lang w:val="fr-CH" w:eastAsia="zh-CN"/>
        </w:rPr>
        <w:t>9</w:t>
      </w:r>
      <w:r>
        <w:rPr>
          <w:rFonts w:hint="eastAsia"/>
          <w:lang w:val="fr-CH" w:eastAsia="zh-CN"/>
        </w:rPr>
        <w:t>月获批，这将帮助公共组织在灾害发生时实现他们的业务连续性计划。公共组织（例如电信公司、发电厂、医院、消防队，以及当地政府）将使用</w:t>
      </w:r>
      <w:r>
        <w:rPr>
          <w:lang w:val="fr-CH" w:eastAsia="zh-CN"/>
        </w:rPr>
        <w:t>ITU-T E.119</w:t>
      </w:r>
      <w:r>
        <w:rPr>
          <w:rFonts w:hint="eastAsia"/>
          <w:lang w:val="fr-CH" w:eastAsia="zh-CN"/>
        </w:rPr>
        <w:t>来确认他们的职员在参加灾害救援时的安全状况。</w:t>
      </w:r>
    </w:p>
    <w:p w:rsidR="00AA1ADD" w:rsidRDefault="00AA1ADD" w:rsidP="00B7506F">
      <w:pPr>
        <w:ind w:firstLineChars="200" w:firstLine="482"/>
        <w:rPr>
          <w:lang w:eastAsia="zh-CN"/>
        </w:rPr>
      </w:pPr>
      <w:r>
        <w:rPr>
          <w:rFonts w:hint="eastAsia"/>
          <w:b/>
          <w:bCs/>
          <w:lang w:val="fr-CH" w:eastAsia="zh-CN"/>
        </w:rPr>
        <w:t>Q</w:t>
      </w:r>
      <w:r>
        <w:rPr>
          <w:rFonts w:hint="eastAsia"/>
          <w:b/>
          <w:bCs/>
          <w:lang w:val="fr-CH" w:eastAsia="zh-CN"/>
        </w:rPr>
        <w:t>增刊</w:t>
      </w:r>
      <w:r>
        <w:rPr>
          <w:b/>
          <w:bCs/>
          <w:lang w:val="fr-CH" w:eastAsia="zh-CN"/>
        </w:rPr>
        <w:t>62</w:t>
      </w:r>
      <w:r>
        <w:rPr>
          <w:rFonts w:hint="eastAsia"/>
          <w:b/>
          <w:bCs/>
          <w:lang w:val="fr-CH" w:eastAsia="zh-CN"/>
        </w:rPr>
        <w:t>中“标准制定组织及其他从事应急通信业务组织的工作概述”</w:t>
      </w:r>
      <w:r w:rsidRPr="00B7506F">
        <w:rPr>
          <w:rFonts w:hint="eastAsia"/>
          <w:lang w:eastAsia="zh-CN"/>
        </w:rPr>
        <w:t>在</w:t>
      </w:r>
      <w:r w:rsidRPr="00B7506F">
        <w:rPr>
          <w:lang w:eastAsia="zh-CN"/>
        </w:rPr>
        <w:t>ITU-T</w:t>
      </w:r>
      <w:r w:rsidRPr="00B7506F">
        <w:rPr>
          <w:rFonts w:hint="eastAsia"/>
          <w:lang w:eastAsia="zh-CN"/>
        </w:rPr>
        <w:t>及其他国家、国际标准机构完善</w:t>
      </w:r>
      <w:r w:rsidRPr="00B7506F">
        <w:rPr>
          <w:lang w:eastAsia="zh-CN"/>
        </w:rPr>
        <w:t>ETS</w:t>
      </w:r>
      <w:r w:rsidRPr="00B7506F">
        <w:rPr>
          <w:rFonts w:hint="eastAsia"/>
          <w:lang w:eastAsia="zh-CN"/>
        </w:rPr>
        <w:t>时为他们提供便利参考。此增刊支持已公布的与</w:t>
      </w:r>
      <w:r>
        <w:rPr>
          <w:lang w:eastAsia="zh-CN"/>
        </w:rPr>
        <w:t>ETS</w:t>
      </w:r>
      <w:r>
        <w:rPr>
          <w:rFonts w:hint="eastAsia"/>
          <w:lang w:eastAsia="zh-CN"/>
        </w:rPr>
        <w:t>相关的标准以及目前工作中的标准。</w:t>
      </w:r>
    </w:p>
    <w:p w:rsidR="00AA1ADD" w:rsidRDefault="00AA1ADD" w:rsidP="00B7506F">
      <w:pPr>
        <w:ind w:firstLineChars="200" w:firstLine="482"/>
        <w:rPr>
          <w:lang w:eastAsia="zh-CN"/>
        </w:rPr>
      </w:pPr>
      <w:r>
        <w:rPr>
          <w:rFonts w:hint="eastAsia"/>
          <w:b/>
          <w:bCs/>
          <w:lang w:val="fr-CH" w:eastAsia="zh-CN"/>
        </w:rPr>
        <w:t>Q</w:t>
      </w:r>
      <w:r>
        <w:rPr>
          <w:rFonts w:hint="eastAsia"/>
          <w:b/>
          <w:bCs/>
          <w:lang w:val="fr-CH" w:eastAsia="zh-CN"/>
        </w:rPr>
        <w:t>增刊</w:t>
      </w:r>
      <w:r>
        <w:rPr>
          <w:b/>
          <w:bCs/>
          <w:lang w:val="fr-CH" w:eastAsia="zh-CN"/>
        </w:rPr>
        <w:t>6</w:t>
      </w:r>
      <w:r>
        <w:rPr>
          <w:rFonts w:hint="eastAsia"/>
          <w:b/>
          <w:bCs/>
          <w:lang w:val="fr-CH" w:eastAsia="zh-CN"/>
        </w:rPr>
        <w:t>3</w:t>
      </w:r>
      <w:r>
        <w:rPr>
          <w:rFonts w:hint="eastAsia"/>
          <w:b/>
          <w:bCs/>
          <w:lang w:val="fr-CH" w:eastAsia="zh-CN"/>
        </w:rPr>
        <w:t>中“在</w:t>
      </w:r>
      <w:r>
        <w:rPr>
          <w:rFonts w:hint="eastAsia"/>
          <w:b/>
          <w:bCs/>
          <w:lang w:val="fr-CH" w:eastAsia="zh-CN"/>
        </w:rPr>
        <w:t>IP</w:t>
      </w:r>
      <w:r>
        <w:rPr>
          <w:rFonts w:hint="eastAsia"/>
          <w:b/>
          <w:bCs/>
          <w:lang w:val="fr-CH" w:eastAsia="zh-CN"/>
        </w:rPr>
        <w:t>网络中支持应急通信业务的信令协议映射”</w:t>
      </w:r>
      <w:r>
        <w:rPr>
          <w:rFonts w:hint="eastAsia"/>
          <w:lang w:eastAsia="zh-CN"/>
        </w:rPr>
        <w:t>为需要地图的信令协议提供指导。这些信令协议用来支持适当的格局以及不同协议中的</w:t>
      </w:r>
      <w:r>
        <w:rPr>
          <w:lang w:eastAsia="zh-CN"/>
        </w:rPr>
        <w:t>ETS</w:t>
      </w:r>
      <w:r>
        <w:rPr>
          <w:rFonts w:hint="eastAsia"/>
          <w:lang w:eastAsia="zh-CN"/>
        </w:rPr>
        <w:t>许可。协议内容包括：</w:t>
      </w:r>
      <w:r w:rsidR="00BB19BA">
        <w:rPr>
          <w:lang w:eastAsia="zh-CN"/>
        </w:rPr>
        <w:t>ISDN</w:t>
      </w:r>
      <w:r>
        <w:rPr>
          <w:lang w:eastAsia="zh-CN"/>
        </w:rPr>
        <w:t>用户部分</w:t>
      </w:r>
      <w:r w:rsidR="00BB19BA">
        <w:rPr>
          <w:lang w:eastAsia="zh-CN"/>
        </w:rPr>
        <w:t>（</w:t>
      </w:r>
      <w:r>
        <w:rPr>
          <w:lang w:eastAsia="zh-CN"/>
        </w:rPr>
        <w:t>ISUP</w:t>
      </w:r>
      <w:r w:rsidR="00BB19BA">
        <w:rPr>
          <w:lang w:eastAsia="zh-CN"/>
        </w:rPr>
        <w:t>）</w:t>
      </w:r>
      <w:r>
        <w:rPr>
          <w:rFonts w:hint="eastAsia"/>
          <w:lang w:eastAsia="zh-CN"/>
        </w:rPr>
        <w:t>、会话发起协议</w:t>
      </w:r>
      <w:r w:rsidR="00BB19BA">
        <w:rPr>
          <w:lang w:eastAsia="zh-CN"/>
        </w:rPr>
        <w:t>（</w:t>
      </w:r>
      <w:r>
        <w:rPr>
          <w:lang w:eastAsia="zh-CN"/>
        </w:rPr>
        <w:t>SIP</w:t>
      </w:r>
      <w:r w:rsidR="00BB19BA">
        <w:rPr>
          <w:lang w:eastAsia="zh-CN"/>
        </w:rPr>
        <w:t>）</w:t>
      </w:r>
      <w:r>
        <w:rPr>
          <w:rFonts w:hint="eastAsia"/>
          <w:lang w:eastAsia="zh-CN"/>
        </w:rPr>
        <w:t>、</w:t>
      </w:r>
      <w:r>
        <w:rPr>
          <w:lang w:eastAsia="zh-CN"/>
        </w:rPr>
        <w:t>ITU-T H.248</w:t>
      </w:r>
      <w:r>
        <w:rPr>
          <w:rFonts w:hint="eastAsia"/>
          <w:lang w:eastAsia="zh-CN"/>
        </w:rPr>
        <w:t>、</w:t>
      </w:r>
      <w:r>
        <w:rPr>
          <w:lang w:eastAsia="zh-CN"/>
        </w:rPr>
        <w:t>ITU-T H.225</w:t>
      </w:r>
      <w:r>
        <w:rPr>
          <w:rFonts w:hint="eastAsia"/>
          <w:lang w:eastAsia="zh-CN"/>
        </w:rPr>
        <w:t>以及</w:t>
      </w:r>
      <w:r>
        <w:rPr>
          <w:lang w:eastAsia="zh-CN"/>
        </w:rPr>
        <w:t>Diameter</w:t>
      </w:r>
      <w:r w:rsidR="00BB19BA">
        <w:rPr>
          <w:rFonts w:hint="eastAsia"/>
          <w:lang w:eastAsia="zh-CN"/>
        </w:rPr>
        <w:t>（</w:t>
      </w:r>
      <w:r>
        <w:rPr>
          <w:rFonts w:hint="eastAsia"/>
          <w:lang w:eastAsia="zh-CN"/>
        </w:rPr>
        <w:t>直径</w:t>
      </w:r>
      <w:r w:rsidR="00BB19BA">
        <w:rPr>
          <w:rFonts w:hint="eastAsia"/>
          <w:lang w:eastAsia="zh-CN"/>
        </w:rPr>
        <w:t>）</w:t>
      </w:r>
      <w:r>
        <w:rPr>
          <w:rFonts w:hint="eastAsia"/>
          <w:lang w:eastAsia="zh-CN"/>
        </w:rPr>
        <w:t>协议。</w:t>
      </w:r>
    </w:p>
    <w:p w:rsidR="00AA1ADD" w:rsidRDefault="00AA1ADD" w:rsidP="00B7506F">
      <w:pPr>
        <w:ind w:firstLineChars="200" w:firstLine="480"/>
        <w:rPr>
          <w:lang w:eastAsia="zh-CN"/>
        </w:rPr>
      </w:pPr>
      <w:r>
        <w:rPr>
          <w:lang w:eastAsia="zh-CN"/>
        </w:rPr>
        <w:t>ITU</w:t>
      </w:r>
      <w:r>
        <w:rPr>
          <w:rFonts w:hint="eastAsia"/>
          <w:lang w:eastAsia="zh-CN"/>
        </w:rPr>
        <w:t>成员国同时也在完善以下三个新标准：</w:t>
      </w:r>
    </w:p>
    <w:p w:rsidR="00AA1ADD" w:rsidRDefault="00100B75" w:rsidP="00B7506F">
      <w:pPr>
        <w:ind w:firstLineChars="200" w:firstLine="480"/>
      </w:pPr>
      <w:r>
        <w:t>ITU-T L.380</w:t>
      </w:r>
      <w:r>
        <w:t>（</w:t>
      </w:r>
      <w:r w:rsidR="00AA1ADD">
        <w:rPr>
          <w:rFonts w:hint="eastAsia"/>
          <w:lang w:eastAsia="zh-CN"/>
        </w:rPr>
        <w:t>例如</w:t>
      </w:r>
      <w:r w:rsidR="00AA1ADD">
        <w:t xml:space="preserve"> L.nrr-frm</w:t>
      </w:r>
      <w:r>
        <w:t>）</w:t>
      </w:r>
      <w:r w:rsidR="00B7506F">
        <w:rPr>
          <w:rFonts w:hint="eastAsia"/>
          <w:lang w:eastAsia="zh-CN"/>
        </w:rPr>
        <w:t>“</w:t>
      </w:r>
      <w:r w:rsidR="00AA1ADD" w:rsidRPr="00B7506F">
        <w:rPr>
          <w:rFonts w:hint="eastAsia"/>
          <w:lang w:eastAsia="zh-CN"/>
        </w:rPr>
        <w:t>用于</w:t>
      </w:r>
      <w:r w:rsidR="00AA1ADD">
        <w:rPr>
          <w:rFonts w:hint="eastAsia"/>
          <w:lang w:eastAsia="zh-CN"/>
        </w:rPr>
        <w:t>网络复原</w:t>
      </w:r>
      <w:r w:rsidR="00AA1ADD">
        <w:rPr>
          <w:lang w:eastAsia="zh-CN"/>
        </w:rPr>
        <w:t>和恢复</w:t>
      </w:r>
      <w:r w:rsidR="00AA1ADD">
        <w:rPr>
          <w:rFonts w:hint="eastAsia"/>
          <w:lang w:eastAsia="zh-CN"/>
        </w:rPr>
        <w:t>的</w:t>
      </w:r>
      <w:r w:rsidR="00AA1ADD">
        <w:rPr>
          <w:lang w:eastAsia="zh-CN"/>
        </w:rPr>
        <w:t>灾害管理框架</w:t>
      </w:r>
      <w:r w:rsidR="00B7506F">
        <w:rPr>
          <w:rFonts w:hint="eastAsia"/>
          <w:lang w:eastAsia="zh-CN"/>
        </w:rPr>
        <w:t>”</w:t>
      </w:r>
    </w:p>
    <w:p w:rsidR="00AA1ADD" w:rsidRDefault="00100B75" w:rsidP="00B7506F">
      <w:pPr>
        <w:ind w:firstLineChars="200" w:firstLine="480"/>
      </w:pPr>
      <w:r>
        <w:t>ITU-T E.TD-DR</w:t>
      </w:r>
      <w:r w:rsidR="00AA1ADD">
        <w:rPr>
          <w:rFonts w:ascii="SimSun" w:hAnsi="SimSun"/>
        </w:rPr>
        <w:t>“</w:t>
      </w:r>
      <w:r w:rsidR="00AA1ADD">
        <w:t>DR&amp;NRR</w:t>
      </w:r>
      <w:r w:rsidR="00AA1ADD">
        <w:rPr>
          <w:rFonts w:hint="eastAsia"/>
          <w:lang w:eastAsia="zh-CN"/>
        </w:rPr>
        <w:t>的</w:t>
      </w:r>
      <w:r w:rsidR="00AA1ADD">
        <w:rPr>
          <w:lang w:eastAsia="zh-CN"/>
        </w:rPr>
        <w:t>术语和定义</w:t>
      </w:r>
      <w:r w:rsidR="00AA1ADD">
        <w:rPr>
          <w:rFonts w:ascii="SimSun" w:hAnsi="SimSun"/>
        </w:rPr>
        <w:t>”</w:t>
      </w:r>
    </w:p>
    <w:p w:rsidR="00AA1ADD" w:rsidRDefault="00100B75" w:rsidP="00B7506F">
      <w:pPr>
        <w:ind w:firstLineChars="200" w:firstLine="480"/>
        <w:rPr>
          <w:lang w:eastAsia="zh-CN"/>
        </w:rPr>
      </w:pPr>
      <w:r>
        <w:rPr>
          <w:lang w:eastAsia="zh-CN"/>
        </w:rPr>
        <w:t>ITU-T E.RDR</w:t>
      </w:r>
      <w:r w:rsidR="00AA1ADD">
        <w:rPr>
          <w:rFonts w:ascii="SimSun" w:hAnsi="SimSun"/>
          <w:lang w:eastAsia="zh-CN"/>
        </w:rPr>
        <w:t>“</w:t>
      </w:r>
      <w:r w:rsidR="00AA1ADD">
        <w:rPr>
          <w:rFonts w:hint="eastAsia"/>
          <w:lang w:val="fr-CH" w:eastAsia="zh-CN"/>
        </w:rPr>
        <w:t>救灾</w:t>
      </w:r>
      <w:r w:rsidR="00AA1ADD">
        <w:rPr>
          <w:lang w:eastAsia="zh-CN"/>
        </w:rPr>
        <w:t>系统</w:t>
      </w:r>
      <w:r w:rsidR="00AA1ADD">
        <w:rPr>
          <w:rFonts w:hint="eastAsia"/>
          <w:lang w:eastAsia="zh-CN"/>
        </w:rPr>
        <w:t>的</w:t>
      </w:r>
      <w:r w:rsidR="00AA1ADD">
        <w:rPr>
          <w:lang w:eastAsia="zh-CN"/>
        </w:rPr>
        <w:t>要求</w:t>
      </w:r>
      <w:r w:rsidR="00AA1ADD">
        <w:rPr>
          <w:rFonts w:ascii="SimSun" w:hAnsi="SimSun"/>
          <w:lang w:eastAsia="zh-CN"/>
        </w:rPr>
        <w:t>”</w:t>
      </w:r>
    </w:p>
    <w:p w:rsidR="002D2046" w:rsidRDefault="002D2046" w:rsidP="002D2046">
      <w:pPr>
        <w:pStyle w:val="Heading2"/>
        <w:rPr>
          <w:lang w:eastAsia="zh-CN"/>
        </w:rPr>
      </w:pPr>
      <w:bookmarkStart w:id="400" w:name="_Toc464035576"/>
      <w:bookmarkStart w:id="401" w:name="_Toc465078397"/>
      <w:bookmarkStart w:id="402" w:name="_Toc465078835"/>
      <w:bookmarkStart w:id="403" w:name="_Toc465079781"/>
      <w:bookmarkStart w:id="404" w:name="_Toc465081803"/>
      <w:bookmarkStart w:id="405" w:name="_Toc465098883"/>
      <w:r>
        <w:rPr>
          <w:lang w:eastAsia="zh-CN"/>
        </w:rPr>
        <w:t>7.5</w:t>
      </w:r>
      <w:r>
        <w:rPr>
          <w:rFonts w:hint="eastAsia"/>
          <w:lang w:eastAsia="zh-CN"/>
        </w:rPr>
        <w:tab/>
      </w:r>
      <w:r>
        <w:rPr>
          <w:lang w:eastAsia="zh-CN"/>
        </w:rPr>
        <w:t>ICT</w:t>
      </w:r>
      <w:r>
        <w:rPr>
          <w:rFonts w:hint="eastAsia"/>
          <w:lang w:eastAsia="zh-CN"/>
        </w:rPr>
        <w:t>、环境、气候变化专题讨论</w:t>
      </w:r>
      <w:bookmarkEnd w:id="400"/>
      <w:r>
        <w:rPr>
          <w:rFonts w:hint="eastAsia"/>
          <w:lang w:eastAsia="zh-CN"/>
        </w:rPr>
        <w:t>会</w:t>
      </w:r>
      <w:bookmarkEnd w:id="401"/>
      <w:bookmarkEnd w:id="402"/>
      <w:bookmarkEnd w:id="403"/>
      <w:bookmarkEnd w:id="404"/>
      <w:bookmarkEnd w:id="405"/>
    </w:p>
    <w:p w:rsidR="002D2046" w:rsidRDefault="002D2046" w:rsidP="002D2046">
      <w:pPr>
        <w:ind w:firstLineChars="200" w:firstLine="480"/>
        <w:rPr>
          <w:lang w:eastAsia="zh-CN"/>
        </w:rPr>
      </w:pPr>
      <w:r>
        <w:rPr>
          <w:lang w:eastAsia="zh-CN"/>
        </w:rPr>
        <w:t>ICT</w:t>
      </w:r>
      <w:r>
        <w:rPr>
          <w:rFonts w:hint="eastAsia"/>
          <w:lang w:eastAsia="zh-CN"/>
        </w:rPr>
        <w:t>、环境、气候变化专题讨论会唤起了人们的意识，即</w:t>
      </w:r>
      <w:r>
        <w:rPr>
          <w:lang w:eastAsia="zh-CN"/>
        </w:rPr>
        <w:t>ICTs</w:t>
      </w:r>
      <w:r>
        <w:rPr>
          <w:rFonts w:hint="eastAsia"/>
          <w:lang w:eastAsia="zh-CN"/>
        </w:rPr>
        <w:t>有潜力应对环境挑战。这使得决策者在创造智能的、可持续的经济和社会时将</w:t>
      </w:r>
      <w:r>
        <w:rPr>
          <w:lang w:eastAsia="zh-CN"/>
        </w:rPr>
        <w:t>ICTs</w:t>
      </w:r>
      <w:r>
        <w:rPr>
          <w:rFonts w:hint="eastAsia"/>
          <w:lang w:eastAsia="zh-CN"/>
        </w:rPr>
        <w:t>纳入他们的计划。</w:t>
      </w:r>
    </w:p>
    <w:p w:rsidR="002D2046" w:rsidRDefault="002D2046" w:rsidP="002D2046">
      <w:pPr>
        <w:pStyle w:val="enumlev10"/>
        <w:rPr>
          <w:lang w:eastAsia="zh-CN"/>
        </w:rPr>
      </w:pPr>
      <w:r>
        <w:rPr>
          <w:lang w:eastAsia="zh-CN"/>
        </w:rPr>
        <w:lastRenderedPageBreak/>
        <w:t>•</w:t>
      </w:r>
      <w:r>
        <w:rPr>
          <w:lang w:eastAsia="zh-CN"/>
        </w:rPr>
        <w:tab/>
      </w:r>
      <w:hyperlink r:id="rId85" w:history="1">
        <w:r>
          <w:rPr>
            <w:rStyle w:val="Hyperlink"/>
            <w:rFonts w:hint="eastAsia"/>
            <w:lang w:eastAsia="zh-CN"/>
          </w:rPr>
          <w:t>第</w:t>
        </w:r>
        <w:r>
          <w:rPr>
            <w:rStyle w:val="Hyperlink"/>
            <w:lang w:eastAsia="zh-CN"/>
          </w:rPr>
          <w:t>八届</w:t>
        </w:r>
        <w:r>
          <w:rPr>
            <w:rStyle w:val="Hyperlink"/>
            <w:lang w:eastAsia="zh-CN"/>
          </w:rPr>
          <w:t>ITU ICT</w:t>
        </w:r>
        <w:r>
          <w:rPr>
            <w:rStyle w:val="Hyperlink"/>
            <w:lang w:eastAsia="zh-CN"/>
          </w:rPr>
          <w:t>环境与气候变化：</w:t>
        </w:r>
        <w:r>
          <w:rPr>
            <w:rStyle w:val="Hyperlink"/>
            <w:rFonts w:hint="eastAsia"/>
            <w:lang w:eastAsia="zh-CN"/>
          </w:rPr>
          <w:t>智能</w:t>
        </w:r>
        <w:r>
          <w:rPr>
            <w:rStyle w:val="Hyperlink"/>
            <w:lang w:eastAsia="zh-CN"/>
          </w:rPr>
          <w:t>可持续城市专题研讨会</w:t>
        </w:r>
      </w:hyperlink>
      <w:r>
        <w:rPr>
          <w:rFonts w:hint="eastAsia"/>
          <w:lang w:eastAsia="zh-CN"/>
        </w:rPr>
        <w:t>于</w:t>
      </w:r>
      <w:r>
        <w:rPr>
          <w:rFonts w:hint="eastAsia"/>
          <w:lang w:eastAsia="zh-CN"/>
        </w:rPr>
        <w:t>2013</w:t>
      </w:r>
      <w:r>
        <w:rPr>
          <w:rFonts w:hint="eastAsia"/>
          <w:lang w:eastAsia="zh-CN"/>
        </w:rPr>
        <w:t>年</w:t>
      </w:r>
      <w:r>
        <w:rPr>
          <w:rFonts w:hint="eastAsia"/>
          <w:lang w:eastAsia="zh-CN"/>
        </w:rPr>
        <w:t>5</w:t>
      </w:r>
      <w:r>
        <w:rPr>
          <w:rFonts w:hint="eastAsia"/>
          <w:lang w:eastAsia="zh-CN"/>
        </w:rPr>
        <w:t>月</w:t>
      </w:r>
      <w:r>
        <w:rPr>
          <w:rFonts w:hint="eastAsia"/>
          <w:lang w:eastAsia="zh-CN"/>
        </w:rPr>
        <w:t>6</w:t>
      </w:r>
      <w:r>
        <w:rPr>
          <w:rFonts w:hint="eastAsia"/>
          <w:lang w:eastAsia="zh-CN"/>
        </w:rPr>
        <w:t>日</w:t>
      </w:r>
      <w:r>
        <w:rPr>
          <w:rFonts w:hint="eastAsia"/>
          <w:lang w:eastAsia="zh-CN"/>
        </w:rPr>
        <w:t>-7</w:t>
      </w:r>
      <w:r>
        <w:rPr>
          <w:rFonts w:hint="eastAsia"/>
          <w:lang w:eastAsia="zh-CN"/>
        </w:rPr>
        <w:t>日在意大利都灵举行。此研讨会由意大利电信集团组织召开，主题为智能可持续城市。</w:t>
      </w:r>
    </w:p>
    <w:p w:rsidR="002D2046" w:rsidRDefault="002D2046" w:rsidP="002D2046">
      <w:pPr>
        <w:pStyle w:val="enumlev10"/>
        <w:rPr>
          <w:lang w:eastAsia="zh-CN"/>
        </w:rPr>
      </w:pPr>
      <w:r>
        <w:rPr>
          <w:lang w:eastAsia="zh-CN"/>
        </w:rPr>
        <w:t>•</w:t>
      </w:r>
      <w:r>
        <w:rPr>
          <w:lang w:eastAsia="zh-CN"/>
        </w:rPr>
        <w:tab/>
      </w:r>
      <w:hyperlink r:id="rId86" w:history="1">
        <w:r w:rsidR="004803C9" w:rsidRPr="004803C9">
          <w:rPr>
            <w:rStyle w:val="Hyperlink"/>
          </w:rPr>
          <w:t>http://www.itu.int/en/ITU-T/climatechange/symposia/201412/Pages/default.aspx</w:t>
        </w:r>
      </w:hyperlink>
      <w:hyperlink r:id="rId87" w:history="1">
        <w:r>
          <w:rPr>
            <w:rStyle w:val="Hyperlink"/>
            <w:rFonts w:ascii="Calibri" w:hAnsi="Calibri" w:cs="Calibri" w:hint="eastAsia"/>
            <w:lang w:eastAsia="zh-CN"/>
          </w:rPr>
          <w:t>第九届</w:t>
        </w:r>
        <w:r w:rsidRPr="00D36F60">
          <w:rPr>
            <w:rStyle w:val="Hyperlink"/>
            <w:lang w:eastAsia="zh-CN"/>
          </w:rPr>
          <w:t>ICT</w:t>
        </w:r>
        <w:r w:rsidRPr="00D36F60">
          <w:rPr>
            <w:rStyle w:val="Hyperlink"/>
            <w:lang w:eastAsia="zh-CN"/>
          </w:rPr>
          <w:t>、</w:t>
        </w:r>
        <w:r>
          <w:rPr>
            <w:rStyle w:val="Hyperlink"/>
            <w:rFonts w:ascii="Calibri" w:hAnsi="Calibri" w:cs="Calibri"/>
            <w:lang w:eastAsia="zh-CN"/>
          </w:rPr>
          <w:t>环境与气候变化专题研讨会</w:t>
        </w:r>
      </w:hyperlink>
      <w:r>
        <w:rPr>
          <w:rFonts w:hint="eastAsia"/>
          <w:lang w:eastAsia="zh-CN"/>
        </w:rPr>
        <w:t>于</w:t>
      </w:r>
      <w:r>
        <w:rPr>
          <w:rFonts w:ascii="Calibri" w:hAnsi="Calibri" w:hint="eastAsia"/>
          <w:lang w:eastAsia="zh-CN"/>
        </w:rPr>
        <w:t>2014</w:t>
      </w:r>
      <w:r>
        <w:rPr>
          <w:rFonts w:ascii="Calibri" w:hAnsi="Calibri" w:hint="eastAsia"/>
          <w:lang w:eastAsia="zh-CN"/>
        </w:rPr>
        <w:t>年</w:t>
      </w:r>
      <w:r>
        <w:rPr>
          <w:rFonts w:ascii="Calibri" w:hAnsi="Calibri" w:hint="eastAsia"/>
          <w:lang w:eastAsia="zh-CN"/>
        </w:rPr>
        <w:t>12</w:t>
      </w:r>
      <w:r>
        <w:rPr>
          <w:rFonts w:ascii="Calibri" w:hAnsi="Calibri" w:hint="eastAsia"/>
          <w:lang w:eastAsia="zh-CN"/>
        </w:rPr>
        <w:t>月</w:t>
      </w:r>
      <w:r>
        <w:rPr>
          <w:rFonts w:ascii="Calibri" w:hAnsi="Calibri" w:hint="eastAsia"/>
          <w:lang w:eastAsia="zh-CN"/>
        </w:rPr>
        <w:t>15</w:t>
      </w:r>
      <w:r>
        <w:rPr>
          <w:rFonts w:ascii="Calibri" w:hAnsi="Calibri" w:hint="eastAsia"/>
          <w:lang w:eastAsia="zh-CN"/>
        </w:rPr>
        <w:t>日在印度科钦举行。</w:t>
      </w:r>
      <w:r>
        <w:rPr>
          <w:rFonts w:ascii="Calibri" w:hAnsi="Calibri"/>
          <w:lang w:eastAsia="zh-CN"/>
        </w:rPr>
        <w:t>研讨会</w:t>
      </w:r>
      <w:r>
        <w:rPr>
          <w:rFonts w:ascii="Calibri" w:hAnsi="Calibri" w:hint="eastAsia"/>
          <w:lang w:eastAsia="zh-CN"/>
        </w:rPr>
        <w:t>由印度通信与信息技术部（印度法律与制裁机关）主持。</w:t>
      </w:r>
    </w:p>
    <w:p w:rsidR="002D2046" w:rsidRDefault="002D2046" w:rsidP="002D2046">
      <w:pPr>
        <w:pStyle w:val="enumlev10"/>
        <w:rPr>
          <w:lang w:eastAsia="zh-CN"/>
        </w:rPr>
      </w:pPr>
      <w:r>
        <w:rPr>
          <w:lang w:eastAsia="zh-CN"/>
        </w:rPr>
        <w:t>•</w:t>
      </w:r>
      <w:r>
        <w:rPr>
          <w:lang w:eastAsia="zh-CN"/>
        </w:rPr>
        <w:tab/>
        <w:t>201</w:t>
      </w:r>
      <w:r>
        <w:rPr>
          <w:rFonts w:hint="eastAsia"/>
          <w:lang w:eastAsia="zh-CN"/>
        </w:rPr>
        <w:t>5</w:t>
      </w:r>
      <w:r>
        <w:rPr>
          <w:lang w:eastAsia="zh-CN"/>
        </w:rPr>
        <w:t>年</w:t>
      </w:r>
      <w:r>
        <w:rPr>
          <w:lang w:eastAsia="zh-CN"/>
        </w:rPr>
        <w:t>12</w:t>
      </w:r>
      <w:r>
        <w:rPr>
          <w:lang w:eastAsia="zh-CN"/>
        </w:rPr>
        <w:t>月</w:t>
      </w:r>
      <w:r>
        <w:rPr>
          <w:lang w:eastAsia="zh-CN"/>
        </w:rPr>
        <w:t>1</w:t>
      </w:r>
      <w:r>
        <w:rPr>
          <w:rFonts w:hint="eastAsia"/>
          <w:lang w:eastAsia="zh-CN"/>
        </w:rPr>
        <w:t>4</w:t>
      </w:r>
      <w:r>
        <w:rPr>
          <w:lang w:eastAsia="zh-CN"/>
        </w:rPr>
        <w:t>日在</w:t>
      </w:r>
      <w:r>
        <w:rPr>
          <w:rFonts w:hint="eastAsia"/>
          <w:lang w:eastAsia="zh-CN"/>
        </w:rPr>
        <w:t>巴哈马群岛拿索</w:t>
      </w:r>
      <w:r>
        <w:rPr>
          <w:lang w:eastAsia="zh-CN"/>
        </w:rPr>
        <w:t>召开了</w:t>
      </w:r>
      <w:hyperlink r:id="rId88" w:history="1">
        <w:r w:rsidR="00F9078A">
          <w:rPr>
            <w:rStyle w:val="Hyperlink"/>
          </w:rPr>
          <w:t>http://www.itu.int/en/ITU-T/Workshops-and-Seminars/gsw/201512/Pages/programme-20151214.aspx</w:t>
        </w:r>
      </w:hyperlink>
      <w:hyperlink r:id="rId89" w:history="1">
        <w:r w:rsidRPr="00D36F60">
          <w:rPr>
            <w:rStyle w:val="Hyperlink"/>
            <w:lang w:eastAsia="zh-CN"/>
          </w:rPr>
          <w:t>第</w:t>
        </w:r>
        <w:r w:rsidRPr="00D36F60">
          <w:rPr>
            <w:rStyle w:val="Hyperlink"/>
            <w:lang w:eastAsia="zh-CN"/>
          </w:rPr>
          <w:t>10</w:t>
        </w:r>
        <w:r w:rsidRPr="00D36F60">
          <w:rPr>
            <w:rStyle w:val="Hyperlink"/>
            <w:lang w:eastAsia="zh-CN"/>
          </w:rPr>
          <w:t>届</w:t>
        </w:r>
        <w:r w:rsidRPr="00D36F60">
          <w:rPr>
            <w:rStyle w:val="Hyperlink"/>
            <w:lang w:eastAsia="zh-CN"/>
          </w:rPr>
          <w:t>ICT</w:t>
        </w:r>
        <w:r w:rsidRPr="00D36F60">
          <w:rPr>
            <w:rStyle w:val="Hyperlink"/>
            <w:lang w:eastAsia="zh-CN"/>
          </w:rPr>
          <w:t>、环境与气候变化专题研讨会</w:t>
        </w:r>
      </w:hyperlink>
      <w:r>
        <w:rPr>
          <w:lang w:eastAsia="zh-CN"/>
        </w:rPr>
        <w:t>。</w:t>
      </w:r>
    </w:p>
    <w:p w:rsidR="002D2046" w:rsidRDefault="002D2046" w:rsidP="002D2046">
      <w:pPr>
        <w:pStyle w:val="enumlev10"/>
        <w:rPr>
          <w:lang w:eastAsia="zh-CN"/>
        </w:rPr>
      </w:pPr>
      <w:r>
        <w:rPr>
          <w:lang w:eastAsia="zh-CN"/>
        </w:rPr>
        <w:t>•</w:t>
      </w:r>
      <w:r>
        <w:rPr>
          <w:lang w:eastAsia="zh-CN"/>
        </w:rPr>
        <w:tab/>
        <w:t>2016</w:t>
      </w:r>
      <w:r>
        <w:rPr>
          <w:lang w:eastAsia="zh-CN"/>
        </w:rPr>
        <w:t>年</w:t>
      </w:r>
      <w:r>
        <w:rPr>
          <w:rFonts w:hint="eastAsia"/>
          <w:lang w:eastAsia="zh-CN"/>
        </w:rPr>
        <w:t>4</w:t>
      </w:r>
      <w:r>
        <w:rPr>
          <w:lang w:eastAsia="zh-CN"/>
        </w:rPr>
        <w:t>月</w:t>
      </w:r>
      <w:r>
        <w:rPr>
          <w:rFonts w:hint="eastAsia"/>
          <w:lang w:eastAsia="zh-CN"/>
        </w:rPr>
        <w:t>21</w:t>
      </w:r>
      <w:r>
        <w:rPr>
          <w:rFonts w:hint="eastAsia"/>
          <w:lang w:eastAsia="zh-CN"/>
        </w:rPr>
        <w:t>日</w:t>
      </w:r>
      <w:r>
        <w:rPr>
          <w:lang w:eastAsia="zh-CN"/>
        </w:rPr>
        <w:t>，国际电联</w:t>
      </w:r>
      <w:r>
        <w:rPr>
          <w:lang w:val="en-US" w:eastAsia="zh-CN"/>
        </w:rPr>
        <w:t>在马来西亚吉隆坡</w:t>
      </w:r>
      <w:r>
        <w:rPr>
          <w:rFonts w:hint="eastAsia"/>
          <w:lang w:eastAsia="zh-CN"/>
        </w:rPr>
        <w:t>举</w:t>
      </w:r>
      <w:r>
        <w:rPr>
          <w:lang w:eastAsia="zh-CN"/>
        </w:rPr>
        <w:t>办了</w:t>
      </w:r>
      <w:hyperlink r:id="rId90" w:history="1">
        <w:r w:rsidRPr="00D36F60">
          <w:rPr>
            <w:rStyle w:val="Hyperlink"/>
            <w:rFonts w:hint="eastAsia"/>
            <w:lang w:eastAsia="zh-CN"/>
          </w:rPr>
          <w:t>第</w:t>
        </w:r>
        <w:r w:rsidRPr="00D36F60">
          <w:rPr>
            <w:rStyle w:val="Hyperlink"/>
            <w:rFonts w:hint="eastAsia"/>
            <w:lang w:eastAsia="zh-CN"/>
          </w:rPr>
          <w:t>11</w:t>
        </w:r>
        <w:r w:rsidRPr="00D36F60">
          <w:rPr>
            <w:rStyle w:val="Hyperlink"/>
            <w:rFonts w:hint="eastAsia"/>
            <w:lang w:eastAsia="zh-CN"/>
          </w:rPr>
          <w:t>届</w:t>
        </w:r>
        <w:r w:rsidRPr="00D36F60">
          <w:rPr>
            <w:rStyle w:val="Hyperlink"/>
            <w:rFonts w:ascii="SimSun" w:hAnsi="SimSun"/>
            <w:lang w:eastAsia="zh-CN"/>
          </w:rPr>
          <w:t>“</w:t>
        </w:r>
        <w:r w:rsidRPr="00D36F60">
          <w:rPr>
            <w:rStyle w:val="Hyperlink"/>
            <w:lang w:eastAsia="zh-CN"/>
          </w:rPr>
          <w:t>ICT</w:t>
        </w:r>
        <w:r w:rsidRPr="00D36F60">
          <w:rPr>
            <w:rStyle w:val="Hyperlink"/>
            <w:rFonts w:hint="eastAsia"/>
            <w:lang w:eastAsia="zh-CN"/>
          </w:rPr>
          <w:t>、</w:t>
        </w:r>
        <w:r w:rsidRPr="00D36F60">
          <w:rPr>
            <w:rStyle w:val="Hyperlink"/>
            <w:lang w:eastAsia="zh-CN"/>
          </w:rPr>
          <w:t>环境和气候变化专题研讨会</w:t>
        </w:r>
        <w:r w:rsidRPr="00D36F60">
          <w:rPr>
            <w:rStyle w:val="Hyperlink"/>
            <w:rFonts w:ascii="SimSun" w:hAnsi="SimSun"/>
            <w:lang w:eastAsia="zh-CN"/>
          </w:rPr>
          <w:t>”</w:t>
        </w:r>
      </w:hyperlink>
      <w:r>
        <w:rPr>
          <w:lang w:eastAsia="zh-CN"/>
        </w:rPr>
        <w:t>。</w:t>
      </w:r>
      <w:r>
        <w:rPr>
          <w:rFonts w:hint="eastAsia"/>
          <w:lang w:eastAsia="zh-CN"/>
        </w:rPr>
        <w:t>会议由马来西亚通信与多媒体部以及马来西亚通信与多媒体委员会主持。</w:t>
      </w:r>
    </w:p>
    <w:p w:rsidR="002D2046" w:rsidRDefault="002D2046" w:rsidP="002D2046">
      <w:pPr>
        <w:pStyle w:val="Heading2"/>
        <w:rPr>
          <w:lang w:eastAsia="zh-CN"/>
        </w:rPr>
      </w:pPr>
      <w:bookmarkStart w:id="406" w:name="_Toc464035577"/>
      <w:bookmarkStart w:id="407" w:name="_Toc465078398"/>
      <w:bookmarkStart w:id="408" w:name="_Toc465078836"/>
      <w:bookmarkStart w:id="409" w:name="_Toc465079782"/>
      <w:bookmarkStart w:id="410" w:name="_Toc465081804"/>
      <w:bookmarkStart w:id="411" w:name="_Toc465098884"/>
      <w:r>
        <w:rPr>
          <w:lang w:eastAsia="zh-CN"/>
        </w:rPr>
        <w:t>7.6</w:t>
      </w:r>
      <w:r>
        <w:rPr>
          <w:lang w:eastAsia="zh-CN"/>
        </w:rPr>
        <w:tab/>
      </w:r>
      <w:bookmarkEnd w:id="406"/>
      <w:r>
        <w:rPr>
          <w:rFonts w:hint="eastAsia"/>
          <w:lang w:eastAsia="zh-CN"/>
        </w:rPr>
        <w:t>绿色标准周</w:t>
      </w:r>
      <w:bookmarkEnd w:id="407"/>
      <w:bookmarkEnd w:id="408"/>
      <w:bookmarkEnd w:id="409"/>
      <w:bookmarkEnd w:id="410"/>
      <w:bookmarkEnd w:id="411"/>
    </w:p>
    <w:p w:rsidR="002D2046" w:rsidRDefault="001A39F0" w:rsidP="002D2046">
      <w:pPr>
        <w:ind w:firstLineChars="200" w:firstLine="480"/>
        <w:rPr>
          <w:lang w:eastAsia="zh-CN"/>
        </w:rPr>
      </w:pPr>
      <w:hyperlink r:id="rId91" w:history="1">
        <w:r w:rsidR="002D2046">
          <w:rPr>
            <w:rStyle w:val="Hyperlink"/>
            <w:lang w:eastAsia="zh-CN"/>
          </w:rPr>
          <w:t>ITU</w:t>
        </w:r>
        <w:r w:rsidR="002D2046">
          <w:rPr>
            <w:rStyle w:val="Hyperlink"/>
            <w:rFonts w:hint="eastAsia"/>
            <w:lang w:eastAsia="zh-CN"/>
          </w:rPr>
          <w:t>绿色标准周</w:t>
        </w:r>
      </w:hyperlink>
      <w:r w:rsidR="002D2046">
        <w:rPr>
          <w:rFonts w:hint="eastAsia"/>
          <w:lang w:eastAsia="zh-CN"/>
        </w:rPr>
        <w:t>是一个国际平台，在这个国际平台上，人们可以就利用</w:t>
      </w:r>
      <w:r w:rsidR="002D2046">
        <w:rPr>
          <w:lang w:eastAsia="zh-CN"/>
        </w:rPr>
        <w:t>ICTs</w:t>
      </w:r>
      <w:r w:rsidR="002D2046">
        <w:rPr>
          <w:rFonts w:hint="eastAsia"/>
          <w:lang w:eastAsia="zh-CN"/>
        </w:rPr>
        <w:t>技术支持标准来建设智能的、可持续发展的城市的问题进行讨论与知识共享，从而确保可持续得发展前景。</w:t>
      </w:r>
    </w:p>
    <w:p w:rsidR="002D2046" w:rsidRDefault="002D2046" w:rsidP="005C2441">
      <w:pPr>
        <w:pStyle w:val="enumlev10"/>
        <w:rPr>
          <w:rStyle w:val="Hyperlink"/>
          <w:lang w:eastAsia="zh-CN"/>
        </w:rPr>
      </w:pPr>
      <w:r>
        <w:rPr>
          <w:lang w:eastAsia="zh-CN"/>
        </w:rPr>
        <w:t>•</w:t>
      </w:r>
      <w:r>
        <w:rPr>
          <w:lang w:eastAsia="zh-CN"/>
        </w:rPr>
        <w:tab/>
      </w:r>
      <w:hyperlink r:id="rId92" w:history="1">
        <w:r>
          <w:rPr>
            <w:rStyle w:val="Hyperlink"/>
            <w:rFonts w:hint="eastAsia"/>
            <w:lang w:eastAsia="zh-CN"/>
          </w:rPr>
          <w:t>第</w:t>
        </w:r>
        <w:r>
          <w:rPr>
            <w:rStyle w:val="Hyperlink"/>
            <w:lang w:eastAsia="zh-CN"/>
          </w:rPr>
          <w:t>三</w:t>
        </w:r>
        <w:r>
          <w:rPr>
            <w:rStyle w:val="Hyperlink"/>
            <w:rFonts w:hint="eastAsia"/>
            <w:lang w:eastAsia="zh-CN"/>
          </w:rPr>
          <w:t>届</w:t>
        </w:r>
        <w:r w:rsidRPr="00C76AE7">
          <w:rPr>
            <w:rStyle w:val="Hyperlink"/>
            <w:lang w:eastAsia="zh-CN"/>
          </w:rPr>
          <w:t>ITU</w:t>
        </w:r>
        <w:r>
          <w:rPr>
            <w:rStyle w:val="Hyperlink"/>
            <w:rFonts w:hint="eastAsia"/>
            <w:lang w:eastAsia="zh-CN"/>
          </w:rPr>
          <w:t>绿色</w:t>
        </w:r>
        <w:r>
          <w:rPr>
            <w:rStyle w:val="Hyperlink"/>
            <w:lang w:eastAsia="zh-CN"/>
          </w:rPr>
          <w:t>标准周：创新今日，发展未来。</w:t>
        </w:r>
      </w:hyperlink>
      <w:r>
        <w:rPr>
          <w:rFonts w:hint="eastAsia"/>
          <w:lang w:eastAsia="zh-CN"/>
        </w:rPr>
        <w:t>2013</w:t>
      </w:r>
      <w:r>
        <w:rPr>
          <w:rFonts w:hint="eastAsia"/>
          <w:lang w:eastAsia="zh-CN"/>
        </w:rPr>
        <w:t>年</w:t>
      </w:r>
      <w:r>
        <w:rPr>
          <w:rFonts w:hint="eastAsia"/>
          <w:lang w:eastAsia="zh-CN"/>
        </w:rPr>
        <w:t>9</w:t>
      </w:r>
      <w:r>
        <w:rPr>
          <w:rFonts w:hint="eastAsia"/>
          <w:lang w:eastAsia="zh-CN"/>
        </w:rPr>
        <w:t>月</w:t>
      </w:r>
      <w:r>
        <w:rPr>
          <w:rFonts w:hint="eastAsia"/>
          <w:lang w:eastAsia="zh-CN"/>
        </w:rPr>
        <w:t>16</w:t>
      </w:r>
      <w:r>
        <w:rPr>
          <w:rFonts w:hint="eastAsia"/>
          <w:lang w:eastAsia="zh-CN"/>
        </w:rPr>
        <w:t>日至</w:t>
      </w:r>
      <w:r>
        <w:rPr>
          <w:rFonts w:hint="eastAsia"/>
          <w:lang w:eastAsia="zh-CN"/>
        </w:rPr>
        <w:t>20</w:t>
      </w:r>
      <w:r>
        <w:rPr>
          <w:rFonts w:hint="eastAsia"/>
          <w:lang w:eastAsia="zh-CN"/>
        </w:rPr>
        <w:t>日，</w:t>
      </w:r>
      <w:r w:rsidR="00AD0B71" w:rsidRPr="00AD0B71">
        <w:rPr>
          <w:rFonts w:hint="eastAsia"/>
          <w:lang w:eastAsia="zh-CN"/>
        </w:rPr>
        <w:t>第</w:t>
      </w:r>
      <w:r w:rsidR="00AD0B71" w:rsidRPr="00AD0B71">
        <w:rPr>
          <w:lang w:eastAsia="zh-CN"/>
        </w:rPr>
        <w:t>三</w:t>
      </w:r>
      <w:r w:rsidR="00AD0B71" w:rsidRPr="00AD0B71">
        <w:rPr>
          <w:rFonts w:hint="eastAsia"/>
          <w:lang w:eastAsia="zh-CN"/>
        </w:rPr>
        <w:t>届</w:t>
      </w:r>
      <w:r w:rsidR="00AD0B71" w:rsidRPr="00AD0B71">
        <w:rPr>
          <w:lang w:eastAsia="zh-CN"/>
        </w:rPr>
        <w:t>ITU</w:t>
      </w:r>
      <w:r w:rsidR="00AD0B71" w:rsidRPr="00AD0B71">
        <w:rPr>
          <w:rFonts w:hint="eastAsia"/>
          <w:lang w:eastAsia="zh-CN"/>
        </w:rPr>
        <w:t>绿色</w:t>
      </w:r>
      <w:r w:rsidR="00AD0B71" w:rsidRPr="00AD0B71">
        <w:rPr>
          <w:lang w:eastAsia="zh-CN"/>
        </w:rPr>
        <w:t>标准周</w:t>
      </w:r>
      <w:r>
        <w:rPr>
          <w:rFonts w:hint="eastAsia"/>
          <w:lang w:eastAsia="zh-CN"/>
        </w:rPr>
        <w:t>在西班牙马德里举行。活动由西班牙大型跨国电信公司</w:t>
      </w:r>
      <w:r>
        <w:rPr>
          <w:lang w:eastAsia="zh-CN"/>
        </w:rPr>
        <w:t>Telefónica</w:t>
      </w:r>
      <w:r>
        <w:rPr>
          <w:rFonts w:hint="eastAsia"/>
          <w:lang w:eastAsia="zh-CN"/>
        </w:rPr>
        <w:t>举行。</w:t>
      </w:r>
      <w:hyperlink r:id="rId93" w:anchor=".V_YWGFt97mE" w:history="1">
        <w:hyperlink r:id="rId94" w:history="1">
          <w:r w:rsidR="005C2441" w:rsidRPr="005E47FD">
            <w:rPr>
              <w:rStyle w:val="Hyperlink"/>
              <w:rFonts w:hint="eastAsia"/>
              <w:lang w:eastAsia="zh-CN"/>
            </w:rPr>
            <w:t>新闻稿件全文</w:t>
          </w:r>
        </w:hyperlink>
        <w:r w:rsidR="005C2441">
          <w:rPr>
            <w:rFonts w:hint="eastAsia"/>
            <w:lang w:eastAsia="zh-CN"/>
          </w:rPr>
          <w:t>。</w:t>
        </w:r>
      </w:hyperlink>
    </w:p>
    <w:p w:rsidR="002D2046" w:rsidRDefault="002D2046" w:rsidP="002D2046">
      <w:pPr>
        <w:pStyle w:val="enumlev10"/>
        <w:rPr>
          <w:lang w:eastAsia="zh-CN"/>
        </w:rPr>
      </w:pPr>
      <w:r>
        <w:rPr>
          <w:lang w:eastAsia="zh-CN"/>
        </w:rPr>
        <w:t>•</w:t>
      </w:r>
      <w:r>
        <w:rPr>
          <w:lang w:eastAsia="zh-CN"/>
        </w:rPr>
        <w:tab/>
      </w:r>
      <w:hyperlink r:id="rId95" w:history="1">
        <w:r>
          <w:rPr>
            <w:rStyle w:val="Hyperlink"/>
            <w:rFonts w:hint="eastAsia"/>
            <w:lang w:eastAsia="zh-CN"/>
          </w:rPr>
          <w:t>第四届</w:t>
        </w:r>
        <w:r>
          <w:rPr>
            <w:rStyle w:val="Hyperlink"/>
            <w:lang w:eastAsia="zh-CN"/>
          </w:rPr>
          <w:t>ITU</w:t>
        </w:r>
        <w:r>
          <w:rPr>
            <w:rStyle w:val="Hyperlink"/>
            <w:lang w:eastAsia="zh-CN"/>
          </w:rPr>
          <w:t>绿</w:t>
        </w:r>
        <w:r>
          <w:rPr>
            <w:rStyle w:val="Hyperlink"/>
            <w:rFonts w:hint="eastAsia"/>
            <w:lang w:eastAsia="zh-CN"/>
          </w:rPr>
          <w:t>色</w:t>
        </w:r>
        <w:r>
          <w:rPr>
            <w:rStyle w:val="Hyperlink"/>
            <w:lang w:eastAsia="zh-CN"/>
          </w:rPr>
          <w:t>标准周</w:t>
        </w:r>
        <w:r w:rsidRPr="007A036A">
          <w:rPr>
            <w:rStyle w:val="Hyperlink"/>
            <w:lang w:eastAsia="zh-CN"/>
          </w:rPr>
          <w:t>：</w:t>
        </w:r>
        <w:r>
          <w:rPr>
            <w:rStyle w:val="Hyperlink"/>
            <w:lang w:eastAsia="zh-CN"/>
          </w:rPr>
          <w:t>展望智能可持续发展城市</w:t>
        </w:r>
        <w:r>
          <w:rPr>
            <w:rStyle w:val="Hyperlink"/>
            <w:rFonts w:hint="eastAsia"/>
            <w:lang w:eastAsia="zh-CN"/>
          </w:rPr>
          <w:t>。</w:t>
        </w:r>
      </w:hyperlink>
      <w:r>
        <w:rPr>
          <w:rFonts w:hint="eastAsia"/>
          <w:lang w:eastAsia="zh-CN"/>
        </w:rPr>
        <w:t>2014</w:t>
      </w:r>
      <w:r>
        <w:rPr>
          <w:rFonts w:hint="eastAsia"/>
          <w:lang w:eastAsia="zh-CN"/>
        </w:rPr>
        <w:t>年</w:t>
      </w:r>
      <w:r>
        <w:rPr>
          <w:rFonts w:hint="eastAsia"/>
          <w:lang w:eastAsia="zh-CN"/>
        </w:rPr>
        <w:t>9</w:t>
      </w:r>
      <w:r>
        <w:rPr>
          <w:rFonts w:hint="eastAsia"/>
          <w:lang w:eastAsia="zh-CN"/>
        </w:rPr>
        <w:t>月</w:t>
      </w:r>
      <w:r>
        <w:rPr>
          <w:rFonts w:hint="eastAsia"/>
          <w:lang w:eastAsia="zh-CN"/>
        </w:rPr>
        <w:t>22-26</w:t>
      </w:r>
      <w:r>
        <w:rPr>
          <w:rFonts w:hint="eastAsia"/>
          <w:lang w:eastAsia="zh-CN"/>
        </w:rPr>
        <w:t>日，第四届</w:t>
      </w:r>
      <w:r>
        <w:rPr>
          <w:lang w:eastAsia="zh-CN"/>
        </w:rPr>
        <w:t>ITU</w:t>
      </w:r>
      <w:r>
        <w:rPr>
          <w:rFonts w:hint="eastAsia"/>
          <w:lang w:eastAsia="zh-CN"/>
        </w:rPr>
        <w:t>绿色标准周在中国北京举行。本次活动由华为、中华人民共和国工业与信息化部（</w:t>
      </w:r>
      <w:r>
        <w:rPr>
          <w:rFonts w:hint="eastAsia"/>
          <w:lang w:eastAsia="zh-CN"/>
        </w:rPr>
        <w:t>MIIT</w:t>
      </w:r>
      <w:r>
        <w:rPr>
          <w:rFonts w:hint="eastAsia"/>
          <w:lang w:eastAsia="zh-CN"/>
        </w:rPr>
        <w:t>）中国电信研究院（</w:t>
      </w:r>
      <w:r>
        <w:rPr>
          <w:rFonts w:hint="eastAsia"/>
          <w:lang w:eastAsia="zh-CN"/>
        </w:rPr>
        <w:t>CATR</w:t>
      </w:r>
      <w:r>
        <w:rPr>
          <w:rFonts w:hint="eastAsia"/>
          <w:lang w:eastAsia="zh-CN"/>
        </w:rPr>
        <w:t>）联合举办。</w:t>
      </w:r>
      <w:hyperlink r:id="rId96" w:history="1">
        <w:r>
          <w:rPr>
            <w:rStyle w:val="Hyperlink"/>
            <w:rFonts w:hint="eastAsia"/>
            <w:lang w:eastAsia="zh-CN"/>
          </w:rPr>
          <w:t>行动号召</w:t>
        </w:r>
      </w:hyperlink>
      <w:r>
        <w:rPr>
          <w:rFonts w:hint="eastAsia"/>
          <w:lang w:eastAsia="zh-CN"/>
        </w:rPr>
        <w:t>为本次活动画上了一个圆满的句号。</w:t>
      </w:r>
    </w:p>
    <w:p w:rsidR="002D2046" w:rsidRPr="00B417C0" w:rsidRDefault="002D2046" w:rsidP="002D2046">
      <w:pPr>
        <w:pStyle w:val="enumlev10"/>
        <w:rPr>
          <w:lang w:eastAsia="zh-CN"/>
        </w:rPr>
      </w:pPr>
      <w:r>
        <w:rPr>
          <w:lang w:eastAsia="zh-CN"/>
        </w:rPr>
        <w:t>•</w:t>
      </w:r>
      <w:r>
        <w:rPr>
          <w:lang w:eastAsia="zh-CN"/>
        </w:rPr>
        <w:tab/>
      </w:r>
      <w:hyperlink r:id="rId97" w:history="1">
        <w:r>
          <w:rPr>
            <w:rStyle w:val="Hyperlink"/>
            <w:rFonts w:hint="eastAsia"/>
            <w:lang w:eastAsia="zh-CN"/>
          </w:rPr>
          <w:t>第五届</w:t>
        </w:r>
        <w:r w:rsidRPr="00C76AE7">
          <w:rPr>
            <w:rStyle w:val="Hyperlink"/>
            <w:lang w:eastAsia="zh-CN"/>
          </w:rPr>
          <w:t>ITU</w:t>
        </w:r>
        <w:r>
          <w:rPr>
            <w:rStyle w:val="Hyperlink"/>
            <w:rFonts w:hint="eastAsia"/>
            <w:lang w:eastAsia="zh-CN"/>
          </w:rPr>
          <w:t>绿色</w:t>
        </w:r>
        <w:r>
          <w:rPr>
            <w:rStyle w:val="Hyperlink"/>
            <w:lang w:eastAsia="zh-CN"/>
          </w:rPr>
          <w:t>标准周：城市与气候变化：从新气候协议至新城市议程。</w:t>
        </w:r>
      </w:hyperlink>
      <w:r w:rsidRPr="00B417C0">
        <w:rPr>
          <w:lang w:eastAsia="zh-CN"/>
        </w:rPr>
        <w:t>201</w:t>
      </w:r>
      <w:r w:rsidRPr="00B417C0">
        <w:rPr>
          <w:rFonts w:hint="eastAsia"/>
          <w:lang w:eastAsia="zh-CN"/>
        </w:rPr>
        <w:t>5</w:t>
      </w:r>
      <w:r w:rsidRPr="00B417C0">
        <w:rPr>
          <w:lang w:eastAsia="zh-CN"/>
        </w:rPr>
        <w:t>年</w:t>
      </w:r>
      <w:r w:rsidRPr="00B417C0">
        <w:rPr>
          <w:rFonts w:hint="eastAsia"/>
          <w:lang w:eastAsia="zh-CN"/>
        </w:rPr>
        <w:t>12</w:t>
      </w:r>
      <w:r w:rsidRPr="00B417C0">
        <w:rPr>
          <w:lang w:eastAsia="zh-CN"/>
        </w:rPr>
        <w:t>月</w:t>
      </w:r>
      <w:r w:rsidRPr="00B417C0">
        <w:rPr>
          <w:rFonts w:hint="eastAsia"/>
          <w:lang w:eastAsia="zh-CN"/>
        </w:rPr>
        <w:t>14</w:t>
      </w:r>
      <w:r w:rsidRPr="00B417C0">
        <w:rPr>
          <w:rFonts w:hint="eastAsia"/>
          <w:lang w:eastAsia="zh-CN"/>
        </w:rPr>
        <w:t>日</w:t>
      </w:r>
      <w:r w:rsidRPr="00B417C0">
        <w:rPr>
          <w:lang w:eastAsia="zh-CN"/>
        </w:rPr>
        <w:t>-</w:t>
      </w:r>
      <w:r w:rsidRPr="00B417C0">
        <w:rPr>
          <w:rFonts w:hint="eastAsia"/>
          <w:lang w:eastAsia="zh-CN"/>
        </w:rPr>
        <w:t>18</w:t>
      </w:r>
      <w:r w:rsidRPr="00B417C0">
        <w:rPr>
          <w:lang w:eastAsia="zh-CN"/>
        </w:rPr>
        <w:t>日</w:t>
      </w:r>
      <w:r w:rsidRPr="00B417C0">
        <w:rPr>
          <w:rFonts w:hint="eastAsia"/>
          <w:lang w:eastAsia="zh-CN"/>
        </w:rPr>
        <w:t>第五届</w:t>
      </w:r>
      <w:r w:rsidRPr="00B417C0">
        <w:rPr>
          <w:lang w:eastAsia="zh-CN"/>
        </w:rPr>
        <w:t>ITU</w:t>
      </w:r>
      <w:r w:rsidRPr="00B417C0">
        <w:rPr>
          <w:rFonts w:hint="eastAsia"/>
          <w:lang w:eastAsia="zh-CN"/>
        </w:rPr>
        <w:t>绿色标准周在巴哈马群岛拿索举行。活动由</w:t>
      </w:r>
      <w:r w:rsidRPr="00B417C0">
        <w:rPr>
          <w:lang w:eastAsia="zh-CN"/>
        </w:rPr>
        <w:t>巴哈马国</w:t>
      </w:r>
      <w:r w:rsidRPr="00B417C0">
        <w:rPr>
          <w:rFonts w:hint="eastAsia"/>
          <w:lang w:eastAsia="zh-CN"/>
        </w:rPr>
        <w:t>政府组织，由以下地区和组织共同举办：</w:t>
      </w:r>
      <w:r w:rsidRPr="00B417C0">
        <w:rPr>
          <w:lang w:eastAsia="zh-CN"/>
        </w:rPr>
        <w:t>加勒比地区</w:t>
      </w:r>
      <w:r w:rsidRPr="00B417C0">
        <w:rPr>
          <w:rFonts w:hint="eastAsia"/>
          <w:lang w:eastAsia="zh-CN"/>
        </w:rPr>
        <w:t>中心</w:t>
      </w:r>
      <w:r w:rsidRPr="00B417C0">
        <w:rPr>
          <w:lang w:eastAsia="zh-CN"/>
        </w:rPr>
        <w:t>巴塞尔公约区域（</w:t>
      </w:r>
      <w:r w:rsidRPr="00B417C0">
        <w:rPr>
          <w:lang w:eastAsia="zh-CN"/>
        </w:rPr>
        <w:t>BCRC</w:t>
      </w:r>
      <w:r w:rsidRPr="00B417C0">
        <w:rPr>
          <w:lang w:eastAsia="zh-CN"/>
        </w:rPr>
        <w:t>加勒比）</w:t>
      </w:r>
      <w:r w:rsidRPr="00B417C0">
        <w:rPr>
          <w:rFonts w:hint="eastAsia"/>
          <w:lang w:eastAsia="zh-CN"/>
        </w:rPr>
        <w:t>、</w:t>
      </w:r>
      <w:r w:rsidRPr="00B417C0">
        <w:rPr>
          <w:lang w:eastAsia="zh-CN"/>
        </w:rPr>
        <w:t>南美洲地区</w:t>
      </w:r>
      <w:r w:rsidRPr="00B417C0">
        <w:rPr>
          <w:rFonts w:hint="eastAsia"/>
          <w:lang w:eastAsia="zh-CN"/>
        </w:rPr>
        <w:t>中心</w:t>
      </w:r>
      <w:r w:rsidRPr="00B417C0">
        <w:rPr>
          <w:lang w:eastAsia="zh-CN"/>
        </w:rPr>
        <w:t>巴塞尔公约区域（</w:t>
      </w:r>
      <w:r w:rsidRPr="00B417C0">
        <w:rPr>
          <w:lang w:eastAsia="zh-CN"/>
        </w:rPr>
        <w:t>CRBAS</w:t>
      </w:r>
      <w:r w:rsidRPr="00B417C0">
        <w:rPr>
          <w:lang w:eastAsia="zh-CN"/>
        </w:rPr>
        <w:t>）</w:t>
      </w:r>
      <w:r w:rsidRPr="00B417C0">
        <w:rPr>
          <w:rFonts w:hint="eastAsia"/>
          <w:lang w:eastAsia="zh-CN"/>
        </w:rPr>
        <w:t>、</w:t>
      </w:r>
      <w:r w:rsidRPr="00B417C0">
        <w:rPr>
          <w:lang w:eastAsia="zh-CN"/>
        </w:rPr>
        <w:t>拉丁美洲</w:t>
      </w:r>
      <w:r w:rsidRPr="00B417C0">
        <w:rPr>
          <w:rFonts w:hint="eastAsia"/>
          <w:lang w:eastAsia="zh-CN"/>
        </w:rPr>
        <w:t>与</w:t>
      </w:r>
      <w:r w:rsidRPr="00B417C0">
        <w:rPr>
          <w:lang w:eastAsia="zh-CN"/>
        </w:rPr>
        <w:t>加勒比经济委员会（</w:t>
      </w:r>
      <w:r w:rsidRPr="00B417C0">
        <w:rPr>
          <w:lang w:eastAsia="zh-CN"/>
        </w:rPr>
        <w:t>ECLAC</w:t>
      </w:r>
      <w:r w:rsidRPr="00B417C0">
        <w:rPr>
          <w:lang w:eastAsia="zh-CN"/>
        </w:rPr>
        <w:t>）</w:t>
      </w:r>
      <w:r w:rsidRPr="00B417C0">
        <w:rPr>
          <w:rFonts w:hint="eastAsia"/>
          <w:lang w:eastAsia="zh-CN"/>
        </w:rPr>
        <w:t>、</w:t>
      </w:r>
      <w:r w:rsidRPr="00B417C0">
        <w:rPr>
          <w:lang w:eastAsia="zh-CN"/>
        </w:rPr>
        <w:t>联合国教育、科学及文化组</w:t>
      </w:r>
      <w:r w:rsidRPr="00B417C0">
        <w:rPr>
          <w:rFonts w:hint="eastAsia"/>
          <w:lang w:eastAsia="zh-CN"/>
        </w:rPr>
        <w:t>织</w:t>
      </w:r>
      <w:r>
        <w:rPr>
          <w:lang w:eastAsia="zh-CN"/>
        </w:rPr>
        <w:t>(UNESCO)</w:t>
      </w:r>
      <w:r w:rsidRPr="00B417C0">
        <w:rPr>
          <w:lang w:eastAsia="zh-CN"/>
        </w:rPr>
        <w:t>拉丁美洲和加勒比地区科学局</w:t>
      </w:r>
      <w:r w:rsidRPr="00B417C0">
        <w:rPr>
          <w:rFonts w:hint="eastAsia"/>
          <w:lang w:eastAsia="zh-CN"/>
        </w:rPr>
        <w:t>、</w:t>
      </w:r>
      <w:r w:rsidRPr="00B417C0">
        <w:rPr>
          <w:lang w:eastAsia="zh-CN"/>
        </w:rPr>
        <w:t>联合国人类住区规划署</w:t>
      </w:r>
      <w:r>
        <w:rPr>
          <w:lang w:eastAsia="zh-CN"/>
        </w:rPr>
        <w:t>（</w:t>
      </w:r>
      <w:r w:rsidRPr="00B417C0">
        <w:rPr>
          <w:lang w:eastAsia="zh-CN"/>
        </w:rPr>
        <w:t>UN-Habitat</w:t>
      </w:r>
      <w:r>
        <w:rPr>
          <w:lang w:eastAsia="zh-CN"/>
        </w:rPr>
        <w:t>）</w:t>
      </w:r>
      <w:r w:rsidRPr="00B417C0">
        <w:rPr>
          <w:rFonts w:hint="eastAsia"/>
          <w:lang w:eastAsia="zh-CN"/>
        </w:rPr>
        <w:t>、</w:t>
      </w:r>
      <w:r w:rsidRPr="00B417C0">
        <w:rPr>
          <w:lang w:eastAsia="zh-CN"/>
        </w:rPr>
        <w:t>联合国工业发展组织</w:t>
      </w:r>
      <w:r>
        <w:rPr>
          <w:lang w:eastAsia="zh-CN"/>
        </w:rPr>
        <w:t>（</w:t>
      </w:r>
      <w:r w:rsidRPr="00B417C0">
        <w:rPr>
          <w:lang w:eastAsia="zh-CN"/>
        </w:rPr>
        <w:t>UNIDO</w:t>
      </w:r>
      <w:r>
        <w:rPr>
          <w:lang w:eastAsia="zh-CN"/>
        </w:rPr>
        <w:t>）</w:t>
      </w:r>
      <w:r w:rsidRPr="00B417C0">
        <w:rPr>
          <w:rFonts w:hint="eastAsia"/>
          <w:lang w:eastAsia="zh-CN"/>
        </w:rPr>
        <w:t>以及国际连合大学</w:t>
      </w:r>
      <w:r>
        <w:rPr>
          <w:lang w:eastAsia="zh-CN"/>
        </w:rPr>
        <w:t>（</w:t>
      </w:r>
      <w:r w:rsidRPr="00B417C0">
        <w:rPr>
          <w:lang w:eastAsia="zh-CN"/>
        </w:rPr>
        <w:t>UNU</w:t>
      </w:r>
      <w:r>
        <w:rPr>
          <w:lang w:eastAsia="zh-CN"/>
        </w:rPr>
        <w:t>）</w:t>
      </w:r>
      <w:r w:rsidRPr="00B417C0">
        <w:rPr>
          <w:rFonts w:hint="eastAsia"/>
          <w:lang w:eastAsia="zh-CN"/>
        </w:rPr>
        <w:t>。本次活动的结尾采用了</w:t>
      </w:r>
      <w:hyperlink r:id="rId98" w:history="1">
        <w:r>
          <w:rPr>
            <w:rStyle w:val="Hyperlink"/>
            <w:rFonts w:hint="eastAsia"/>
            <w:lang w:eastAsia="zh-CN"/>
          </w:rPr>
          <w:t>《</w:t>
        </w:r>
        <w:r>
          <w:rPr>
            <w:rStyle w:val="Hyperlink"/>
            <w:lang w:eastAsia="zh-CN"/>
          </w:rPr>
          <w:t>巴拿马宣言》</w:t>
        </w:r>
      </w:hyperlink>
      <w:r w:rsidRPr="00B417C0">
        <w:rPr>
          <w:rFonts w:hint="eastAsia"/>
          <w:lang w:eastAsia="zh-CN"/>
        </w:rPr>
        <w:t>。</w:t>
      </w:r>
    </w:p>
    <w:p w:rsidR="002D2046" w:rsidRPr="00D5611F" w:rsidRDefault="002D2046" w:rsidP="00135B49">
      <w:pPr>
        <w:pStyle w:val="enumlev10"/>
        <w:rPr>
          <w:lang w:eastAsia="zh-CN"/>
        </w:rPr>
      </w:pPr>
      <w:r>
        <w:rPr>
          <w:lang w:eastAsia="zh-CN"/>
        </w:rPr>
        <w:t>•</w:t>
      </w:r>
      <w:r>
        <w:rPr>
          <w:lang w:eastAsia="zh-CN"/>
        </w:rPr>
        <w:tab/>
      </w:r>
      <w:hyperlink r:id="rId99" w:history="1">
        <w:r>
          <w:rPr>
            <w:rStyle w:val="Hyperlink"/>
            <w:rFonts w:hint="eastAsia"/>
            <w:lang w:eastAsia="zh-CN"/>
          </w:rPr>
          <w:t>第</w:t>
        </w:r>
        <w:r>
          <w:rPr>
            <w:rStyle w:val="Hyperlink"/>
            <w:lang w:eastAsia="zh-CN"/>
          </w:rPr>
          <w:t>六</w:t>
        </w:r>
        <w:r>
          <w:rPr>
            <w:rStyle w:val="Hyperlink"/>
            <w:rFonts w:hint="eastAsia"/>
            <w:lang w:eastAsia="zh-CN"/>
          </w:rPr>
          <w:t>届绿色</w:t>
        </w:r>
        <w:r>
          <w:rPr>
            <w:rStyle w:val="Hyperlink"/>
            <w:lang w:eastAsia="zh-CN"/>
          </w:rPr>
          <w:t>标准周的主题为</w:t>
        </w:r>
        <w:r w:rsidRPr="00D5611F">
          <w:rPr>
            <w:rStyle w:val="Hyperlink"/>
            <w:rFonts w:ascii="SimSun" w:hAnsi="SimSun"/>
            <w:lang w:eastAsia="zh-CN"/>
          </w:rPr>
          <w:t>“</w:t>
        </w:r>
        <w:r>
          <w:rPr>
            <w:rStyle w:val="Hyperlink"/>
            <w:lang w:eastAsia="zh-CN"/>
          </w:rPr>
          <w:t>塑造可持续智慧城市：迈向第三</w:t>
        </w:r>
        <w:r>
          <w:rPr>
            <w:rStyle w:val="Hyperlink"/>
            <w:rFonts w:hint="eastAsia"/>
            <w:lang w:eastAsia="zh-CN"/>
          </w:rPr>
          <w:t>届</w:t>
        </w:r>
        <w:r>
          <w:rPr>
            <w:rStyle w:val="Hyperlink"/>
            <w:lang w:eastAsia="zh-CN"/>
          </w:rPr>
          <w:t>联合国住房和可持续</w:t>
        </w:r>
        <w:r>
          <w:rPr>
            <w:rStyle w:val="Hyperlink"/>
            <w:rFonts w:hint="eastAsia"/>
            <w:lang w:eastAsia="zh-CN"/>
          </w:rPr>
          <w:t>城市</w:t>
        </w:r>
        <w:r>
          <w:rPr>
            <w:rStyle w:val="Hyperlink"/>
            <w:lang w:eastAsia="zh-CN"/>
          </w:rPr>
          <w:t>发展大会（</w:t>
        </w:r>
        <w:r w:rsidRPr="00C76AE7">
          <w:rPr>
            <w:rStyle w:val="Hyperlink"/>
            <w:lang w:eastAsia="zh-CN"/>
          </w:rPr>
          <w:t>Habitat III</w:t>
        </w:r>
      </w:hyperlink>
      <w:r>
        <w:rPr>
          <w:rStyle w:val="Hyperlink"/>
          <w:rFonts w:hint="eastAsia"/>
          <w:lang w:eastAsia="zh-CN"/>
        </w:rPr>
        <w:t>）</w:t>
      </w:r>
      <w:r w:rsidRPr="00D5611F">
        <w:rPr>
          <w:rStyle w:val="Hyperlink"/>
          <w:rFonts w:ascii="SimSun" w:hAnsi="SimSun"/>
          <w:lang w:eastAsia="zh-CN"/>
        </w:rPr>
        <w:t>”</w:t>
      </w:r>
      <w:r w:rsidRPr="00D5611F">
        <w:rPr>
          <w:rFonts w:hint="eastAsia"/>
          <w:lang w:eastAsia="zh-CN"/>
        </w:rPr>
        <w:t>，由乌拉圭蒙得维的亚市政府盛情承办。国际电信联盟（</w:t>
      </w:r>
      <w:r w:rsidRPr="00D5611F">
        <w:rPr>
          <w:rFonts w:hint="eastAsia"/>
          <w:lang w:eastAsia="zh-CN"/>
        </w:rPr>
        <w:t>ITU</w:t>
      </w:r>
      <w:r w:rsidRPr="00D5611F">
        <w:rPr>
          <w:rFonts w:hint="eastAsia"/>
          <w:lang w:eastAsia="zh-CN"/>
        </w:rPr>
        <w:t>）将与蒙得维的亚市政府（</w:t>
      </w:r>
      <w:r w:rsidRPr="00D5611F">
        <w:rPr>
          <w:rFonts w:hint="eastAsia"/>
          <w:lang w:eastAsia="zh-CN"/>
        </w:rPr>
        <w:t>IMM</w:t>
      </w:r>
      <w:r w:rsidRPr="00D5611F">
        <w:rPr>
          <w:rFonts w:hint="eastAsia"/>
          <w:lang w:eastAsia="zh-CN"/>
        </w:rPr>
        <w:t>）、美洲电信企业协会（</w:t>
      </w:r>
      <w:r w:rsidRPr="00D5611F">
        <w:rPr>
          <w:rFonts w:hint="eastAsia"/>
          <w:lang w:eastAsia="zh-CN"/>
        </w:rPr>
        <w:t>ASIET</w:t>
      </w:r>
      <w:r w:rsidRPr="00D5611F">
        <w:rPr>
          <w:rFonts w:hint="eastAsia"/>
          <w:lang w:eastAsia="zh-CN"/>
        </w:rPr>
        <w:t>）、拉丁美洲和加勒比经济委员会（</w:t>
      </w:r>
      <w:r w:rsidRPr="00D5611F">
        <w:rPr>
          <w:rFonts w:hint="eastAsia"/>
          <w:lang w:eastAsia="zh-CN"/>
        </w:rPr>
        <w:t>ECLAC</w:t>
      </w:r>
      <w:r w:rsidRPr="00D5611F">
        <w:rPr>
          <w:rFonts w:hint="eastAsia"/>
          <w:lang w:eastAsia="zh-CN"/>
        </w:rPr>
        <w:t>）、《巴塞尔公约》南美洲区域中心（</w:t>
      </w:r>
      <w:r w:rsidRPr="00D5611F">
        <w:rPr>
          <w:rFonts w:hint="eastAsia"/>
          <w:lang w:eastAsia="zh-CN"/>
        </w:rPr>
        <w:t>CRBAS</w:t>
      </w:r>
      <w:r w:rsidRPr="00D5611F">
        <w:rPr>
          <w:rFonts w:hint="eastAsia"/>
          <w:lang w:eastAsia="zh-CN"/>
        </w:rPr>
        <w:t>）和拉丁美洲开发银行（</w:t>
      </w:r>
      <w:r w:rsidRPr="00D5611F">
        <w:rPr>
          <w:rFonts w:hint="eastAsia"/>
          <w:lang w:eastAsia="zh-CN"/>
        </w:rPr>
        <w:t>CAF</w:t>
      </w:r>
      <w:r w:rsidRPr="00D5611F">
        <w:rPr>
          <w:rFonts w:hint="eastAsia"/>
          <w:lang w:eastAsia="zh-CN"/>
        </w:rPr>
        <w:t>）于</w:t>
      </w:r>
      <w:r w:rsidRPr="00D5611F">
        <w:rPr>
          <w:rFonts w:hint="eastAsia"/>
          <w:lang w:eastAsia="zh-CN"/>
        </w:rPr>
        <w:t>2016</w:t>
      </w:r>
      <w:r w:rsidRPr="00D5611F">
        <w:rPr>
          <w:rFonts w:hint="eastAsia"/>
          <w:lang w:eastAsia="zh-CN"/>
        </w:rPr>
        <w:t>年</w:t>
      </w:r>
      <w:r w:rsidRPr="00D5611F">
        <w:rPr>
          <w:rFonts w:hint="eastAsia"/>
          <w:lang w:eastAsia="zh-CN"/>
        </w:rPr>
        <w:t>9</w:t>
      </w:r>
      <w:r w:rsidRPr="00D5611F">
        <w:rPr>
          <w:rFonts w:hint="eastAsia"/>
          <w:lang w:eastAsia="zh-CN"/>
        </w:rPr>
        <w:t>月</w:t>
      </w:r>
      <w:r w:rsidRPr="00D5611F">
        <w:rPr>
          <w:rFonts w:hint="eastAsia"/>
          <w:lang w:eastAsia="zh-CN"/>
        </w:rPr>
        <w:t>5</w:t>
      </w:r>
      <w:r w:rsidRPr="00D5611F">
        <w:rPr>
          <w:rFonts w:hint="eastAsia"/>
          <w:lang w:eastAsia="zh-CN"/>
        </w:rPr>
        <w:t>至</w:t>
      </w:r>
      <w:r w:rsidRPr="00D5611F">
        <w:rPr>
          <w:rFonts w:hint="eastAsia"/>
          <w:lang w:eastAsia="zh-CN"/>
        </w:rPr>
        <w:t>9</w:t>
      </w:r>
      <w:r w:rsidRPr="00D5611F">
        <w:rPr>
          <w:rFonts w:hint="eastAsia"/>
          <w:lang w:eastAsia="zh-CN"/>
        </w:rPr>
        <w:t>日在乌拉圭蒙得维的亚共同组织第六届绿色标准周。</w:t>
      </w:r>
      <w:hyperlink r:id="rId100" w:history="1">
        <w:r w:rsidRPr="00135B49">
          <w:rPr>
            <w:rStyle w:val="Hyperlink"/>
            <w:rFonts w:hint="eastAsia"/>
            <w:lang w:eastAsia="zh-CN"/>
          </w:rPr>
          <w:t>新闻稿全文</w:t>
        </w:r>
      </w:hyperlink>
      <w:r w:rsidRPr="00D5611F">
        <w:rPr>
          <w:rFonts w:hint="eastAsia"/>
          <w:lang w:eastAsia="zh-CN"/>
        </w:rPr>
        <w:t>。本次活动的结尾采用了</w:t>
      </w:r>
      <w:hyperlink r:id="rId101" w:history="1">
        <w:r w:rsidR="00135B49">
          <w:rPr>
            <w:rStyle w:val="Hyperlink"/>
            <w:rFonts w:hint="eastAsia"/>
            <w:lang w:eastAsia="zh-CN"/>
          </w:rPr>
          <w:t>《</w:t>
        </w:r>
        <w:r w:rsidR="00135B49">
          <w:rPr>
            <w:rStyle w:val="Hyperlink"/>
            <w:lang w:eastAsia="zh-CN"/>
          </w:rPr>
          <w:t>蒙得维的亚宣言》</w:t>
        </w:r>
      </w:hyperlink>
      <w:r w:rsidRPr="00D5611F">
        <w:rPr>
          <w:rFonts w:hint="eastAsia"/>
          <w:lang w:eastAsia="zh-CN"/>
        </w:rPr>
        <w:t>。</w:t>
      </w:r>
    </w:p>
    <w:p w:rsidR="002D2046" w:rsidRDefault="002D2046" w:rsidP="002D2046">
      <w:pPr>
        <w:pStyle w:val="Heading1"/>
        <w:rPr>
          <w:lang w:eastAsia="zh-CN"/>
        </w:rPr>
      </w:pPr>
      <w:bookmarkStart w:id="412" w:name="_Toc416161350"/>
      <w:bookmarkStart w:id="413" w:name="_Toc438553970"/>
      <w:bookmarkStart w:id="414" w:name="_Toc453929089"/>
      <w:bookmarkStart w:id="415" w:name="_Toc453932960"/>
      <w:bookmarkStart w:id="416" w:name="_Toc454295866"/>
      <w:bookmarkStart w:id="417" w:name="_Toc462664220"/>
      <w:bookmarkStart w:id="418" w:name="_Toc464035578"/>
      <w:bookmarkStart w:id="419" w:name="_Toc465078399"/>
      <w:bookmarkStart w:id="420" w:name="_Toc465078837"/>
      <w:bookmarkStart w:id="421" w:name="_Toc465079783"/>
      <w:bookmarkStart w:id="422" w:name="_Toc465081805"/>
      <w:bookmarkStart w:id="423" w:name="_Toc465098885"/>
      <w:r>
        <w:rPr>
          <w:lang w:eastAsia="zh-CN"/>
        </w:rPr>
        <w:lastRenderedPageBreak/>
        <w:t>8</w:t>
      </w:r>
      <w:r>
        <w:rPr>
          <w:lang w:eastAsia="zh-CN"/>
        </w:rPr>
        <w:tab/>
      </w:r>
      <w:bookmarkEnd w:id="412"/>
      <w:bookmarkEnd w:id="413"/>
      <w:bookmarkEnd w:id="414"/>
      <w:bookmarkEnd w:id="415"/>
      <w:bookmarkEnd w:id="416"/>
      <w:bookmarkEnd w:id="417"/>
      <w:bookmarkEnd w:id="418"/>
      <w:r>
        <w:rPr>
          <w:rFonts w:hint="eastAsia"/>
          <w:lang w:eastAsia="zh-CN"/>
        </w:rPr>
        <w:t>会计、收费、资费及其他经济和政治问题</w:t>
      </w:r>
      <w:bookmarkEnd w:id="419"/>
      <w:bookmarkEnd w:id="420"/>
      <w:bookmarkEnd w:id="421"/>
      <w:bookmarkEnd w:id="422"/>
      <w:bookmarkEnd w:id="423"/>
    </w:p>
    <w:p w:rsidR="002D2046" w:rsidRDefault="002D2046" w:rsidP="002D2046">
      <w:pPr>
        <w:pStyle w:val="Heading2"/>
        <w:rPr>
          <w:lang w:eastAsia="zh-CN"/>
        </w:rPr>
      </w:pPr>
      <w:bookmarkStart w:id="424" w:name="_Toc464035579"/>
      <w:bookmarkStart w:id="425" w:name="_Toc465078400"/>
      <w:bookmarkStart w:id="426" w:name="_Toc465078838"/>
      <w:bookmarkStart w:id="427" w:name="_Toc465079784"/>
      <w:bookmarkStart w:id="428" w:name="_Toc465081806"/>
      <w:bookmarkStart w:id="429" w:name="_Toc465098886"/>
      <w:bookmarkStart w:id="430" w:name="_Toc416161351"/>
      <w:r>
        <w:rPr>
          <w:lang w:eastAsia="zh-CN"/>
        </w:rPr>
        <w:t>8.1</w:t>
      </w:r>
      <w:r>
        <w:rPr>
          <w:lang w:eastAsia="zh-CN"/>
        </w:rPr>
        <w:tab/>
      </w:r>
      <w:bookmarkEnd w:id="424"/>
      <w:r>
        <w:rPr>
          <w:rFonts w:hint="eastAsia"/>
          <w:lang w:eastAsia="zh-CN"/>
        </w:rPr>
        <w:t>手机国际漫游</w:t>
      </w:r>
      <w:bookmarkEnd w:id="425"/>
      <w:bookmarkEnd w:id="426"/>
      <w:bookmarkEnd w:id="427"/>
      <w:bookmarkEnd w:id="428"/>
      <w:bookmarkEnd w:id="429"/>
    </w:p>
    <w:p w:rsidR="002D2046" w:rsidRDefault="002D2046" w:rsidP="002D2046">
      <w:pPr>
        <w:ind w:firstLineChars="200" w:firstLine="480"/>
        <w:rPr>
          <w:lang w:eastAsia="zh-CN"/>
        </w:rPr>
      </w:pPr>
      <w:r>
        <w:rPr>
          <w:lang w:eastAsia="zh-CN"/>
        </w:rPr>
        <w:t>ITU</w:t>
      </w:r>
      <w:r>
        <w:rPr>
          <w:rFonts w:hint="eastAsia"/>
          <w:lang w:eastAsia="zh-CN"/>
        </w:rPr>
        <w:t>成员国已就技术论文</w:t>
      </w:r>
      <w:hyperlink r:id="rId102" w:history="1">
        <w:r w:rsidRPr="00D5611F">
          <w:rPr>
            <w:rStyle w:val="Hyperlink"/>
            <w:rFonts w:ascii="SimSun" w:hAnsi="SimSun"/>
            <w:lang w:eastAsia="zh-CN"/>
          </w:rPr>
          <w:t>“</w:t>
        </w:r>
        <w:r>
          <w:rPr>
            <w:rStyle w:val="Hyperlink"/>
            <w:rFonts w:hint="eastAsia"/>
            <w:lang w:eastAsia="zh-CN"/>
          </w:rPr>
          <w:t>国家</w:t>
        </w:r>
        <w:r>
          <w:rPr>
            <w:rStyle w:val="Hyperlink"/>
            <w:lang w:eastAsia="zh-CN"/>
          </w:rPr>
          <w:t>监管部门对手机国际漫游费分析</w:t>
        </w:r>
        <w:r>
          <w:rPr>
            <w:rStyle w:val="Hyperlink"/>
            <w:lang w:eastAsia="zh-CN"/>
          </w:rPr>
          <w:t>ITU</w:t>
        </w:r>
        <w:r>
          <w:rPr>
            <w:rStyle w:val="Hyperlink"/>
            <w:lang w:eastAsia="zh-CN"/>
          </w:rPr>
          <w:t>技术指导</w:t>
        </w:r>
        <w:r w:rsidRPr="00D5611F">
          <w:rPr>
            <w:rStyle w:val="Hyperlink"/>
            <w:rFonts w:ascii="SimSun" w:hAnsi="SimSun" w:hint="eastAsia"/>
            <w:lang w:eastAsia="zh-CN"/>
          </w:rPr>
          <w:t>”</w:t>
        </w:r>
      </w:hyperlink>
      <w:r>
        <w:rPr>
          <w:rFonts w:hint="eastAsia"/>
          <w:lang w:eastAsia="zh-CN"/>
        </w:rPr>
        <w:t>达成共识</w:t>
      </w:r>
      <w:r>
        <w:rPr>
          <w:rFonts w:hint="eastAsia"/>
          <w:lang w:val="en-US" w:eastAsia="zh-CN"/>
        </w:rPr>
        <w:t>。</w:t>
      </w:r>
      <w:r>
        <w:rPr>
          <w:rFonts w:hint="eastAsia"/>
          <w:lang w:eastAsia="zh-CN"/>
        </w:rPr>
        <w:t> </w:t>
      </w:r>
      <w:hyperlink r:id="rId103" w:history="1">
        <w:r>
          <w:rPr>
            <w:rFonts w:hint="eastAsia"/>
            <w:lang w:eastAsia="zh-CN"/>
          </w:rPr>
          <w:t>ITU-T</w:t>
        </w:r>
        <w:r>
          <w:rPr>
            <w:rFonts w:hint="eastAsia"/>
            <w:lang w:eastAsia="zh-CN"/>
          </w:rPr>
          <w:t>国家监管机构（</w:t>
        </w:r>
        <w:r>
          <w:rPr>
            <w:rFonts w:hint="eastAsia"/>
            <w:lang w:eastAsia="zh-CN"/>
          </w:rPr>
          <w:t>NRA</w:t>
        </w:r>
        <w:r>
          <w:rPr>
            <w:rFonts w:hint="eastAsia"/>
            <w:lang w:eastAsia="zh-CN"/>
          </w:rPr>
          <w:t>）新版技术指南</w:t>
        </w:r>
      </w:hyperlink>
      <w:r>
        <w:rPr>
          <w:rFonts w:hint="eastAsia"/>
          <w:lang w:eastAsia="zh-CN"/>
        </w:rPr>
        <w:t>将协助监管机构开展工作，为公平、可承受的国际移动漫游话音服务创建有利的环境。与新版技术指南同时发布的还有一个</w:t>
      </w:r>
      <w:hyperlink r:id="rId104" w:history="1">
        <w:r>
          <w:rPr>
            <w:rStyle w:val="Hyperlink"/>
            <w:rFonts w:hint="eastAsia"/>
            <w:lang w:eastAsia="zh-CN"/>
          </w:rPr>
          <w:t>在线工具</w:t>
        </w:r>
      </w:hyperlink>
      <w:r>
        <w:rPr>
          <w:rFonts w:hint="eastAsia"/>
          <w:lang w:eastAsia="zh-CN"/>
        </w:rPr>
        <w:t>，为提供移动漫游话音服务的运营商提供计算成本的模型。为响应</w:t>
      </w:r>
      <w:r>
        <w:rPr>
          <w:rFonts w:hint="eastAsia"/>
          <w:lang w:eastAsia="zh-CN"/>
        </w:rPr>
        <w:t>ITU</w:t>
      </w:r>
      <w:r>
        <w:rPr>
          <w:rFonts w:hint="eastAsia"/>
          <w:lang w:eastAsia="zh-CN"/>
        </w:rPr>
        <w:t>成员国的号召，即加大清晰度，使顾客交付的漫游服务费与他们的经营成本相称，新技术指南和在线工具应运而生。</w:t>
      </w:r>
    </w:p>
    <w:p w:rsidR="002D2046" w:rsidRDefault="001A39F0" w:rsidP="002D2046">
      <w:pPr>
        <w:ind w:firstLineChars="200" w:firstLine="480"/>
        <w:rPr>
          <w:rStyle w:val="Hyperlink"/>
          <w:lang w:eastAsia="zh-CN"/>
        </w:rPr>
      </w:pPr>
      <w:hyperlink r:id="rId105" w:anchor=".V_uE3OV97mE" w:history="1">
        <w:r w:rsidR="002D2046">
          <w:rPr>
            <w:rStyle w:val="Hyperlink"/>
            <w:rFonts w:hint="eastAsia"/>
            <w:lang w:eastAsia="zh-CN"/>
          </w:rPr>
          <w:t>新闻稿</w:t>
        </w:r>
        <w:r w:rsidR="002D2046">
          <w:rPr>
            <w:rStyle w:val="Hyperlink"/>
            <w:lang w:eastAsia="zh-CN"/>
          </w:rPr>
          <w:t>全文</w:t>
        </w:r>
      </w:hyperlink>
    </w:p>
    <w:p w:rsidR="002D2046" w:rsidRDefault="002D2046" w:rsidP="002D2046">
      <w:pPr>
        <w:pStyle w:val="Heading2"/>
        <w:rPr>
          <w:lang w:eastAsia="zh-CN"/>
        </w:rPr>
      </w:pPr>
      <w:bookmarkStart w:id="431" w:name="_Toc464035580"/>
      <w:bookmarkStart w:id="432" w:name="_Toc465078401"/>
      <w:bookmarkStart w:id="433" w:name="_Toc465078839"/>
      <w:bookmarkStart w:id="434" w:name="_Toc465079785"/>
      <w:bookmarkStart w:id="435" w:name="_Toc465081807"/>
      <w:bookmarkStart w:id="436" w:name="_Toc465098887"/>
      <w:r>
        <w:rPr>
          <w:lang w:eastAsia="zh-CN"/>
        </w:rPr>
        <w:t>8.2</w:t>
      </w:r>
      <w:bookmarkEnd w:id="431"/>
      <w:r>
        <w:rPr>
          <w:rFonts w:hint="eastAsia"/>
          <w:lang w:val="en-US" w:eastAsia="zh-CN"/>
        </w:rPr>
        <w:tab/>
      </w:r>
      <w:r>
        <w:rPr>
          <w:rFonts w:hint="eastAsia"/>
          <w:lang w:eastAsia="zh-CN"/>
        </w:rPr>
        <w:t>系紧技术革新进程与政策需求之间的纽带</w:t>
      </w:r>
      <w:bookmarkEnd w:id="432"/>
      <w:bookmarkEnd w:id="433"/>
      <w:bookmarkEnd w:id="434"/>
      <w:bookmarkEnd w:id="435"/>
      <w:bookmarkEnd w:id="436"/>
    </w:p>
    <w:p w:rsidR="002D2046" w:rsidRDefault="002D2046" w:rsidP="002D2046">
      <w:pPr>
        <w:ind w:firstLineChars="200" w:firstLine="480"/>
        <w:rPr>
          <w:szCs w:val="24"/>
          <w:lang w:eastAsia="zh-CN"/>
        </w:rPr>
      </w:pPr>
      <w:r>
        <w:rPr>
          <w:rFonts w:hint="eastAsia"/>
          <w:szCs w:val="24"/>
          <w:lang w:eastAsia="zh-CN"/>
        </w:rPr>
        <w:t>国际社会期待利用国际电联成员这一独特的公有</w:t>
      </w:r>
      <w:r>
        <w:rPr>
          <w:rFonts w:hint="eastAsia"/>
          <w:szCs w:val="24"/>
          <w:lang w:eastAsia="zh-CN"/>
        </w:rPr>
        <w:t xml:space="preserve"> </w:t>
      </w:r>
      <w:r>
        <w:rPr>
          <w:szCs w:val="24"/>
          <w:lang w:eastAsia="zh-CN"/>
        </w:rPr>
        <w:t xml:space="preserve">– </w:t>
      </w:r>
      <w:r>
        <w:rPr>
          <w:rFonts w:hint="eastAsia"/>
          <w:szCs w:val="24"/>
          <w:lang w:eastAsia="zh-CN"/>
        </w:rPr>
        <w:t>私营伙伴关系中立平台来强调技术革新、企业需要与经济和政策需求之间的纽带。</w:t>
      </w:r>
    </w:p>
    <w:p w:rsidR="002D2046" w:rsidRDefault="002D2046" w:rsidP="002D2046">
      <w:pPr>
        <w:ind w:firstLineChars="200" w:firstLine="480"/>
        <w:rPr>
          <w:lang w:eastAsia="zh-CN"/>
        </w:rPr>
      </w:pPr>
      <w:r>
        <w:rPr>
          <w:rFonts w:hint="eastAsia"/>
          <w:lang w:eastAsia="zh-CN"/>
        </w:rPr>
        <w:t>ITU</w:t>
      </w:r>
      <w:r>
        <w:rPr>
          <w:rFonts w:hint="eastAsia"/>
          <w:lang w:eastAsia="zh-CN"/>
        </w:rPr>
        <w:t>成员在技术和政策进展方面的凝聚力日渐增强，使得</w:t>
      </w:r>
      <w:r>
        <w:rPr>
          <w:rFonts w:hint="eastAsia"/>
          <w:lang w:eastAsia="zh-CN"/>
        </w:rPr>
        <w:t>ITU-T</w:t>
      </w:r>
      <w:r>
        <w:rPr>
          <w:rFonts w:hint="eastAsia"/>
          <w:lang w:eastAsia="zh-CN"/>
        </w:rPr>
        <w:t>第</w:t>
      </w:r>
      <w:r>
        <w:rPr>
          <w:rFonts w:hint="eastAsia"/>
          <w:lang w:val="en-US" w:eastAsia="zh-CN"/>
        </w:rPr>
        <w:t>3</w:t>
      </w:r>
      <w:r>
        <w:rPr>
          <w:rFonts w:hint="eastAsia"/>
          <w:lang w:val="en-US" w:eastAsia="zh-CN"/>
        </w:rPr>
        <w:t>研究组在</w:t>
      </w:r>
      <w:r>
        <w:rPr>
          <w:rFonts w:hint="eastAsia"/>
          <w:lang w:eastAsia="zh-CN"/>
        </w:rPr>
        <w:t>新技术标准发展中考虑为</w:t>
      </w:r>
      <w:r>
        <w:rPr>
          <w:rFonts w:hint="eastAsia"/>
          <w:lang w:eastAsia="zh-CN"/>
        </w:rPr>
        <w:t>ITU</w:t>
      </w:r>
      <w:r>
        <w:rPr>
          <w:rFonts w:hint="eastAsia"/>
          <w:lang w:eastAsia="zh-CN"/>
        </w:rPr>
        <w:t>标准化专家组提供经济与政策基线。</w:t>
      </w:r>
    </w:p>
    <w:p w:rsidR="002D2046" w:rsidRDefault="002D2046" w:rsidP="002D2046">
      <w:pPr>
        <w:ind w:firstLineChars="200" w:firstLine="480"/>
        <w:rPr>
          <w:lang w:val="en-US" w:eastAsia="zh-CN"/>
        </w:rPr>
      </w:pPr>
      <w:r>
        <w:rPr>
          <w:rFonts w:hint="eastAsia"/>
          <w:color w:val="000000"/>
          <w:lang w:eastAsia="zh-CN"/>
        </w:rPr>
        <w:t>在</w:t>
      </w:r>
      <w:r>
        <w:rPr>
          <w:color w:val="000000"/>
          <w:lang w:eastAsia="zh-CN"/>
        </w:rPr>
        <w:t>2013-2016</w:t>
      </w:r>
      <w:r>
        <w:rPr>
          <w:color w:val="000000"/>
          <w:lang w:eastAsia="zh-CN"/>
        </w:rPr>
        <w:t>年研究期</w:t>
      </w:r>
      <w:r>
        <w:rPr>
          <w:rFonts w:hint="eastAsia"/>
          <w:color w:val="000000"/>
          <w:lang w:eastAsia="zh-CN"/>
        </w:rPr>
        <w:t>，</w:t>
      </w:r>
      <w:r>
        <w:rPr>
          <w:color w:val="000000"/>
          <w:lang w:eastAsia="zh-CN"/>
        </w:rPr>
        <w:t>第</w:t>
      </w:r>
      <w:r>
        <w:rPr>
          <w:color w:val="000000"/>
          <w:lang w:eastAsia="zh-CN"/>
        </w:rPr>
        <w:t>3</w:t>
      </w:r>
      <w:r>
        <w:rPr>
          <w:color w:val="000000"/>
          <w:lang w:eastAsia="zh-CN"/>
        </w:rPr>
        <w:t>研究组研究的议题包括</w:t>
      </w:r>
      <w:r>
        <w:rPr>
          <w:color w:val="000000"/>
          <w:lang w:eastAsia="zh-CN"/>
        </w:rPr>
        <w:t>NGN</w:t>
      </w:r>
      <w:r>
        <w:rPr>
          <w:color w:val="000000"/>
          <w:lang w:eastAsia="zh-CN"/>
        </w:rPr>
        <w:t>计费和结算、国际互联网连接、国际移动漫游、</w:t>
      </w:r>
      <w:r>
        <w:rPr>
          <w:color w:val="000000"/>
          <w:lang w:eastAsia="zh-CN"/>
        </w:rPr>
        <w:t>OTT</w:t>
      </w:r>
      <w:r>
        <w:rPr>
          <w:color w:val="000000"/>
          <w:lang w:eastAsia="zh-CN"/>
        </w:rPr>
        <w:t>的经济影响、确定相关市场和显著市场支配力（</w:t>
      </w:r>
      <w:r>
        <w:rPr>
          <w:color w:val="000000"/>
          <w:lang w:eastAsia="zh-CN"/>
        </w:rPr>
        <w:t>SMP</w:t>
      </w:r>
      <w:r>
        <w:rPr>
          <w:color w:val="000000"/>
          <w:lang w:eastAsia="zh-CN"/>
        </w:rPr>
        <w:t>）、对国际电信业务安排使用商业协议、普遍服务的国际问题、移动金融服务的经济和竞争问题、与收费和开具发票相关的争议解决、迂回呼叫程序等。</w:t>
      </w:r>
      <w:r>
        <w:rPr>
          <w:lang w:eastAsia="zh-CN"/>
        </w:rPr>
        <w:t>ITU-T</w:t>
      </w:r>
      <w:r>
        <w:rPr>
          <w:rFonts w:hint="eastAsia"/>
          <w:lang w:eastAsia="zh-CN"/>
        </w:rPr>
        <w:t>第</w:t>
      </w:r>
      <w:r>
        <w:rPr>
          <w:lang w:eastAsia="zh-CN"/>
        </w:rPr>
        <w:t>3</w:t>
      </w:r>
      <w:r>
        <w:rPr>
          <w:rFonts w:hint="eastAsia"/>
          <w:lang w:eastAsia="zh-CN"/>
        </w:rPr>
        <w:t>研究组在</w:t>
      </w:r>
      <w:r>
        <w:rPr>
          <w:lang w:eastAsia="zh-CN"/>
        </w:rPr>
        <w:t>2013</w:t>
      </w:r>
      <w:r>
        <w:rPr>
          <w:rFonts w:hint="eastAsia"/>
          <w:lang w:eastAsia="zh-CN"/>
        </w:rPr>
        <w:t>至</w:t>
      </w:r>
      <w:r>
        <w:rPr>
          <w:lang w:eastAsia="zh-CN"/>
        </w:rPr>
        <w:t>2016</w:t>
      </w:r>
      <w:r>
        <w:rPr>
          <w:rFonts w:hint="eastAsia"/>
          <w:lang w:eastAsia="zh-CN"/>
        </w:rPr>
        <w:t>年</w:t>
      </w:r>
      <w:r>
        <w:rPr>
          <w:lang w:eastAsia="zh-CN"/>
        </w:rPr>
        <w:t>研究期</w:t>
      </w:r>
      <w:r>
        <w:rPr>
          <w:rFonts w:hint="eastAsia"/>
          <w:lang w:eastAsia="zh-CN"/>
        </w:rPr>
        <w:t>的</w:t>
      </w:r>
      <w:r>
        <w:rPr>
          <w:lang w:eastAsia="zh-CN"/>
        </w:rPr>
        <w:t>第四次会议收到</w:t>
      </w:r>
      <w:r>
        <w:rPr>
          <w:rFonts w:hint="eastAsia"/>
          <w:lang w:eastAsia="zh-CN"/>
        </w:rPr>
        <w:t>超过</w:t>
      </w:r>
      <w:r>
        <w:rPr>
          <w:lang w:eastAsia="zh-CN"/>
        </w:rPr>
        <w:t>75</w:t>
      </w:r>
      <w:r>
        <w:rPr>
          <w:rFonts w:hint="eastAsia"/>
          <w:lang w:eastAsia="zh-CN"/>
        </w:rPr>
        <w:t>个</w:t>
      </w:r>
      <w:r>
        <w:rPr>
          <w:lang w:eastAsia="zh-CN"/>
        </w:rPr>
        <w:t>成员提交的</w:t>
      </w:r>
      <w:r>
        <w:rPr>
          <w:lang w:eastAsia="zh-CN"/>
        </w:rPr>
        <w:t>141</w:t>
      </w:r>
      <w:r>
        <w:rPr>
          <w:rFonts w:hint="eastAsia"/>
          <w:lang w:eastAsia="zh-CN"/>
        </w:rPr>
        <w:t>份</w:t>
      </w:r>
      <w:r>
        <w:rPr>
          <w:lang w:eastAsia="zh-CN"/>
        </w:rPr>
        <w:t>文稿。</w:t>
      </w:r>
      <w:r>
        <w:rPr>
          <w:rFonts w:hint="eastAsia"/>
          <w:lang w:eastAsia="zh-CN"/>
        </w:rPr>
        <w:t>与会</w:t>
      </w:r>
      <w:r>
        <w:rPr>
          <w:lang w:eastAsia="zh-CN"/>
        </w:rPr>
        <w:t>成员就包括建议书草案在内的</w:t>
      </w:r>
      <w:r>
        <w:rPr>
          <w:rFonts w:hint="eastAsia"/>
          <w:lang w:eastAsia="zh-CN"/>
        </w:rPr>
        <w:t>许多</w:t>
      </w:r>
      <w:r>
        <w:rPr>
          <w:lang w:eastAsia="zh-CN"/>
        </w:rPr>
        <w:t>议题进行了大量讨论</w:t>
      </w:r>
      <w:r>
        <w:rPr>
          <w:rFonts w:hint="eastAsia"/>
          <w:lang w:eastAsia="zh-CN"/>
        </w:rPr>
        <w:t>。</w:t>
      </w:r>
    </w:p>
    <w:p w:rsidR="002D2046" w:rsidRDefault="002D2046" w:rsidP="002D2046">
      <w:pPr>
        <w:ind w:firstLineChars="200" w:firstLine="480"/>
        <w:rPr>
          <w:lang w:eastAsia="zh-CN"/>
        </w:rPr>
      </w:pPr>
      <w:r>
        <w:rPr>
          <w:lang w:eastAsia="zh-CN"/>
        </w:rPr>
        <w:t>ITU-T</w:t>
      </w:r>
      <w:r>
        <w:rPr>
          <w:rFonts w:hint="eastAsia"/>
          <w:lang w:eastAsia="zh-CN"/>
        </w:rPr>
        <w:t>第</w:t>
      </w:r>
      <w:r>
        <w:rPr>
          <w:lang w:eastAsia="zh-CN"/>
        </w:rPr>
        <w:t>3</w:t>
      </w:r>
      <w:r>
        <w:rPr>
          <w:rFonts w:hint="eastAsia"/>
          <w:lang w:eastAsia="zh-CN"/>
        </w:rPr>
        <w:t>研究组也加快对移动金融服务（</w:t>
      </w:r>
      <w:r>
        <w:rPr>
          <w:rFonts w:hint="eastAsia"/>
          <w:lang w:eastAsia="zh-CN"/>
        </w:rPr>
        <w:t>MFS</w:t>
      </w:r>
      <w:r>
        <w:rPr>
          <w:rFonts w:hint="eastAsia"/>
          <w:lang w:eastAsia="zh-CN"/>
        </w:rPr>
        <w:t>）的研究，致力于国际标准方面的工作，给消费者授权，并与</w:t>
      </w:r>
      <w:r>
        <w:rPr>
          <w:rFonts w:hint="eastAsia"/>
          <w:lang w:eastAsia="zh-CN"/>
        </w:rPr>
        <w:t>ITU-T</w:t>
      </w:r>
      <w:r>
        <w:rPr>
          <w:rFonts w:hint="eastAsia"/>
          <w:lang w:eastAsia="zh-CN"/>
        </w:rPr>
        <w:t>数字金融服务焦点小组密切协作，为</w:t>
      </w:r>
      <w:r>
        <w:rPr>
          <w:rFonts w:hint="eastAsia"/>
          <w:lang w:eastAsia="zh-CN"/>
        </w:rPr>
        <w:t>MFS</w:t>
      </w:r>
      <w:r>
        <w:rPr>
          <w:rFonts w:hint="eastAsia"/>
          <w:lang w:eastAsia="zh-CN"/>
        </w:rPr>
        <w:t>竞争和市场创造一个公平竞争的环境（见</w:t>
      </w:r>
      <w:r>
        <w:rPr>
          <w:rFonts w:hint="eastAsia"/>
          <w:lang w:eastAsia="zh-CN"/>
        </w:rPr>
        <w:t>13.2</w:t>
      </w:r>
      <w:r>
        <w:rPr>
          <w:rFonts w:hint="eastAsia"/>
          <w:lang w:eastAsia="zh-CN"/>
        </w:rPr>
        <w:t>节）。</w:t>
      </w:r>
    </w:p>
    <w:p w:rsidR="002D2046" w:rsidRDefault="002D2046" w:rsidP="002D2046">
      <w:pPr>
        <w:ind w:firstLineChars="200" w:firstLine="480"/>
        <w:rPr>
          <w:lang w:eastAsia="zh-CN"/>
        </w:rPr>
      </w:pPr>
      <w:r>
        <w:rPr>
          <w:rFonts w:hint="eastAsia"/>
          <w:lang w:eastAsia="zh-CN"/>
        </w:rPr>
        <w:t>参与</w:t>
      </w:r>
      <w:r>
        <w:rPr>
          <w:rFonts w:hint="eastAsia"/>
          <w:lang w:eastAsia="zh-CN"/>
        </w:rPr>
        <w:t>ITU-T</w:t>
      </w:r>
      <w:r>
        <w:rPr>
          <w:rFonts w:hint="eastAsia"/>
          <w:lang w:eastAsia="zh-CN"/>
        </w:rPr>
        <w:t>第</w:t>
      </w:r>
      <w:r>
        <w:rPr>
          <w:rFonts w:hint="eastAsia"/>
          <w:lang w:val="en-US" w:eastAsia="zh-CN"/>
        </w:rPr>
        <w:t>3</w:t>
      </w:r>
      <w:r>
        <w:rPr>
          <w:rFonts w:hint="eastAsia"/>
          <w:lang w:val="en-US" w:eastAsia="zh-CN"/>
        </w:rPr>
        <w:t>研究组的</w:t>
      </w:r>
      <w:r>
        <w:rPr>
          <w:rFonts w:hint="eastAsia"/>
          <w:lang w:eastAsia="zh-CN"/>
        </w:rPr>
        <w:t>ITU</w:t>
      </w:r>
      <w:r>
        <w:rPr>
          <w:rFonts w:hint="eastAsia"/>
          <w:lang w:eastAsia="zh-CN"/>
        </w:rPr>
        <w:t>成员取得了五国际标准中的第一阶段的批准（“确定”），并继续向着</w:t>
      </w:r>
      <w:r>
        <w:rPr>
          <w:lang w:eastAsia="zh-CN"/>
        </w:rPr>
        <w:t>WTSA-16</w:t>
      </w:r>
      <w:r>
        <w:rPr>
          <w:rFonts w:hint="eastAsia"/>
          <w:lang w:eastAsia="zh-CN"/>
        </w:rPr>
        <w:t>（最终批准）迈进：</w:t>
      </w:r>
    </w:p>
    <w:p w:rsidR="002D2046" w:rsidRDefault="002D2046" w:rsidP="002D2046">
      <w:pPr>
        <w:ind w:firstLineChars="200" w:firstLine="482"/>
        <w:rPr>
          <w:lang w:eastAsia="zh-CN"/>
        </w:rPr>
      </w:pPr>
      <w:r w:rsidRPr="004F4A88">
        <w:rPr>
          <w:b/>
          <w:lang w:eastAsia="zh-CN"/>
        </w:rPr>
        <w:t>ITU-T D.52</w:t>
      </w:r>
      <w:r w:rsidRPr="004F4A88">
        <w:rPr>
          <w:b/>
          <w:lang w:eastAsia="zh-CN"/>
        </w:rPr>
        <w:t>建议书</w:t>
      </w:r>
      <w:r w:rsidRPr="004F4A88">
        <w:rPr>
          <w:rFonts w:ascii="SimSun" w:hAnsi="SimSun"/>
          <w:b/>
          <w:lang w:eastAsia="zh-CN"/>
        </w:rPr>
        <w:t>“</w:t>
      </w:r>
      <w:r w:rsidRPr="004F4A88">
        <w:rPr>
          <w:b/>
          <w:lang w:eastAsia="zh-CN"/>
        </w:rPr>
        <w:t>建立和连接区域性互联网交换点（</w:t>
      </w:r>
      <w:r w:rsidRPr="004F4A88">
        <w:rPr>
          <w:b/>
          <w:lang w:eastAsia="zh-CN"/>
        </w:rPr>
        <w:t>IXP</w:t>
      </w:r>
      <w:r w:rsidRPr="004F4A88">
        <w:rPr>
          <w:b/>
          <w:lang w:eastAsia="zh-CN"/>
        </w:rPr>
        <w:t>），降低国际互联网连接的成本</w:t>
      </w:r>
      <w:r w:rsidRPr="004F4A88">
        <w:rPr>
          <w:rFonts w:ascii="SimSun" w:hAnsi="SimSun"/>
          <w:b/>
          <w:lang w:eastAsia="zh-CN"/>
        </w:rPr>
        <w:t>”</w:t>
      </w:r>
      <w:r>
        <w:rPr>
          <w:lang w:eastAsia="zh-CN"/>
        </w:rPr>
        <w:t>将引导区域性协作，建立中心枢纽（</w:t>
      </w:r>
      <w:r>
        <w:rPr>
          <w:lang w:eastAsia="zh-CN"/>
        </w:rPr>
        <w:t>IXP</w:t>
      </w:r>
      <w:r>
        <w:rPr>
          <w:lang w:eastAsia="zh-CN"/>
        </w:rPr>
        <w:t>），使本地互联网流量在本地进行路由，节省国际带宽，从而降低国际互联网连接的成本。</w:t>
      </w:r>
    </w:p>
    <w:p w:rsidR="002D2046" w:rsidRDefault="002D2046" w:rsidP="002D2046">
      <w:pPr>
        <w:ind w:firstLineChars="200" w:firstLine="482"/>
        <w:rPr>
          <w:lang w:eastAsia="zh-CN"/>
        </w:rPr>
      </w:pPr>
      <w:r>
        <w:rPr>
          <w:b/>
          <w:bCs/>
          <w:lang w:eastAsia="zh-CN"/>
        </w:rPr>
        <w:t>ITU-T D.53</w:t>
      </w:r>
      <w:r>
        <w:rPr>
          <w:rFonts w:hint="eastAsia"/>
          <w:b/>
          <w:bCs/>
          <w:lang w:eastAsia="zh-CN"/>
        </w:rPr>
        <w:t>中“国际方面的普遍服务”</w:t>
      </w:r>
      <w:r>
        <w:rPr>
          <w:rFonts w:hint="eastAsia"/>
          <w:lang w:eastAsia="zh-CN"/>
        </w:rPr>
        <w:t>为进一步遵照普遍服务政策以及在何种程度上实现为国家的每个居民提供最低水平的</w:t>
      </w:r>
      <w:r>
        <w:rPr>
          <w:rFonts w:hint="eastAsia"/>
          <w:lang w:val="en-US" w:eastAsia="zh-CN"/>
        </w:rPr>
        <w:t>ICT</w:t>
      </w:r>
      <w:r>
        <w:rPr>
          <w:rFonts w:hint="eastAsia"/>
          <w:lang w:val="en-US" w:eastAsia="zh-CN"/>
        </w:rPr>
        <w:t>服务的</w:t>
      </w:r>
      <w:r>
        <w:rPr>
          <w:rFonts w:hint="eastAsia"/>
          <w:lang w:eastAsia="zh-CN"/>
        </w:rPr>
        <w:t>目标提供指引。</w:t>
      </w:r>
    </w:p>
    <w:p w:rsidR="002D2046" w:rsidRDefault="002D2046" w:rsidP="002D2046">
      <w:pPr>
        <w:ind w:firstLineChars="200" w:firstLine="482"/>
        <w:rPr>
          <w:lang w:eastAsia="zh-CN"/>
        </w:rPr>
      </w:pPr>
      <w:r w:rsidRPr="004F4A88">
        <w:rPr>
          <w:rFonts w:hint="eastAsia"/>
          <w:b/>
          <w:lang w:eastAsia="zh-CN"/>
        </w:rPr>
        <w:t>修订版</w:t>
      </w:r>
      <w:r>
        <w:rPr>
          <w:b/>
          <w:bCs/>
          <w:lang w:eastAsia="zh-CN"/>
        </w:rPr>
        <w:t>ITU-T D.271</w:t>
      </w:r>
      <w:r>
        <w:rPr>
          <w:rFonts w:hint="eastAsia"/>
          <w:b/>
          <w:bCs/>
          <w:lang w:eastAsia="zh-CN"/>
        </w:rPr>
        <w:t>中“充电与下一代网络（</w:t>
      </w:r>
      <w:r>
        <w:rPr>
          <w:rFonts w:hint="eastAsia"/>
          <w:b/>
          <w:bCs/>
          <w:lang w:eastAsia="zh-CN"/>
        </w:rPr>
        <w:t>NGN</w:t>
      </w:r>
      <w:r>
        <w:rPr>
          <w:rFonts w:hint="eastAsia"/>
          <w:b/>
          <w:bCs/>
          <w:lang w:eastAsia="zh-CN"/>
        </w:rPr>
        <w:t>）会计原则”</w:t>
      </w:r>
      <w:r>
        <w:rPr>
          <w:rFonts w:hint="eastAsia"/>
          <w:lang w:eastAsia="zh-CN"/>
        </w:rPr>
        <w:t>着手于基本原则，以及适用于基于分组网络的条件，以便在基于标准的接口与他们所支持的服务之间传输数据包。</w:t>
      </w:r>
    </w:p>
    <w:p w:rsidR="002D2046" w:rsidRDefault="002D2046" w:rsidP="002D2046">
      <w:pPr>
        <w:ind w:firstLineChars="200" w:firstLine="482"/>
        <w:rPr>
          <w:lang w:eastAsia="zh-CN"/>
        </w:rPr>
      </w:pPr>
      <w:r>
        <w:rPr>
          <w:b/>
          <w:bCs/>
          <w:lang w:eastAsia="zh-CN"/>
        </w:rPr>
        <w:t>ITU-T D.97</w:t>
      </w:r>
      <w:r>
        <w:rPr>
          <w:rFonts w:hint="eastAsia"/>
          <w:b/>
          <w:bCs/>
          <w:lang w:eastAsia="zh-CN"/>
        </w:rPr>
        <w:t>中“确定手机国际漫游费率的方法论原则</w:t>
      </w:r>
      <w:r w:rsidRPr="000141F7">
        <w:rPr>
          <w:rFonts w:ascii="SimSun" w:hAnsi="SimSun" w:hint="eastAsia"/>
          <w:b/>
          <w:bCs/>
          <w:lang w:eastAsia="zh-CN"/>
        </w:rPr>
        <w:t>”</w:t>
      </w:r>
      <w:r>
        <w:rPr>
          <w:rFonts w:hint="eastAsia"/>
          <w:lang w:eastAsia="zh-CN"/>
        </w:rPr>
        <w:t>提出了可能使过高的漫游资费下降的途径，强调鼓励漫游市场竞争的需要，教育消费者，考虑采取恰当的管理措施（如</w:t>
      </w:r>
      <w:r>
        <w:rPr>
          <w:lang w:eastAsia="zh-CN"/>
        </w:rPr>
        <w:t>漫游费率的上限介绍</w:t>
      </w:r>
      <w:r>
        <w:rPr>
          <w:rFonts w:hint="eastAsia"/>
          <w:lang w:eastAsia="zh-CN"/>
        </w:rPr>
        <w:t>等）。</w:t>
      </w:r>
    </w:p>
    <w:p w:rsidR="002D2046" w:rsidRDefault="002D2046" w:rsidP="002D2046">
      <w:pPr>
        <w:ind w:firstLineChars="200" w:firstLine="482"/>
        <w:rPr>
          <w:lang w:eastAsia="zh-CN"/>
        </w:rPr>
      </w:pPr>
      <w:r>
        <w:rPr>
          <w:b/>
          <w:bCs/>
          <w:lang w:eastAsia="zh-CN"/>
        </w:rPr>
        <w:t>ITU-T D.261</w:t>
      </w:r>
      <w:r>
        <w:rPr>
          <w:rFonts w:hint="eastAsia"/>
          <w:b/>
          <w:bCs/>
          <w:lang w:eastAsia="zh-CN"/>
        </w:rPr>
        <w:t>中“市场定义与识别运营商显著市场力量的原则</w:t>
      </w:r>
      <w:r w:rsidRPr="000141F7">
        <w:rPr>
          <w:rFonts w:ascii="SimSun" w:hAnsi="SimSun" w:hint="eastAsia"/>
          <w:b/>
          <w:bCs/>
          <w:lang w:eastAsia="zh-CN"/>
        </w:rPr>
        <w:t>”</w:t>
      </w:r>
      <w:r>
        <w:rPr>
          <w:rFonts w:hint="eastAsia"/>
          <w:lang w:eastAsia="zh-CN"/>
        </w:rPr>
        <w:t>提出了原则和指导方针，协助国家定义和识别显著市场力量及评估这种权力是否在某种程度上被国际电信公司滥用。</w:t>
      </w:r>
      <w:r>
        <w:rPr>
          <w:rFonts w:hint="eastAsia"/>
          <w:lang w:eastAsia="zh-CN"/>
        </w:rPr>
        <w:t xml:space="preserve"> </w:t>
      </w:r>
    </w:p>
    <w:p w:rsidR="002D2046" w:rsidRDefault="002D2046" w:rsidP="002D2046">
      <w:pPr>
        <w:ind w:firstLineChars="200" w:firstLine="480"/>
        <w:rPr>
          <w:lang w:eastAsia="zh-CN"/>
        </w:rPr>
      </w:pPr>
      <w:r>
        <w:rPr>
          <w:lang w:eastAsia="zh-CN"/>
        </w:rPr>
        <w:lastRenderedPageBreak/>
        <w:t>ITU</w:t>
      </w:r>
      <w:r>
        <w:rPr>
          <w:rFonts w:hint="eastAsia"/>
          <w:lang w:eastAsia="zh-CN"/>
        </w:rPr>
        <w:t>第</w:t>
      </w:r>
      <w:r>
        <w:rPr>
          <w:rFonts w:hint="eastAsia"/>
          <w:lang w:eastAsia="zh-CN"/>
        </w:rPr>
        <w:t>3</w:t>
      </w:r>
      <w:r>
        <w:rPr>
          <w:rFonts w:hint="eastAsia"/>
          <w:lang w:eastAsia="zh-CN"/>
        </w:rPr>
        <w:t>研究组对于大范围开展以下新工作也达成了共识，这些工作包括：</w:t>
      </w:r>
    </w:p>
    <w:p w:rsidR="002D2046" w:rsidRPr="00D5611F" w:rsidRDefault="002D2046" w:rsidP="002D2046">
      <w:pPr>
        <w:pStyle w:val="enumlev10"/>
        <w:rPr>
          <w:lang w:eastAsia="zh-CN"/>
        </w:rPr>
      </w:pPr>
      <w:r>
        <w:rPr>
          <w:lang w:eastAsia="zh-CN"/>
        </w:rPr>
        <w:t>•</w:t>
      </w:r>
      <w:r>
        <w:rPr>
          <w:lang w:eastAsia="zh-CN"/>
        </w:rPr>
        <w:tab/>
      </w:r>
      <w:r w:rsidRPr="00D5611F">
        <w:rPr>
          <w:rFonts w:hint="eastAsia"/>
          <w:lang w:eastAsia="zh-CN"/>
        </w:rPr>
        <w:t>在电信中量化跨境市场力量</w:t>
      </w:r>
    </w:p>
    <w:p w:rsidR="002D2046" w:rsidRPr="00D5611F" w:rsidRDefault="002D2046" w:rsidP="002D2046">
      <w:pPr>
        <w:pStyle w:val="enumlev10"/>
        <w:rPr>
          <w:lang w:eastAsia="zh-CN"/>
        </w:rPr>
      </w:pPr>
      <w:r>
        <w:rPr>
          <w:lang w:eastAsia="zh-CN"/>
        </w:rPr>
        <w:t>•</w:t>
      </w:r>
      <w:r>
        <w:rPr>
          <w:lang w:eastAsia="zh-CN"/>
        </w:rPr>
        <w:tab/>
      </w:r>
      <w:r w:rsidRPr="00D5611F">
        <w:rPr>
          <w:rFonts w:hint="eastAsia"/>
          <w:lang w:eastAsia="zh-CN"/>
        </w:rPr>
        <w:t>动态收费对市场竞争力的影响</w:t>
      </w:r>
    </w:p>
    <w:p w:rsidR="002D2046" w:rsidRPr="00D5611F" w:rsidRDefault="002D2046" w:rsidP="002D2046">
      <w:pPr>
        <w:pStyle w:val="enumlev10"/>
        <w:rPr>
          <w:lang w:eastAsia="zh-CN"/>
        </w:rPr>
      </w:pPr>
      <w:r>
        <w:rPr>
          <w:lang w:eastAsia="zh-CN"/>
        </w:rPr>
        <w:t>•</w:t>
      </w:r>
      <w:r>
        <w:rPr>
          <w:lang w:eastAsia="zh-CN"/>
        </w:rPr>
        <w:tab/>
      </w:r>
      <w:r w:rsidRPr="00D5611F">
        <w:rPr>
          <w:rFonts w:hint="eastAsia"/>
          <w:lang w:eastAsia="zh-CN"/>
        </w:rPr>
        <w:t>OTT</w:t>
      </w:r>
      <w:r w:rsidRPr="00D5611F">
        <w:rPr>
          <w:rFonts w:hint="eastAsia"/>
          <w:lang w:eastAsia="zh-CN"/>
        </w:rPr>
        <w:t>玩家与移动网络运营商之间的合作伙伴关系</w:t>
      </w:r>
    </w:p>
    <w:p w:rsidR="002D2046" w:rsidRPr="00D5611F" w:rsidRDefault="002D2046" w:rsidP="002D2046">
      <w:pPr>
        <w:pStyle w:val="enumlev10"/>
        <w:rPr>
          <w:lang w:eastAsia="zh-CN"/>
        </w:rPr>
      </w:pPr>
      <w:r>
        <w:rPr>
          <w:lang w:eastAsia="zh-CN"/>
        </w:rPr>
        <w:t>•</w:t>
      </w:r>
      <w:r>
        <w:rPr>
          <w:lang w:eastAsia="zh-CN"/>
        </w:rPr>
        <w:tab/>
      </w:r>
      <w:r w:rsidRPr="00D5611F">
        <w:rPr>
          <w:rFonts w:hint="eastAsia"/>
          <w:lang w:eastAsia="zh-CN"/>
        </w:rPr>
        <w:t>数字身份指南</w:t>
      </w:r>
    </w:p>
    <w:p w:rsidR="002D2046" w:rsidRPr="00D5611F" w:rsidRDefault="002D2046" w:rsidP="002D2046">
      <w:pPr>
        <w:pStyle w:val="enumlev10"/>
        <w:rPr>
          <w:lang w:eastAsia="zh-CN"/>
        </w:rPr>
      </w:pPr>
      <w:r>
        <w:rPr>
          <w:lang w:eastAsia="zh-CN"/>
        </w:rPr>
        <w:t>•</w:t>
      </w:r>
      <w:r>
        <w:rPr>
          <w:lang w:eastAsia="zh-CN"/>
        </w:rPr>
        <w:tab/>
      </w:r>
      <w:r w:rsidRPr="00D5611F">
        <w:rPr>
          <w:rFonts w:hint="eastAsia"/>
          <w:lang w:eastAsia="zh-CN"/>
        </w:rPr>
        <w:t>移动金融服务中对消费者的保护</w:t>
      </w:r>
    </w:p>
    <w:p w:rsidR="002D2046" w:rsidRPr="00D5611F" w:rsidRDefault="002D2046" w:rsidP="002D2046">
      <w:pPr>
        <w:pStyle w:val="enumlev10"/>
        <w:rPr>
          <w:lang w:eastAsia="zh-CN"/>
        </w:rPr>
      </w:pPr>
      <w:r>
        <w:rPr>
          <w:lang w:eastAsia="zh-CN"/>
        </w:rPr>
        <w:t>•</w:t>
      </w:r>
      <w:r>
        <w:rPr>
          <w:lang w:eastAsia="zh-CN"/>
        </w:rPr>
        <w:tab/>
      </w:r>
      <w:r w:rsidRPr="00D5611F">
        <w:rPr>
          <w:rFonts w:hint="eastAsia"/>
          <w:lang w:eastAsia="zh-CN"/>
        </w:rPr>
        <w:t>基础设施共享</w:t>
      </w:r>
    </w:p>
    <w:p w:rsidR="002D2046" w:rsidRPr="00D5611F" w:rsidRDefault="002D2046" w:rsidP="002D2046">
      <w:pPr>
        <w:pStyle w:val="enumlev10"/>
        <w:rPr>
          <w:lang w:eastAsia="zh-CN"/>
        </w:rPr>
      </w:pPr>
      <w:r>
        <w:rPr>
          <w:lang w:eastAsia="zh-CN"/>
        </w:rPr>
        <w:t>•</w:t>
      </w:r>
      <w:r>
        <w:rPr>
          <w:lang w:eastAsia="zh-CN"/>
        </w:rPr>
        <w:tab/>
        <w:t>IoT</w:t>
      </w:r>
      <w:r w:rsidRPr="00D5611F">
        <w:rPr>
          <w:rFonts w:hint="eastAsia"/>
          <w:lang w:eastAsia="zh-CN"/>
        </w:rPr>
        <w:t>与</w:t>
      </w:r>
      <w:r>
        <w:rPr>
          <w:lang w:eastAsia="zh-CN"/>
        </w:rPr>
        <w:t>M2M</w:t>
      </w:r>
      <w:r w:rsidRPr="00D5611F">
        <w:rPr>
          <w:rFonts w:hint="eastAsia"/>
          <w:lang w:eastAsia="zh-CN"/>
        </w:rPr>
        <w:t>通信漫游</w:t>
      </w:r>
    </w:p>
    <w:p w:rsidR="002D2046" w:rsidRDefault="001A39F0" w:rsidP="002D2046">
      <w:pPr>
        <w:ind w:firstLineChars="200" w:firstLine="480"/>
        <w:rPr>
          <w:rStyle w:val="Hyperlink"/>
          <w:lang w:eastAsia="zh-CN"/>
        </w:rPr>
      </w:pPr>
      <w:hyperlink r:id="rId106" w:anchor=".V_uFK-V97mE" w:history="1">
        <w:r w:rsidR="002D2046">
          <w:rPr>
            <w:rStyle w:val="Hyperlink"/>
            <w:rFonts w:hint="eastAsia"/>
            <w:lang w:eastAsia="zh-CN"/>
          </w:rPr>
          <w:t>新闻稿</w:t>
        </w:r>
        <w:r w:rsidR="002D2046">
          <w:rPr>
            <w:rStyle w:val="Hyperlink"/>
            <w:lang w:eastAsia="zh-CN"/>
          </w:rPr>
          <w:t>全文</w:t>
        </w:r>
      </w:hyperlink>
    </w:p>
    <w:p w:rsidR="002D2046" w:rsidRDefault="002D2046" w:rsidP="002D2046">
      <w:pPr>
        <w:pStyle w:val="Heading1"/>
        <w:rPr>
          <w:lang w:eastAsia="zh-CN"/>
        </w:rPr>
      </w:pPr>
      <w:bookmarkStart w:id="437" w:name="_Toc464035581"/>
      <w:bookmarkStart w:id="438" w:name="_Toc465078402"/>
      <w:bookmarkStart w:id="439" w:name="_Toc465078840"/>
      <w:bookmarkStart w:id="440" w:name="_Toc465079786"/>
      <w:bookmarkStart w:id="441" w:name="_Toc465081808"/>
      <w:bookmarkStart w:id="442" w:name="_Toc465098888"/>
      <w:bookmarkStart w:id="443" w:name="_Toc438553971"/>
      <w:bookmarkStart w:id="444" w:name="_Toc453929090"/>
      <w:bookmarkStart w:id="445" w:name="_Toc453932961"/>
      <w:bookmarkStart w:id="446" w:name="_Toc454295867"/>
      <w:bookmarkStart w:id="447" w:name="_Toc462664221"/>
      <w:r>
        <w:rPr>
          <w:lang w:eastAsia="zh-CN"/>
        </w:rPr>
        <w:t>9</w:t>
      </w:r>
      <w:r>
        <w:rPr>
          <w:lang w:eastAsia="zh-CN"/>
        </w:rPr>
        <w:tab/>
      </w:r>
      <w:bookmarkEnd w:id="437"/>
      <w:r>
        <w:rPr>
          <w:rFonts w:hint="eastAsia"/>
          <w:lang w:eastAsia="zh-CN"/>
        </w:rPr>
        <w:t>服务质量和用户体验</w:t>
      </w:r>
      <w:bookmarkEnd w:id="438"/>
      <w:bookmarkEnd w:id="439"/>
      <w:bookmarkEnd w:id="440"/>
      <w:bookmarkEnd w:id="441"/>
      <w:bookmarkEnd w:id="442"/>
    </w:p>
    <w:p w:rsidR="002D2046" w:rsidRDefault="002D2046" w:rsidP="002D2046">
      <w:pPr>
        <w:pStyle w:val="Heading2"/>
        <w:rPr>
          <w:lang w:eastAsia="zh-CN"/>
        </w:rPr>
      </w:pPr>
      <w:bookmarkStart w:id="448" w:name="_Toc464035582"/>
      <w:bookmarkStart w:id="449" w:name="_Toc465078403"/>
      <w:bookmarkStart w:id="450" w:name="_Toc465078841"/>
      <w:bookmarkStart w:id="451" w:name="_Toc465079787"/>
      <w:bookmarkStart w:id="452" w:name="_Toc465081809"/>
      <w:bookmarkStart w:id="453" w:name="_Toc465098889"/>
      <w:r>
        <w:rPr>
          <w:lang w:eastAsia="zh-CN"/>
        </w:rPr>
        <w:t>9.1</w:t>
      </w:r>
      <w:r>
        <w:rPr>
          <w:lang w:eastAsia="zh-CN"/>
        </w:rPr>
        <w:tab/>
      </w:r>
      <w:bookmarkEnd w:id="448"/>
      <w:r>
        <w:rPr>
          <w:rFonts w:hint="eastAsia"/>
          <w:lang w:eastAsia="zh-CN"/>
        </w:rPr>
        <w:t>流媒体质量评估模型及工具</w:t>
      </w:r>
      <w:bookmarkEnd w:id="449"/>
      <w:bookmarkEnd w:id="450"/>
      <w:bookmarkEnd w:id="451"/>
      <w:bookmarkEnd w:id="452"/>
      <w:bookmarkEnd w:id="453"/>
    </w:p>
    <w:p w:rsidR="002D2046" w:rsidRDefault="002D2046" w:rsidP="002D2046">
      <w:pPr>
        <w:ind w:firstLineChars="200" w:firstLine="480"/>
        <w:rPr>
          <w:lang w:eastAsia="zh-CN"/>
        </w:rPr>
      </w:pPr>
      <w:r>
        <w:rPr>
          <w:rFonts w:hint="eastAsia"/>
          <w:lang w:eastAsia="zh-CN"/>
        </w:rPr>
        <w:t>依据</w:t>
      </w:r>
      <w:r>
        <w:rPr>
          <w:b/>
          <w:bCs/>
          <w:lang w:eastAsia="zh-CN"/>
        </w:rPr>
        <w:t>ITU-T P.1200</w:t>
      </w:r>
      <w:r>
        <w:rPr>
          <w:rFonts w:hint="eastAsia"/>
          <w:lang w:eastAsia="zh-CN"/>
        </w:rPr>
        <w:t>系列建议，</w:t>
      </w:r>
      <w:r>
        <w:rPr>
          <w:rFonts w:hint="eastAsia"/>
          <w:lang w:eastAsia="zh-CN"/>
        </w:rPr>
        <w:t>ITU</w:t>
      </w:r>
      <w:r>
        <w:rPr>
          <w:rFonts w:hint="eastAsia"/>
          <w:lang w:eastAsia="zh-CN"/>
        </w:rPr>
        <w:t>成员已完成一批</w:t>
      </w:r>
      <w:r w:rsidRPr="00882E9D">
        <w:rPr>
          <w:rFonts w:hint="eastAsia"/>
          <w:b/>
          <w:lang w:eastAsia="zh-CN"/>
        </w:rPr>
        <w:t>视频质量的标准监测</w:t>
      </w:r>
      <w:r>
        <w:rPr>
          <w:rFonts w:hint="eastAsia"/>
          <w:lang w:eastAsia="zh-CN"/>
        </w:rPr>
        <w:t>。</w:t>
      </w:r>
      <w:r>
        <w:rPr>
          <w:lang w:eastAsia="zh-CN"/>
        </w:rPr>
        <w:t>ITU-T P.1201</w:t>
      </w:r>
      <w:r>
        <w:rPr>
          <w:rFonts w:hint="eastAsia"/>
          <w:lang w:eastAsia="zh-CN"/>
        </w:rPr>
        <w:t>系列标准（即</w:t>
      </w:r>
      <w:r>
        <w:rPr>
          <w:lang w:eastAsia="zh-CN"/>
        </w:rPr>
        <w:t>ITU-T P.1201</w:t>
      </w:r>
      <w:r>
        <w:rPr>
          <w:rFonts w:hint="eastAsia"/>
          <w:lang w:eastAsia="zh-CN"/>
        </w:rPr>
        <w:t>、</w:t>
      </w:r>
      <w:r>
        <w:rPr>
          <w:lang w:eastAsia="zh-CN"/>
        </w:rPr>
        <w:t>ITU-T P.1201.1</w:t>
      </w:r>
      <w:r>
        <w:rPr>
          <w:rFonts w:hint="eastAsia"/>
          <w:lang w:eastAsia="zh-CN"/>
        </w:rPr>
        <w:t>和</w:t>
      </w:r>
      <w:r>
        <w:rPr>
          <w:lang w:eastAsia="zh-CN"/>
        </w:rPr>
        <w:t>ITU-T P.1201.2</w:t>
      </w:r>
      <w:r>
        <w:rPr>
          <w:rFonts w:hint="eastAsia"/>
          <w:lang w:eastAsia="zh-CN"/>
        </w:rPr>
        <w:t>）指定了算法模型，对音频、视频以及基于数据包报头信息的以</w:t>
      </w:r>
      <w:r>
        <w:rPr>
          <w:rFonts w:hint="eastAsia"/>
          <w:lang w:eastAsia="zh-CN"/>
        </w:rPr>
        <w:t>IP</w:t>
      </w:r>
      <w:r>
        <w:rPr>
          <w:rFonts w:hint="eastAsia"/>
          <w:lang w:eastAsia="zh-CN"/>
        </w:rPr>
        <w:t>网络为基础的视频服务视听质量的进行非侵入性监测。</w:t>
      </w:r>
      <w:r>
        <w:rPr>
          <w:lang w:eastAsia="zh-CN"/>
        </w:rPr>
        <w:t>ITU-T P.1202</w:t>
      </w:r>
      <w:r>
        <w:rPr>
          <w:rFonts w:hint="eastAsia"/>
          <w:lang w:eastAsia="zh-CN"/>
        </w:rPr>
        <w:t>系列标准（即</w:t>
      </w:r>
      <w:r>
        <w:rPr>
          <w:lang w:eastAsia="zh-CN"/>
        </w:rPr>
        <w:t>ITU-T P.1202</w:t>
      </w:r>
      <w:r>
        <w:rPr>
          <w:rFonts w:hint="eastAsia"/>
          <w:lang w:eastAsia="zh-CN"/>
        </w:rPr>
        <w:t>、</w:t>
      </w:r>
      <w:r>
        <w:rPr>
          <w:lang w:eastAsia="zh-CN"/>
        </w:rPr>
        <w:t>ITU-T P.1202.1</w:t>
      </w:r>
      <w:r>
        <w:rPr>
          <w:rFonts w:hint="eastAsia"/>
          <w:lang w:eastAsia="zh-CN"/>
        </w:rPr>
        <w:t>和</w:t>
      </w:r>
      <w:r>
        <w:rPr>
          <w:lang w:eastAsia="zh-CN"/>
        </w:rPr>
        <w:t>ITU-T P.1202.2</w:t>
      </w:r>
      <w:r>
        <w:rPr>
          <w:rFonts w:hint="eastAsia"/>
          <w:lang w:eastAsia="zh-CN"/>
        </w:rPr>
        <w:t>）指定了算法模型，对基于数据包报头信息和数据流信息的以</w:t>
      </w:r>
      <w:r>
        <w:rPr>
          <w:rFonts w:hint="eastAsia"/>
          <w:lang w:eastAsia="zh-CN"/>
        </w:rPr>
        <w:t>IP</w:t>
      </w:r>
      <w:r>
        <w:rPr>
          <w:rFonts w:hint="eastAsia"/>
          <w:lang w:eastAsia="zh-CN"/>
        </w:rPr>
        <w:t>网络为基础的视频服务视听质量的进行非侵入性监测。</w:t>
      </w:r>
    </w:p>
    <w:p w:rsidR="002D2046" w:rsidRDefault="002D2046" w:rsidP="002D2046">
      <w:pPr>
        <w:pStyle w:val="Heading2"/>
        <w:rPr>
          <w:lang w:eastAsia="zh-CN"/>
        </w:rPr>
      </w:pPr>
      <w:bookmarkStart w:id="454" w:name="_Toc464035583"/>
      <w:bookmarkStart w:id="455" w:name="_Toc465078404"/>
      <w:bookmarkStart w:id="456" w:name="_Toc465078842"/>
      <w:bookmarkStart w:id="457" w:name="_Toc465079788"/>
      <w:bookmarkStart w:id="458" w:name="_Toc465081810"/>
      <w:bookmarkStart w:id="459" w:name="_Toc465098890"/>
      <w:r>
        <w:rPr>
          <w:lang w:eastAsia="zh-CN"/>
        </w:rPr>
        <w:t>9.2</w:t>
      </w:r>
      <w:r>
        <w:rPr>
          <w:lang w:eastAsia="zh-CN"/>
        </w:rPr>
        <w:tab/>
      </w:r>
      <w:bookmarkEnd w:id="454"/>
      <w:r>
        <w:rPr>
          <w:rFonts w:hint="eastAsia"/>
          <w:lang w:val="en-US" w:eastAsia="zh-CN"/>
        </w:rPr>
        <w:t>解决移动网络服务质量（</w:t>
      </w:r>
      <w:r>
        <w:rPr>
          <w:rFonts w:hint="eastAsia"/>
          <w:lang w:val="en-US" w:eastAsia="zh-CN"/>
        </w:rPr>
        <w:t>QoS</w:t>
      </w:r>
      <w:r>
        <w:rPr>
          <w:rFonts w:hint="eastAsia"/>
          <w:lang w:val="en-US" w:eastAsia="zh-CN"/>
        </w:rPr>
        <w:t>）问题的新标准</w:t>
      </w:r>
      <w:bookmarkEnd w:id="455"/>
      <w:bookmarkEnd w:id="456"/>
      <w:bookmarkEnd w:id="457"/>
      <w:bookmarkEnd w:id="458"/>
      <w:bookmarkEnd w:id="459"/>
    </w:p>
    <w:p w:rsidR="002D2046" w:rsidRDefault="001A39F0" w:rsidP="002D2046">
      <w:pPr>
        <w:ind w:firstLineChars="200" w:firstLine="480"/>
        <w:rPr>
          <w:lang w:eastAsia="zh-CN"/>
        </w:rPr>
      </w:pPr>
      <w:hyperlink r:id="rId107" w:history="1">
        <w:r w:rsidR="002D2046" w:rsidRPr="003B05FA">
          <w:rPr>
            <w:b/>
            <w:lang w:eastAsia="zh-CN"/>
          </w:rPr>
          <w:t>ITU-T E.80</w:t>
        </w:r>
        <w:r w:rsidR="002D2046" w:rsidRPr="003B05FA">
          <w:rPr>
            <w:rFonts w:hint="eastAsia"/>
            <w:b/>
            <w:lang w:eastAsia="zh-CN"/>
          </w:rPr>
          <w:t>4</w:t>
        </w:r>
        <w:r w:rsidR="002D2046" w:rsidRPr="003B05FA">
          <w:rPr>
            <w:rFonts w:hint="eastAsia"/>
            <w:b/>
            <w:lang w:eastAsia="zh-CN"/>
          </w:rPr>
          <w:t>建议书</w:t>
        </w:r>
      </w:hyperlink>
      <w:r w:rsidR="002D2046" w:rsidRPr="003B05FA">
        <w:rPr>
          <w:rFonts w:hint="eastAsia"/>
          <w:b/>
          <w:lang w:eastAsia="zh-CN"/>
        </w:rPr>
        <w:t>为电子邮件、视频流和语音等移动网络大众服务确定了</w:t>
      </w:r>
      <w:r w:rsidR="002D2046" w:rsidRPr="003B05FA">
        <w:rPr>
          <w:rFonts w:hint="eastAsia"/>
          <w:b/>
          <w:lang w:eastAsia="zh-CN"/>
        </w:rPr>
        <w:t>QoS</w:t>
      </w:r>
      <w:r w:rsidR="002D2046" w:rsidRPr="003B05FA">
        <w:rPr>
          <w:rFonts w:hint="eastAsia"/>
          <w:b/>
          <w:lang w:eastAsia="zh-CN"/>
        </w:rPr>
        <w:t>参数及其计算方法</w:t>
      </w:r>
      <w:r w:rsidR="002D2046" w:rsidRPr="003B05FA">
        <w:rPr>
          <w:rFonts w:hint="eastAsia"/>
          <w:b/>
          <w:lang w:val="en-US" w:eastAsia="zh-CN"/>
        </w:rPr>
        <w:t>，</w:t>
      </w:r>
      <w:r w:rsidR="002D2046">
        <w:rPr>
          <w:rFonts w:hint="eastAsia"/>
          <w:lang w:eastAsia="zh-CN"/>
        </w:rPr>
        <w:t>并描述了衡量</w:t>
      </w:r>
      <w:r w:rsidR="002D2046">
        <w:rPr>
          <w:rFonts w:hint="eastAsia"/>
          <w:lang w:val="en-US" w:eastAsia="zh-CN"/>
        </w:rPr>
        <w:t>QoS</w:t>
      </w:r>
      <w:r w:rsidR="002D2046">
        <w:rPr>
          <w:rFonts w:hint="eastAsia"/>
          <w:lang w:eastAsia="zh-CN"/>
        </w:rPr>
        <w:t>参数所需的衡量程序</w:t>
      </w:r>
      <w:r w:rsidR="002D2046">
        <w:rPr>
          <w:rFonts w:hint="eastAsia"/>
          <w:lang w:val="en-US" w:eastAsia="zh-CN"/>
        </w:rPr>
        <w:t>。</w:t>
      </w:r>
    </w:p>
    <w:p w:rsidR="002D2046" w:rsidRDefault="001A39F0" w:rsidP="002D2046">
      <w:pPr>
        <w:ind w:firstLineChars="200" w:firstLine="480"/>
        <w:rPr>
          <w:lang w:eastAsia="zh-CN"/>
        </w:rPr>
      </w:pPr>
      <w:hyperlink r:id="rId108" w:history="1">
        <w:r w:rsidR="002D2046">
          <w:rPr>
            <w:rFonts w:hint="eastAsia"/>
            <w:lang w:val="en-US" w:eastAsia="zh-CN"/>
          </w:rPr>
          <w:t>ITU-T E.804</w:t>
        </w:r>
        <w:r w:rsidR="002D2046">
          <w:rPr>
            <w:rFonts w:hint="eastAsia"/>
            <w:lang w:val="en-US" w:eastAsia="zh-CN"/>
          </w:rPr>
          <w:t>建议书</w:t>
        </w:r>
      </w:hyperlink>
      <w:r w:rsidR="002D2046">
        <w:rPr>
          <w:rFonts w:hint="eastAsia"/>
          <w:lang w:val="en-US" w:eastAsia="zh-CN"/>
        </w:rPr>
        <w:t>确定了移动网络</w:t>
      </w:r>
      <w:r w:rsidR="002D2046">
        <w:rPr>
          <w:rFonts w:hint="eastAsia"/>
          <w:lang w:val="en-US" w:eastAsia="zh-CN"/>
        </w:rPr>
        <w:t>QoS</w:t>
      </w:r>
      <w:r w:rsidR="002D2046">
        <w:rPr>
          <w:rFonts w:hint="eastAsia"/>
          <w:lang w:val="en-US" w:eastAsia="zh-CN"/>
        </w:rPr>
        <w:t>测量设备的最低要求，使计算</w:t>
      </w:r>
      <w:r w:rsidR="002D2046">
        <w:rPr>
          <w:rFonts w:hint="eastAsia"/>
          <w:lang w:val="en-US" w:eastAsia="zh-CN"/>
        </w:rPr>
        <w:t>QoS</w:t>
      </w:r>
      <w:r w:rsidR="002D2046">
        <w:rPr>
          <w:rFonts w:hint="eastAsia"/>
          <w:lang w:val="en-US" w:eastAsia="zh-CN"/>
        </w:rPr>
        <w:t>参数所需的数值和出发点能够根据确定的程序得到测量。此外，它具体说明了在国境内外实现不同移动网络基准制定所需的典型测量属性。</w:t>
      </w:r>
    </w:p>
    <w:p w:rsidR="002D2046" w:rsidRDefault="002D2046" w:rsidP="002D2046">
      <w:pPr>
        <w:ind w:firstLineChars="200" w:firstLine="482"/>
        <w:rPr>
          <w:lang w:eastAsia="zh-CN"/>
        </w:rPr>
      </w:pPr>
      <w:r w:rsidRPr="003B05FA">
        <w:rPr>
          <w:rFonts w:hint="eastAsia"/>
          <w:b/>
          <w:lang w:val="en-US" w:eastAsia="zh-CN"/>
        </w:rPr>
        <w:t>ITU-T E.800</w:t>
      </w:r>
      <w:r w:rsidRPr="003B05FA">
        <w:rPr>
          <w:rFonts w:hint="eastAsia"/>
          <w:b/>
          <w:lang w:val="en-US" w:eastAsia="zh-CN"/>
        </w:rPr>
        <w:t>系列增补件</w:t>
      </w:r>
      <w:r>
        <w:rPr>
          <w:rFonts w:hint="eastAsia"/>
          <w:b/>
          <w:lang w:val="en-US" w:eastAsia="zh-CN"/>
        </w:rPr>
        <w:t>9</w:t>
      </w:r>
      <w:r w:rsidRPr="003B05FA">
        <w:rPr>
          <w:rFonts w:hint="eastAsia"/>
          <w:b/>
          <w:lang w:val="en-US" w:eastAsia="zh-CN"/>
        </w:rPr>
        <w:t>“</w:t>
      </w:r>
      <w:r w:rsidRPr="003B05FA">
        <w:rPr>
          <w:rFonts w:hint="eastAsia"/>
          <w:b/>
          <w:lang w:val="en-US" w:eastAsia="zh-CN"/>
        </w:rPr>
        <w:t>QoS</w:t>
      </w:r>
      <w:r w:rsidRPr="003B05FA">
        <w:rPr>
          <w:rFonts w:hint="eastAsia"/>
          <w:b/>
          <w:lang w:val="en-US" w:eastAsia="zh-CN"/>
        </w:rPr>
        <w:t>监管问题指导原则</w:t>
      </w:r>
      <w:r w:rsidRPr="000141F7">
        <w:rPr>
          <w:rFonts w:ascii="SimSun" w:hAnsi="SimSun" w:hint="eastAsia"/>
          <w:b/>
          <w:lang w:val="en-US" w:eastAsia="zh-CN"/>
        </w:rPr>
        <w:t>”</w:t>
      </w:r>
      <w:r>
        <w:rPr>
          <w:rFonts w:hint="eastAsia"/>
          <w:lang w:val="en-US" w:eastAsia="zh-CN"/>
        </w:rPr>
        <w:t>，是第</w:t>
      </w:r>
      <w:r>
        <w:rPr>
          <w:rFonts w:hint="eastAsia"/>
          <w:lang w:val="en-US" w:eastAsia="zh-CN"/>
        </w:rPr>
        <w:t>12</w:t>
      </w:r>
      <w:r>
        <w:rPr>
          <w:rFonts w:hint="eastAsia"/>
          <w:lang w:val="en-US" w:eastAsia="zh-CN"/>
        </w:rPr>
        <w:t>研究组</w:t>
      </w:r>
      <w:r>
        <w:rPr>
          <w:rFonts w:hint="eastAsia"/>
          <w:lang w:val="en-US" w:eastAsia="zh-CN"/>
        </w:rPr>
        <w:t>12</w:t>
      </w:r>
      <w:r>
        <w:rPr>
          <w:rFonts w:hint="eastAsia"/>
          <w:lang w:val="en-US" w:eastAsia="zh-CN"/>
        </w:rPr>
        <w:t>月在日内瓦举行会议通过的附加文件，旨在帮助监管机构或主管部门使其下辖的一个或多个</w:t>
      </w:r>
      <w:r>
        <w:rPr>
          <w:rFonts w:hint="eastAsia"/>
          <w:lang w:val="en-US" w:eastAsia="zh-CN"/>
        </w:rPr>
        <w:t>ICT</w:t>
      </w:r>
      <w:r>
        <w:rPr>
          <w:rFonts w:hint="eastAsia"/>
          <w:lang w:val="en-US" w:eastAsia="zh-CN"/>
        </w:rPr>
        <w:t>业务的</w:t>
      </w:r>
      <w:r>
        <w:rPr>
          <w:rFonts w:hint="eastAsia"/>
          <w:lang w:val="en-US" w:eastAsia="zh-CN"/>
        </w:rPr>
        <w:t>QoS</w:t>
      </w:r>
      <w:r>
        <w:rPr>
          <w:rFonts w:hint="eastAsia"/>
          <w:lang w:val="en-US" w:eastAsia="zh-CN"/>
        </w:rPr>
        <w:t>达到理想水平。</w:t>
      </w:r>
    </w:p>
    <w:p w:rsidR="002D2046" w:rsidRDefault="002D2046" w:rsidP="002D2046">
      <w:pPr>
        <w:pStyle w:val="Heading2"/>
        <w:rPr>
          <w:lang w:eastAsia="zh-CN"/>
        </w:rPr>
      </w:pPr>
      <w:bookmarkStart w:id="460" w:name="_Toc464035584"/>
      <w:bookmarkStart w:id="461" w:name="_Toc465078405"/>
      <w:bookmarkStart w:id="462" w:name="_Toc465078843"/>
      <w:bookmarkStart w:id="463" w:name="_Toc465079789"/>
      <w:bookmarkStart w:id="464" w:name="_Toc465081811"/>
      <w:bookmarkStart w:id="465" w:name="_Toc465098891"/>
      <w:r>
        <w:rPr>
          <w:lang w:eastAsia="zh-CN"/>
        </w:rPr>
        <w:t>9.3</w:t>
      </w:r>
      <w:r>
        <w:rPr>
          <w:lang w:eastAsia="zh-CN"/>
        </w:rPr>
        <w:tab/>
        <w:t>LTE</w:t>
      </w:r>
      <w:bookmarkEnd w:id="460"/>
      <w:r>
        <w:rPr>
          <w:rFonts w:hint="eastAsia"/>
          <w:lang w:eastAsia="zh-CN"/>
        </w:rPr>
        <w:t>高质量语音</w:t>
      </w:r>
      <w:bookmarkEnd w:id="461"/>
      <w:bookmarkEnd w:id="462"/>
      <w:bookmarkEnd w:id="463"/>
      <w:bookmarkEnd w:id="464"/>
      <w:bookmarkEnd w:id="465"/>
    </w:p>
    <w:p w:rsidR="002D2046" w:rsidRDefault="002D2046" w:rsidP="002D2046">
      <w:pPr>
        <w:ind w:firstLineChars="200" w:firstLine="482"/>
        <w:rPr>
          <w:lang w:eastAsia="zh-CN"/>
        </w:rPr>
      </w:pPr>
      <w:r w:rsidRPr="00BF28E2">
        <w:rPr>
          <w:rFonts w:eastAsia="Times New Roman"/>
          <w:b/>
          <w:lang w:eastAsia="zh-CN"/>
        </w:rPr>
        <w:t>ITU-T G.1028</w:t>
      </w:r>
      <w:r w:rsidRPr="00BF28E2">
        <w:rPr>
          <w:rFonts w:hint="eastAsia"/>
          <w:b/>
          <w:lang w:eastAsia="zh-CN"/>
        </w:rPr>
        <w:t>建议书“</w:t>
      </w:r>
      <w:r w:rsidRPr="00BF28E2">
        <w:rPr>
          <w:b/>
          <w:lang w:eastAsia="zh-CN"/>
        </w:rPr>
        <w:t>4G</w:t>
      </w:r>
      <w:r w:rsidRPr="00BF28E2">
        <w:rPr>
          <w:b/>
          <w:lang w:eastAsia="zh-CN"/>
        </w:rPr>
        <w:t>移动网络上的端到端话音服务质量（</w:t>
      </w:r>
      <w:r w:rsidRPr="00BF28E2">
        <w:rPr>
          <w:rFonts w:hint="eastAsia"/>
          <w:b/>
          <w:lang w:eastAsia="zh-CN"/>
        </w:rPr>
        <w:t>QoS</w:t>
      </w:r>
      <w:r w:rsidRPr="00BF28E2">
        <w:rPr>
          <w:b/>
          <w:lang w:eastAsia="zh-CN"/>
        </w:rPr>
        <w:t>）</w:t>
      </w:r>
      <w:r w:rsidRPr="000141F7">
        <w:rPr>
          <w:rFonts w:ascii="SimSun" w:hAnsi="SimSun" w:hint="eastAsia"/>
          <w:b/>
          <w:lang w:eastAsia="zh-CN"/>
        </w:rPr>
        <w:t>”</w:t>
      </w:r>
      <w:r>
        <w:rPr>
          <w:rFonts w:hint="eastAsia"/>
          <w:lang w:eastAsia="zh-CN"/>
        </w:rPr>
        <w:t>，突显了影响</w:t>
      </w:r>
      <w:r>
        <w:rPr>
          <w:rFonts w:hint="eastAsia"/>
          <w:lang w:eastAsia="zh-CN"/>
        </w:rPr>
        <w:t>4G</w:t>
      </w:r>
      <w:r>
        <w:rPr>
          <w:rFonts w:hint="eastAsia"/>
          <w:lang w:eastAsia="zh-CN"/>
        </w:rPr>
        <w:t>移动网络端到端语音通信服务质量（</w:t>
      </w:r>
      <w:r>
        <w:rPr>
          <w:rFonts w:hint="eastAsia"/>
          <w:lang w:eastAsia="zh-CN"/>
        </w:rPr>
        <w:t>QoS</w:t>
      </w:r>
      <w:r>
        <w:rPr>
          <w:rFonts w:hint="eastAsia"/>
          <w:lang w:eastAsia="zh-CN"/>
        </w:rPr>
        <w:t>）的要素。这一新标准将成为</w:t>
      </w:r>
      <w:r>
        <w:rPr>
          <w:rFonts w:hint="eastAsia"/>
          <w:lang w:eastAsia="zh-CN"/>
        </w:rPr>
        <w:t>ITU-T</w:t>
      </w:r>
      <w:r>
        <w:rPr>
          <w:rFonts w:hint="eastAsia"/>
          <w:lang w:eastAsia="zh-CN"/>
        </w:rPr>
        <w:t>未来就具体的</w:t>
      </w:r>
      <w:r>
        <w:rPr>
          <w:rFonts w:hint="eastAsia"/>
          <w:lang w:eastAsia="zh-CN"/>
        </w:rPr>
        <w:t>VoLTE</w:t>
      </w:r>
      <w:r>
        <w:rPr>
          <w:rFonts w:hint="eastAsia"/>
          <w:lang w:eastAsia="zh-CN"/>
        </w:rPr>
        <w:t>服务质量问题制定标准的依据。</w:t>
      </w:r>
    </w:p>
    <w:p w:rsidR="002D2046" w:rsidRDefault="002D2046" w:rsidP="002D2046">
      <w:pPr>
        <w:ind w:firstLineChars="200" w:firstLine="480"/>
        <w:rPr>
          <w:lang w:eastAsia="zh-CN"/>
        </w:rPr>
      </w:pPr>
      <w:r>
        <w:rPr>
          <w:rFonts w:hint="eastAsia"/>
          <w:lang w:eastAsia="zh-CN"/>
        </w:rPr>
        <w:t>4G</w:t>
      </w:r>
      <w:r>
        <w:rPr>
          <w:rFonts w:hint="eastAsia"/>
          <w:lang w:eastAsia="zh-CN"/>
        </w:rPr>
        <w:t>移动无线通信的出现标志着多媒体丰富的用户体验的到来。这种用户体验是由</w:t>
      </w:r>
      <w:r>
        <w:rPr>
          <w:lang w:eastAsia="zh-CN"/>
        </w:rPr>
        <w:t>高级国际移动通信</w:t>
      </w:r>
      <w:r>
        <w:rPr>
          <w:rFonts w:hint="eastAsia"/>
          <w:lang w:eastAsia="zh-CN"/>
        </w:rPr>
        <w:t>（</w:t>
      </w:r>
      <w:r>
        <w:rPr>
          <w:rFonts w:hint="eastAsia"/>
          <w:lang w:eastAsia="zh-CN"/>
        </w:rPr>
        <w:t>4G</w:t>
      </w:r>
      <w:r>
        <w:rPr>
          <w:rFonts w:hint="eastAsia"/>
          <w:lang w:eastAsia="zh-CN"/>
        </w:rPr>
        <w:t>）引入的基于分组的无线传输的先进性赋予的。尽管它比上一代的移动无线技术先进许多，但保证高质量的语音通信仍然是</w:t>
      </w:r>
      <w:r>
        <w:rPr>
          <w:rFonts w:hint="eastAsia"/>
          <w:lang w:eastAsia="zh-CN"/>
        </w:rPr>
        <w:t>4G</w:t>
      </w:r>
      <w:r>
        <w:rPr>
          <w:rFonts w:hint="eastAsia"/>
          <w:lang w:eastAsia="zh-CN"/>
        </w:rPr>
        <w:t>网络所面临的一个重大挑战，无线行业继续关注着这个问题。语音通信不容数据包丢失或延时，这使高品质语音在基于分组的</w:t>
      </w:r>
      <w:r>
        <w:rPr>
          <w:rFonts w:hint="eastAsia"/>
          <w:lang w:eastAsia="zh-CN"/>
        </w:rPr>
        <w:t>4G</w:t>
      </w:r>
      <w:r>
        <w:rPr>
          <w:rFonts w:hint="eastAsia"/>
          <w:lang w:eastAsia="zh-CN"/>
        </w:rPr>
        <w:t>环境中面临重大挑战。</w:t>
      </w:r>
    </w:p>
    <w:p w:rsidR="002D2046" w:rsidRDefault="002D2046" w:rsidP="002D2046">
      <w:pPr>
        <w:pStyle w:val="Heading2"/>
        <w:rPr>
          <w:lang w:eastAsia="zh-CN"/>
        </w:rPr>
      </w:pPr>
      <w:bookmarkStart w:id="466" w:name="_Toc464035585"/>
      <w:bookmarkStart w:id="467" w:name="_Toc465078406"/>
      <w:bookmarkStart w:id="468" w:name="_Toc465078844"/>
      <w:bookmarkStart w:id="469" w:name="_Toc465079790"/>
      <w:bookmarkStart w:id="470" w:name="_Toc465081812"/>
      <w:bookmarkStart w:id="471" w:name="_Toc465098892"/>
      <w:r>
        <w:rPr>
          <w:lang w:eastAsia="zh-CN"/>
        </w:rPr>
        <w:lastRenderedPageBreak/>
        <w:t>9.4</w:t>
      </w:r>
      <w:r>
        <w:rPr>
          <w:lang w:eastAsia="zh-CN"/>
        </w:rPr>
        <w:tab/>
      </w:r>
      <w:bookmarkEnd w:id="466"/>
      <w:r>
        <w:rPr>
          <w:rFonts w:hint="eastAsia"/>
          <w:lang w:eastAsia="zh-CN"/>
        </w:rPr>
        <w:t>手机作为网关车载免提系统的性能</w:t>
      </w:r>
      <w:bookmarkEnd w:id="467"/>
      <w:bookmarkEnd w:id="468"/>
      <w:bookmarkEnd w:id="469"/>
      <w:bookmarkEnd w:id="470"/>
      <w:bookmarkEnd w:id="471"/>
    </w:p>
    <w:p w:rsidR="002D2046" w:rsidRDefault="002D2046" w:rsidP="00886F43">
      <w:pPr>
        <w:rPr>
          <w:lang w:eastAsia="zh-CN"/>
        </w:rPr>
      </w:pPr>
      <w:r>
        <w:rPr>
          <w:noProof/>
          <w:lang w:eastAsia="zh-CN"/>
        </w:rPr>
        <mc:AlternateContent>
          <mc:Choice Requires="wps">
            <w:drawing>
              <wp:anchor distT="91440" distB="91440" distL="114300" distR="114300" simplePos="0" relativeHeight="251700224" behindDoc="0" locked="0" layoutInCell="1" allowOverlap="1" wp14:anchorId="73166E2F" wp14:editId="3E8E021A">
                <wp:simplePos x="0" y="0"/>
                <wp:positionH relativeFrom="page">
                  <wp:posOffset>1852295</wp:posOffset>
                </wp:positionH>
                <wp:positionV relativeFrom="paragraph">
                  <wp:posOffset>93345</wp:posOffset>
                </wp:positionV>
                <wp:extent cx="3580765" cy="1437640"/>
                <wp:effectExtent l="0" t="0" r="0" b="127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1437640"/>
                        </a:xfrm>
                        <a:prstGeom prst="rect">
                          <a:avLst/>
                        </a:prstGeom>
                        <a:noFill/>
                        <a:ln w="9525">
                          <a:noFill/>
                          <a:miter lim="800000"/>
                          <a:headEnd/>
                          <a:tailEnd/>
                        </a:ln>
                      </wps:spPr>
                      <wps:txbx>
                        <w:txbxContent>
                          <w:p w:rsidR="001A39F0" w:rsidRPr="000141F7" w:rsidRDefault="001A39F0" w:rsidP="002D2046">
                            <w:pPr>
                              <w:pBdr>
                                <w:top w:val="single" w:sz="24" w:space="8" w:color="4F81BD"/>
                                <w:bottom w:val="single" w:sz="24" w:space="8" w:color="4F81BD"/>
                              </w:pBdr>
                              <w:rPr>
                                <w:rFonts w:ascii="STKaiti" w:eastAsia="STKaiti" w:hAnsi="STKaiti"/>
                                <w:iCs/>
                                <w:color w:val="4F81BD"/>
                                <w:lang w:eastAsia="zh-CN"/>
                              </w:rPr>
                            </w:pPr>
                            <w:r w:rsidRPr="000141F7">
                              <w:rPr>
                                <w:rFonts w:ascii="STKaiti" w:eastAsia="STKaiti" w:hAnsi="STKaiti" w:hint="eastAsia"/>
                                <w:iCs/>
                                <w:color w:val="4F81BD"/>
                                <w:lang w:eastAsia="zh-CN"/>
                              </w:rPr>
                              <w:t>通过短距离无线通信（蓝牙）连接到车辆免提电话系统的手机必须满足一定的要求，才能实现高质量的语音对话。车载免提通信发展迅速，但由于标准实施不足，因此，不同车辆和手机品牌之间的性能极不理想。</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3166E2F" id="_x0000_s1056" type="#_x0000_t202" style="position:absolute;margin-left:145.85pt;margin-top:7.35pt;width:281.95pt;height:113.2pt;z-index:25170022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" filled="f" stroked="f">
                <v:textbox style="mso-fit-shape-to-text:t">
                  <w:txbxContent>
                    <w:p w:rsidR="001A39F0" w:rsidRPr="000141F7" w:rsidRDefault="001A39F0" w:rsidP="002D2046">
                      <w:pPr>
                        <w:pBdr>
                          <w:top w:val="single" w:sz="24" w:space="8" w:color="4F81BD"/>
                          <w:bottom w:val="single" w:sz="24" w:space="8" w:color="4F81BD"/>
                        </w:pBdr>
                        <w:rPr>
                          <w:rFonts w:ascii="STKaiti" w:eastAsia="STKaiti" w:hAnsi="STKaiti"/>
                          <w:iCs/>
                          <w:color w:val="4F81BD"/>
                          <w:lang w:eastAsia="zh-CN"/>
                        </w:rPr>
                      </w:pPr>
                      <w:r w:rsidRPr="000141F7">
                        <w:rPr>
                          <w:rFonts w:ascii="STKaiti" w:eastAsia="STKaiti" w:hAnsi="STKaiti" w:hint="eastAsia"/>
                          <w:iCs/>
                          <w:color w:val="4F81BD"/>
                          <w:lang w:eastAsia="zh-CN"/>
                        </w:rPr>
                        <w:t>通过短距离无线通信（蓝牙）连接到车辆免提电话系统的手机必须满足一定的要求，才能实现高质量的语音对话。车载免提通信发展迅速，但由于标准实施不足，因此，不同车辆和手机品牌之间的性能极不理想。</w:t>
                      </w:r>
                    </w:p>
                  </w:txbxContent>
                </v:textbox>
                <w10:wrap type="topAndBottom" anchorx="page"/>
              </v:shape>
            </w:pict>
          </mc:Fallback>
        </mc:AlternateContent>
      </w:r>
      <w:hyperlink r:id="rId109" w:history="1">
        <w:r w:rsidRPr="00715241">
          <w:rPr>
            <w:b/>
            <w:lang w:eastAsia="zh-CN"/>
          </w:rPr>
          <w:t>ITU-T P.1100</w:t>
        </w:r>
      </w:hyperlink>
      <w:r w:rsidRPr="00715241">
        <w:rPr>
          <w:rFonts w:hint="eastAsia"/>
          <w:b/>
          <w:lang w:eastAsia="zh-CN"/>
        </w:rPr>
        <w:t>建议书</w:t>
      </w:r>
      <w:r>
        <w:rPr>
          <w:rFonts w:hint="eastAsia"/>
          <w:b/>
          <w:lang w:eastAsia="zh-CN"/>
        </w:rPr>
        <w:t>“</w:t>
      </w:r>
      <w:r w:rsidRPr="00715241">
        <w:rPr>
          <w:rFonts w:hint="eastAsia"/>
          <w:b/>
          <w:lang w:eastAsia="zh-CN"/>
        </w:rPr>
        <w:t>车载窄带免提通信</w:t>
      </w:r>
      <w:r w:rsidRPr="000141F7">
        <w:rPr>
          <w:rFonts w:ascii="SimSun" w:hAnsi="SimSun" w:hint="eastAsia"/>
          <w:b/>
          <w:lang w:eastAsia="zh-CN"/>
        </w:rPr>
        <w:t>”</w:t>
      </w:r>
      <w:r w:rsidRPr="00715241">
        <w:rPr>
          <w:rFonts w:hint="eastAsia"/>
          <w:b/>
          <w:lang w:eastAsia="zh-CN"/>
        </w:rPr>
        <w:t>和</w:t>
      </w:r>
      <w:hyperlink r:id="rId110" w:history="1">
        <w:r w:rsidRPr="00715241">
          <w:rPr>
            <w:b/>
            <w:lang w:eastAsia="zh-CN"/>
          </w:rPr>
          <w:t>ITU-T P.1110</w:t>
        </w:r>
      </w:hyperlink>
      <w:r w:rsidRPr="00715241">
        <w:rPr>
          <w:rFonts w:hint="eastAsia"/>
          <w:b/>
          <w:lang w:eastAsia="zh-CN"/>
        </w:rPr>
        <w:t>建议书</w:t>
      </w:r>
      <w:r>
        <w:rPr>
          <w:rFonts w:hint="eastAsia"/>
          <w:b/>
          <w:lang w:eastAsia="zh-CN"/>
        </w:rPr>
        <w:t>“</w:t>
      </w:r>
      <w:r w:rsidRPr="00715241">
        <w:rPr>
          <w:rFonts w:hint="eastAsia"/>
          <w:b/>
          <w:lang w:eastAsia="zh-CN"/>
        </w:rPr>
        <w:t>车载宽带免提通信</w:t>
      </w:r>
      <w:r w:rsidRPr="000141F7">
        <w:rPr>
          <w:rFonts w:ascii="SimSun" w:hAnsi="SimSun" w:hint="eastAsia"/>
          <w:b/>
          <w:lang w:eastAsia="zh-CN"/>
        </w:rPr>
        <w:t>”</w:t>
      </w:r>
      <w:r>
        <w:rPr>
          <w:rFonts w:hint="eastAsia"/>
          <w:lang w:eastAsia="zh-CN"/>
        </w:rPr>
        <w:t>规定了车载免提通信系统的语音质量测试标准。这些测试结果为汽车制造商、免提终端（</w:t>
      </w:r>
      <w:r>
        <w:rPr>
          <w:rFonts w:hint="eastAsia"/>
          <w:lang w:eastAsia="zh-CN"/>
        </w:rPr>
        <w:t>HFT</w:t>
      </w:r>
      <w:r>
        <w:rPr>
          <w:rFonts w:hint="eastAsia"/>
          <w:lang w:eastAsia="zh-CN"/>
        </w:rPr>
        <w:t>）系统供应商、移动网络运营商和手机厂商提供了重要信息，即如何配置互操作性更强的产品，最终提升手机作为网关车载免提系统的功能。</w:t>
      </w:r>
    </w:p>
    <w:p w:rsidR="002D2046" w:rsidRDefault="002D2046" w:rsidP="002D2046">
      <w:pPr>
        <w:ind w:firstLineChars="200" w:firstLine="480"/>
        <w:rPr>
          <w:lang w:eastAsia="zh-CN"/>
        </w:rPr>
      </w:pPr>
      <w:r>
        <w:rPr>
          <w:rFonts w:hint="eastAsia"/>
          <w:lang w:val="en-US" w:eastAsia="zh-CN"/>
        </w:rPr>
        <w:t>2014</w:t>
      </w:r>
      <w:r>
        <w:rPr>
          <w:rFonts w:hint="eastAsia"/>
          <w:lang w:val="en-US" w:eastAsia="zh-CN"/>
        </w:rPr>
        <w:t>年</w:t>
      </w:r>
      <w:r>
        <w:rPr>
          <w:rFonts w:hint="eastAsia"/>
          <w:lang w:eastAsia="zh-CN"/>
        </w:rPr>
        <w:t>5</w:t>
      </w:r>
      <w:r>
        <w:rPr>
          <w:rFonts w:hint="eastAsia"/>
          <w:lang w:eastAsia="zh-CN"/>
        </w:rPr>
        <w:t>月</w:t>
      </w:r>
      <w:r>
        <w:rPr>
          <w:rFonts w:hint="eastAsia"/>
          <w:lang w:eastAsia="zh-CN"/>
        </w:rPr>
        <w:t>12</w:t>
      </w:r>
      <w:r>
        <w:rPr>
          <w:rFonts w:hint="eastAsia"/>
          <w:lang w:eastAsia="zh-CN"/>
        </w:rPr>
        <w:t>日</w:t>
      </w:r>
      <w:r>
        <w:rPr>
          <w:rFonts w:hint="eastAsia"/>
          <w:lang w:eastAsia="zh-CN"/>
        </w:rPr>
        <w:t>-16</w:t>
      </w:r>
      <w:r>
        <w:rPr>
          <w:rFonts w:hint="eastAsia"/>
          <w:lang w:eastAsia="zh-CN"/>
        </w:rPr>
        <w:t>日，</w:t>
      </w:r>
      <w:r>
        <w:rPr>
          <w:lang w:eastAsia="zh-CN"/>
        </w:rPr>
        <w:t>国际电联</w:t>
      </w:r>
      <w:r>
        <w:rPr>
          <w:rFonts w:hint="eastAsia"/>
          <w:lang w:eastAsia="zh-CN"/>
        </w:rPr>
        <w:t>对</w:t>
      </w:r>
      <w:r>
        <w:rPr>
          <w:lang w:eastAsia="zh-CN"/>
        </w:rPr>
        <w:t>作为车载免提系统网关的移动电话的性能开展了第</w:t>
      </w:r>
      <w:r>
        <w:rPr>
          <w:rFonts w:hint="eastAsia"/>
          <w:lang w:eastAsia="zh-CN"/>
        </w:rPr>
        <w:t>一</w:t>
      </w:r>
      <w:r>
        <w:rPr>
          <w:lang w:eastAsia="zh-CN"/>
        </w:rPr>
        <w:t>次测试</w:t>
      </w:r>
      <w:r>
        <w:rPr>
          <w:rFonts w:hint="eastAsia"/>
          <w:lang w:eastAsia="zh-CN"/>
        </w:rPr>
        <w:t>活动</w:t>
      </w:r>
      <w:r>
        <w:rPr>
          <w:lang w:eastAsia="zh-CN"/>
        </w:rPr>
        <w:t>，</w:t>
      </w:r>
      <w:r>
        <w:rPr>
          <w:rFonts w:hint="eastAsia"/>
          <w:lang w:eastAsia="zh-CN"/>
        </w:rPr>
        <w:t>汽车厂商（包括奔驰、丰田、沃尔沃、雷诺以及博世）、</w:t>
      </w:r>
      <w:r>
        <w:rPr>
          <w:rFonts w:hint="eastAsia"/>
          <w:lang w:eastAsia="zh-CN"/>
        </w:rPr>
        <w:t>HFT</w:t>
      </w:r>
      <w:r>
        <w:rPr>
          <w:rFonts w:hint="eastAsia"/>
          <w:lang w:eastAsia="zh-CN"/>
        </w:rPr>
        <w:t>和手机制造商根据</w:t>
      </w:r>
      <w:r>
        <w:rPr>
          <w:rFonts w:hint="eastAsia"/>
          <w:lang w:eastAsia="zh-CN"/>
        </w:rPr>
        <w:t>ITU</w:t>
      </w:r>
      <w:r>
        <w:rPr>
          <w:rFonts w:hint="eastAsia"/>
          <w:lang w:eastAsia="zh-CN"/>
        </w:rPr>
        <w:t>标准测试了他们的产品，迎来了可靠的免提通信新时代。测试结果显示，参与测试的</w:t>
      </w:r>
      <w:r>
        <w:rPr>
          <w:rFonts w:hint="eastAsia"/>
          <w:lang w:eastAsia="zh-CN"/>
        </w:rPr>
        <w:t>35</w:t>
      </w:r>
      <w:r>
        <w:rPr>
          <w:rFonts w:hint="eastAsia"/>
          <w:lang w:eastAsia="zh-CN"/>
        </w:rPr>
        <w:t>部手机，约有百分之</w:t>
      </w:r>
      <w:r>
        <w:rPr>
          <w:rFonts w:hint="eastAsia"/>
          <w:lang w:eastAsia="zh-CN"/>
        </w:rPr>
        <w:t>30</w:t>
      </w:r>
      <w:r>
        <w:rPr>
          <w:rFonts w:hint="eastAsia"/>
          <w:lang w:eastAsia="zh-CN"/>
        </w:rPr>
        <w:t>通过测试（符合</w:t>
      </w:r>
      <w:r>
        <w:rPr>
          <w:lang w:eastAsia="zh-CN"/>
        </w:rPr>
        <w:t>ITU-T P.1100</w:t>
      </w:r>
      <w:r>
        <w:rPr>
          <w:rFonts w:hint="eastAsia"/>
          <w:lang w:eastAsia="zh-CN"/>
        </w:rPr>
        <w:t>与</w:t>
      </w:r>
      <w:r>
        <w:rPr>
          <w:lang w:eastAsia="zh-CN"/>
        </w:rPr>
        <w:t>P.1110</w:t>
      </w:r>
      <w:r>
        <w:rPr>
          <w:rFonts w:hint="eastAsia"/>
          <w:lang w:eastAsia="zh-CN"/>
        </w:rPr>
        <w:t>的要求）；剩下的百分之</w:t>
      </w:r>
      <w:r>
        <w:rPr>
          <w:rFonts w:hint="eastAsia"/>
          <w:lang w:eastAsia="zh-CN"/>
        </w:rPr>
        <w:t>70</w:t>
      </w:r>
      <w:r>
        <w:rPr>
          <w:rFonts w:hint="eastAsia"/>
          <w:lang w:eastAsia="zh-CN"/>
        </w:rPr>
        <w:t>存在性能下降的问题，这必将引起驾驶人员和会话伙伴的注意。</w:t>
      </w:r>
      <w:r>
        <w:rPr>
          <w:rFonts w:hint="eastAsia"/>
          <w:lang w:eastAsia="zh-CN"/>
        </w:rPr>
        <w:t xml:space="preserve"> </w:t>
      </w:r>
    </w:p>
    <w:p w:rsidR="002D2046" w:rsidRDefault="002D2046" w:rsidP="002D2046">
      <w:pPr>
        <w:ind w:firstLineChars="200" w:firstLine="480"/>
        <w:rPr>
          <w:lang w:eastAsia="zh-CN"/>
        </w:rPr>
      </w:pPr>
      <w:r>
        <w:rPr>
          <w:lang w:eastAsia="zh-CN"/>
        </w:rPr>
        <w:t>2016</w:t>
      </w:r>
      <w:r>
        <w:rPr>
          <w:lang w:eastAsia="zh-CN"/>
        </w:rPr>
        <w:t>年</w:t>
      </w:r>
      <w:r>
        <w:rPr>
          <w:rFonts w:hint="eastAsia"/>
          <w:lang w:eastAsia="zh-CN"/>
        </w:rPr>
        <w:t>5</w:t>
      </w:r>
      <w:r>
        <w:rPr>
          <w:rFonts w:hint="eastAsia"/>
          <w:lang w:eastAsia="zh-CN"/>
        </w:rPr>
        <w:t>月</w:t>
      </w:r>
      <w:r>
        <w:rPr>
          <w:lang w:eastAsia="zh-CN"/>
        </w:rPr>
        <w:t>23-25</w:t>
      </w:r>
      <w:r>
        <w:rPr>
          <w:lang w:eastAsia="zh-CN"/>
        </w:rPr>
        <w:t>日，国际电联在日内瓦对作为车载免提系统网关的移动电话的性能开展了第二次测试</w:t>
      </w:r>
      <w:r>
        <w:rPr>
          <w:rFonts w:hint="eastAsia"/>
          <w:lang w:eastAsia="zh-CN"/>
        </w:rPr>
        <w:t>活动</w:t>
      </w:r>
      <w:r>
        <w:rPr>
          <w:lang w:eastAsia="zh-CN"/>
        </w:rPr>
        <w:t>，参与方包括博世公司、丰田公司</w:t>
      </w:r>
      <w:r>
        <w:rPr>
          <w:rFonts w:hint="eastAsia"/>
          <w:lang w:eastAsia="zh-CN"/>
        </w:rPr>
        <w:t>、</w:t>
      </w:r>
      <w:r>
        <w:rPr>
          <w:lang w:eastAsia="zh-CN"/>
        </w:rPr>
        <w:t>捷豹路虎有限公司和大陆汽车有限公司</w:t>
      </w:r>
      <w:r>
        <w:rPr>
          <w:rFonts w:hint="eastAsia"/>
          <w:lang w:eastAsia="zh-CN"/>
        </w:rPr>
        <w:t>。来自</w:t>
      </w:r>
      <w:r>
        <w:rPr>
          <w:rFonts w:hint="eastAsia"/>
          <w:lang w:val="en-US" w:eastAsia="zh-CN"/>
        </w:rPr>
        <w:t>11</w:t>
      </w:r>
      <w:r>
        <w:rPr>
          <w:rFonts w:hint="eastAsia"/>
          <w:lang w:val="en-US" w:eastAsia="zh-CN"/>
        </w:rPr>
        <w:t>个</w:t>
      </w:r>
      <w:r>
        <w:rPr>
          <w:rFonts w:hint="eastAsia"/>
          <w:lang w:eastAsia="zh-CN"/>
        </w:rPr>
        <w:t>手机厂商的</w:t>
      </w:r>
      <w:r>
        <w:rPr>
          <w:rFonts w:hint="eastAsia"/>
          <w:lang w:val="en-US" w:eastAsia="zh-CN"/>
        </w:rPr>
        <w:t>18</w:t>
      </w:r>
      <w:r>
        <w:rPr>
          <w:rFonts w:hint="eastAsia"/>
          <w:lang w:val="en-US" w:eastAsia="zh-CN"/>
        </w:rPr>
        <w:t>部国家最先进的手机参与了测试活动。测试包括</w:t>
      </w:r>
      <w:r>
        <w:rPr>
          <w:rFonts w:hint="eastAsia"/>
          <w:lang w:val="en-US" w:eastAsia="zh-CN"/>
        </w:rPr>
        <w:t>34</w:t>
      </w:r>
      <w:r>
        <w:rPr>
          <w:rFonts w:hint="eastAsia"/>
          <w:lang w:val="en-US" w:eastAsia="zh-CN"/>
        </w:rPr>
        <w:t>项</w:t>
      </w:r>
      <w:r>
        <w:rPr>
          <w:rFonts w:hint="eastAsia"/>
          <w:lang w:eastAsia="zh-CN"/>
        </w:rPr>
        <w:t>，即</w:t>
      </w:r>
      <w:r>
        <w:rPr>
          <w:rFonts w:hint="eastAsia"/>
          <w:lang w:eastAsia="zh-CN"/>
        </w:rPr>
        <w:t>18</w:t>
      </w:r>
      <w:r>
        <w:rPr>
          <w:rFonts w:hint="eastAsia"/>
          <w:lang w:eastAsia="zh-CN"/>
        </w:rPr>
        <w:t>个窄带和</w:t>
      </w:r>
      <w:r>
        <w:rPr>
          <w:rFonts w:hint="eastAsia"/>
          <w:lang w:eastAsia="zh-CN"/>
        </w:rPr>
        <w:t>16</w:t>
      </w:r>
      <w:r>
        <w:rPr>
          <w:rFonts w:hint="eastAsia"/>
          <w:lang w:eastAsia="zh-CN"/>
        </w:rPr>
        <w:t>宽带）。测试结果显示，百分之</w:t>
      </w:r>
      <w:r>
        <w:rPr>
          <w:rFonts w:hint="eastAsia"/>
          <w:lang w:val="en-US" w:eastAsia="zh-CN"/>
        </w:rPr>
        <w:t>22</w:t>
      </w:r>
      <w:r>
        <w:rPr>
          <w:rFonts w:hint="eastAsia"/>
          <w:lang w:val="en-US" w:eastAsia="zh-CN"/>
        </w:rPr>
        <w:t>的手机</w:t>
      </w:r>
      <w:r>
        <w:rPr>
          <w:rFonts w:hint="eastAsia"/>
          <w:lang w:eastAsia="zh-CN"/>
        </w:rPr>
        <w:t>符合</w:t>
      </w:r>
      <w:r>
        <w:rPr>
          <w:lang w:eastAsia="zh-CN"/>
        </w:rPr>
        <w:t>ITU-T P.1100</w:t>
      </w:r>
      <w:r>
        <w:rPr>
          <w:rFonts w:hint="eastAsia"/>
          <w:lang w:eastAsia="zh-CN"/>
        </w:rPr>
        <w:t>与</w:t>
      </w:r>
      <w:r>
        <w:rPr>
          <w:lang w:eastAsia="zh-CN"/>
        </w:rPr>
        <w:t>P.1110.</w:t>
      </w:r>
      <w:r>
        <w:rPr>
          <w:rFonts w:hint="eastAsia"/>
          <w:lang w:eastAsia="zh-CN"/>
        </w:rPr>
        <w:t>的要求。</w:t>
      </w:r>
    </w:p>
    <w:p w:rsidR="002D2046" w:rsidRDefault="005E29E3" w:rsidP="002D2046">
      <w:pPr>
        <w:ind w:firstLineChars="200" w:firstLine="480"/>
        <w:rPr>
          <w:lang w:eastAsia="zh-CN"/>
        </w:rPr>
      </w:pPr>
      <w:r>
        <w:rPr>
          <w:noProof/>
          <w:lang w:eastAsia="zh-CN"/>
        </w:rPr>
        <mc:AlternateContent>
          <mc:Choice Requires="wps">
            <w:drawing>
              <wp:anchor distT="91440" distB="91440" distL="114300" distR="114300" simplePos="0" relativeHeight="251711488" behindDoc="0" locked="0" layoutInCell="1" allowOverlap="1" wp14:anchorId="68F37131" wp14:editId="5E4A4528">
                <wp:simplePos x="0" y="0"/>
                <wp:positionH relativeFrom="page">
                  <wp:posOffset>1851197</wp:posOffset>
                </wp:positionH>
                <wp:positionV relativeFrom="paragraph">
                  <wp:posOffset>522920</wp:posOffset>
                </wp:positionV>
                <wp:extent cx="3578225" cy="1064895"/>
                <wp:effectExtent l="0" t="0" r="0" b="0"/>
                <wp:wrapTopAndBottom/>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064895"/>
                        </a:xfrm>
                        <a:prstGeom prst="rect">
                          <a:avLst/>
                        </a:prstGeom>
                        <a:noFill/>
                        <a:ln w="9525">
                          <a:noFill/>
                          <a:miter lim="800000"/>
                          <a:headEnd/>
                          <a:tailEnd/>
                        </a:ln>
                      </wps:spPr>
                      <wps:txbx>
                        <w:txbxContent>
                          <w:p w:rsidR="001A39F0" w:rsidRPr="00D270B2" w:rsidRDefault="001A39F0" w:rsidP="005E29E3">
                            <w:pPr>
                              <w:pBdr>
                                <w:top w:val="single" w:sz="24" w:space="8" w:color="4F81BD"/>
                                <w:bottom w:val="single" w:sz="24" w:space="8" w:color="4F81BD"/>
                              </w:pBdr>
                              <w:rPr>
                                <w:rFonts w:eastAsia="STKaiti"/>
                                <w:iCs/>
                                <w:color w:val="4F81BD"/>
                                <w:lang w:eastAsia="zh-CN"/>
                              </w:rPr>
                            </w:pPr>
                            <w:r w:rsidRPr="00D270B2">
                              <w:rPr>
                                <w:rFonts w:eastAsia="STKaiti"/>
                                <w:iCs/>
                                <w:color w:val="4F81BD"/>
                                <w:lang w:eastAsia="zh-CN"/>
                              </w:rPr>
                              <w:t>ITU</w:t>
                            </w:r>
                            <w:r w:rsidRPr="00D270B2">
                              <w:rPr>
                                <w:rFonts w:eastAsia="STKaiti"/>
                                <w:iCs/>
                                <w:color w:val="4F81BD"/>
                                <w:lang w:eastAsia="zh-CN"/>
                              </w:rPr>
                              <w:t>还组织一些客户参加了了</w:t>
                            </w:r>
                            <w:r w:rsidRPr="00D270B2">
                              <w:rPr>
                                <w:rFonts w:eastAsia="STKaiti"/>
                                <w:b/>
                                <w:bCs/>
                                <w:iCs/>
                                <w:color w:val="4F81BD"/>
                                <w:lang w:eastAsia="zh-CN"/>
                              </w:rPr>
                              <w:t>手机按需测试</w:t>
                            </w:r>
                            <w:r w:rsidRPr="00D270B2">
                              <w:rPr>
                                <w:rFonts w:eastAsia="STKaiti"/>
                                <w:iCs/>
                                <w:color w:val="4F81BD"/>
                                <w:lang w:eastAsia="zh-CN"/>
                              </w:rPr>
                              <w:t>，这些客户对决定哪部手机作为车载免提电话系统网关这个问题感兴趣。</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8F37131" id="_x0000_s1057" type="#_x0000_t202" style="position:absolute;left:0;text-align:left;margin-left:145.75pt;margin-top:41.15pt;width:281.75pt;height:83.85pt;z-index:25171148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" filled="f" stroked="f">
                <v:textbox style="mso-fit-shape-to-text:t">
                  <w:txbxContent>
                    <w:p w:rsidR="001A39F0" w:rsidRPr="00D270B2" w:rsidRDefault="001A39F0" w:rsidP="005E29E3">
                      <w:pPr>
                        <w:pBdr>
                          <w:top w:val="single" w:sz="24" w:space="8" w:color="4F81BD"/>
                          <w:bottom w:val="single" w:sz="24" w:space="8" w:color="4F81BD"/>
                        </w:pBdr>
                        <w:rPr>
                          <w:rFonts w:eastAsia="STKaiti"/>
                          <w:iCs/>
                          <w:color w:val="4F81BD"/>
                          <w:lang w:eastAsia="zh-CN"/>
                        </w:rPr>
                      </w:pPr>
                      <w:r w:rsidRPr="00D270B2">
                        <w:rPr>
                          <w:rFonts w:eastAsia="STKaiti"/>
                          <w:iCs/>
                          <w:color w:val="4F81BD"/>
                          <w:lang w:eastAsia="zh-CN"/>
                        </w:rPr>
                        <w:t>ITU</w:t>
                      </w:r>
                      <w:r w:rsidRPr="00D270B2">
                        <w:rPr>
                          <w:rFonts w:eastAsia="STKaiti"/>
                          <w:iCs/>
                          <w:color w:val="4F81BD"/>
                          <w:lang w:eastAsia="zh-CN"/>
                        </w:rPr>
                        <w:t>还组织一些客户参加了了</w:t>
                      </w:r>
                      <w:r w:rsidRPr="00D270B2">
                        <w:rPr>
                          <w:rFonts w:eastAsia="STKaiti"/>
                          <w:b/>
                          <w:bCs/>
                          <w:iCs/>
                          <w:color w:val="4F81BD"/>
                          <w:lang w:eastAsia="zh-CN"/>
                        </w:rPr>
                        <w:t>手机按需测试</w:t>
                      </w:r>
                      <w:r w:rsidRPr="00D270B2">
                        <w:rPr>
                          <w:rFonts w:eastAsia="STKaiti"/>
                          <w:iCs/>
                          <w:color w:val="4F81BD"/>
                          <w:lang w:eastAsia="zh-CN"/>
                        </w:rPr>
                        <w:t>，这些客户对决定哪部手机作为车载免提电话系统网关这个问题感兴趣。</w:t>
                      </w:r>
                    </w:p>
                  </w:txbxContent>
                </v:textbox>
                <w10:wrap type="topAndBottom" anchorx="page"/>
              </v:shape>
            </w:pict>
          </mc:Fallback>
        </mc:AlternateContent>
      </w:r>
      <w:r w:rsidR="002D2046">
        <w:rPr>
          <w:rFonts w:hint="eastAsia"/>
          <w:lang w:eastAsia="zh-CN"/>
        </w:rPr>
        <w:t>了解更多有关</w:t>
      </w:r>
      <w:r w:rsidR="002D2046">
        <w:rPr>
          <w:lang w:eastAsia="zh-CN"/>
        </w:rPr>
        <w:t>HFT</w:t>
      </w:r>
      <w:r w:rsidR="002D2046">
        <w:rPr>
          <w:rFonts w:hint="eastAsia"/>
          <w:lang w:eastAsia="zh-CN"/>
        </w:rPr>
        <w:t>测试的消息，请浏览相关</w:t>
      </w:r>
      <w:hyperlink r:id="rId111" w:history="1">
        <w:r w:rsidR="002D2046">
          <w:rPr>
            <w:rStyle w:val="Hyperlink"/>
            <w:rFonts w:hint="eastAsia"/>
            <w:lang w:eastAsia="zh-CN"/>
          </w:rPr>
          <w:t>网页</w:t>
        </w:r>
      </w:hyperlink>
      <w:r w:rsidR="002D2046">
        <w:rPr>
          <w:rFonts w:hint="eastAsia"/>
          <w:lang w:eastAsia="zh-CN"/>
        </w:rPr>
        <w:t>。</w:t>
      </w:r>
    </w:p>
    <w:p w:rsidR="002D2046" w:rsidRDefault="002D2046" w:rsidP="002D2046">
      <w:pPr>
        <w:pStyle w:val="Heading1"/>
        <w:rPr>
          <w:lang w:eastAsia="zh-CN"/>
        </w:rPr>
      </w:pPr>
      <w:bookmarkStart w:id="472" w:name="_Toc416161352"/>
      <w:bookmarkStart w:id="473" w:name="_Toc438553972"/>
      <w:bookmarkStart w:id="474" w:name="_Toc453929091"/>
      <w:bookmarkStart w:id="475" w:name="_Toc453932962"/>
      <w:bookmarkStart w:id="476" w:name="_Toc454295868"/>
      <w:bookmarkStart w:id="477" w:name="_Toc462664223"/>
      <w:bookmarkStart w:id="478" w:name="_Toc464035586"/>
      <w:bookmarkStart w:id="479" w:name="_Toc465078407"/>
      <w:bookmarkStart w:id="480" w:name="_Toc465078845"/>
      <w:bookmarkStart w:id="481" w:name="_Toc465079791"/>
      <w:bookmarkStart w:id="482" w:name="_Toc465081813"/>
      <w:bookmarkStart w:id="483" w:name="_Toc465098893"/>
      <w:bookmarkEnd w:id="430"/>
      <w:bookmarkEnd w:id="443"/>
      <w:bookmarkEnd w:id="444"/>
      <w:bookmarkEnd w:id="445"/>
      <w:bookmarkEnd w:id="446"/>
      <w:bookmarkEnd w:id="447"/>
      <w:r>
        <w:rPr>
          <w:lang w:eastAsia="zh-CN"/>
        </w:rPr>
        <w:t>10</w:t>
      </w:r>
      <w:r>
        <w:rPr>
          <w:lang w:eastAsia="zh-CN"/>
        </w:rPr>
        <w:tab/>
      </w:r>
      <w:bookmarkEnd w:id="472"/>
      <w:bookmarkEnd w:id="473"/>
      <w:bookmarkEnd w:id="474"/>
      <w:bookmarkEnd w:id="475"/>
      <w:bookmarkEnd w:id="476"/>
      <w:bookmarkEnd w:id="477"/>
      <w:bookmarkEnd w:id="478"/>
      <w:r>
        <w:rPr>
          <w:rFonts w:hint="eastAsia"/>
          <w:lang w:eastAsia="zh-CN"/>
        </w:rPr>
        <w:t>一致性与互操作性测试</w:t>
      </w:r>
      <w:bookmarkEnd w:id="479"/>
      <w:bookmarkEnd w:id="480"/>
      <w:bookmarkEnd w:id="481"/>
      <w:bookmarkEnd w:id="482"/>
      <w:bookmarkEnd w:id="483"/>
    </w:p>
    <w:p w:rsidR="002D2046" w:rsidRDefault="002D2046" w:rsidP="002D2046">
      <w:pPr>
        <w:ind w:firstLineChars="200" w:firstLine="480"/>
        <w:rPr>
          <w:lang w:eastAsia="zh-CN"/>
        </w:rPr>
      </w:pPr>
      <w:bookmarkStart w:id="484" w:name="_Toc453929092"/>
      <w:bookmarkStart w:id="485" w:name="_Toc453932963"/>
      <w:bookmarkStart w:id="486" w:name="_Toc454295869"/>
      <w:r>
        <w:rPr>
          <w:rFonts w:hint="eastAsia"/>
          <w:lang w:eastAsia="zh-CN"/>
        </w:rPr>
        <w:t>由于</w:t>
      </w:r>
      <w:r>
        <w:rPr>
          <w:rFonts w:hint="eastAsia"/>
          <w:lang w:eastAsia="zh-CN"/>
        </w:rPr>
        <w:t>WTSA-12</w:t>
      </w:r>
      <w:r>
        <w:rPr>
          <w:rFonts w:hint="eastAsia"/>
          <w:lang w:eastAsia="zh-CN"/>
        </w:rPr>
        <w:t>修订了</w:t>
      </w:r>
      <w:hyperlink r:id="rId112" w:history="1">
        <w:r w:rsidRPr="00645DD0">
          <w:rPr>
            <w:rFonts w:hint="eastAsia"/>
            <w:lang w:eastAsia="zh-CN"/>
          </w:rPr>
          <w:t>第</w:t>
        </w:r>
        <w:r w:rsidRPr="00645DD0">
          <w:rPr>
            <w:lang w:eastAsia="zh-CN"/>
          </w:rPr>
          <w:t>76</w:t>
        </w:r>
      </w:hyperlink>
      <w:r w:rsidRPr="00645DD0">
        <w:rPr>
          <w:rFonts w:hint="eastAsia"/>
          <w:lang w:eastAsia="zh-CN"/>
        </w:rPr>
        <w:t>号决议</w:t>
      </w:r>
      <w:r>
        <w:rPr>
          <w:rFonts w:hint="eastAsia"/>
          <w:lang w:eastAsia="zh-CN"/>
        </w:rPr>
        <w:t>，</w:t>
      </w:r>
      <w:r>
        <w:rPr>
          <w:rFonts w:hint="eastAsia"/>
          <w:lang w:eastAsia="zh-CN"/>
        </w:rPr>
        <w:t>2013-2016</w:t>
      </w:r>
      <w:r>
        <w:rPr>
          <w:rFonts w:hint="eastAsia"/>
          <w:lang w:eastAsia="zh-CN"/>
        </w:rPr>
        <w:t>研究期</w:t>
      </w:r>
      <w:r>
        <w:rPr>
          <w:rFonts w:eastAsia="Times New Roman"/>
          <w:lang w:eastAsia="zh-CN"/>
        </w:rPr>
        <w:t>JCA-CIT</w:t>
      </w:r>
      <w:r>
        <w:rPr>
          <w:rFonts w:hint="eastAsia"/>
          <w:lang w:eastAsia="zh-CN"/>
        </w:rPr>
        <w:t>的授权得到强化，以辅助第</w:t>
      </w:r>
      <w:r>
        <w:rPr>
          <w:rFonts w:hint="eastAsia"/>
          <w:lang w:eastAsia="zh-CN"/>
        </w:rPr>
        <w:t>11</w:t>
      </w:r>
      <w:r>
        <w:rPr>
          <w:rFonts w:hint="eastAsia"/>
          <w:lang w:eastAsia="zh-CN"/>
        </w:rPr>
        <w:t>研究组实施</w:t>
      </w:r>
      <w:hyperlink r:id="rId113" w:history="1">
        <w:r>
          <w:rPr>
            <w:rStyle w:val="Hyperlink"/>
            <w:rFonts w:hint="eastAsia"/>
            <w:lang w:eastAsia="zh-CN"/>
          </w:rPr>
          <w:t>国际电联一致性和互操作性测试</w:t>
        </w:r>
        <w:r>
          <w:rPr>
            <w:rStyle w:val="Hyperlink"/>
            <w:lang w:eastAsia="zh-CN"/>
          </w:rPr>
          <w:t>（</w:t>
        </w:r>
        <w:r>
          <w:rPr>
            <w:rStyle w:val="Hyperlink"/>
            <w:lang w:eastAsia="zh-CN"/>
          </w:rPr>
          <w:t>C&amp;</w:t>
        </w:r>
        <w:r>
          <w:rPr>
            <w:rStyle w:val="Hyperlink"/>
            <w:rFonts w:ascii="SimSun" w:hAnsi="SimSun"/>
            <w:lang w:eastAsia="zh-CN"/>
          </w:rPr>
          <w:t>I）</w:t>
        </w:r>
        <w:r>
          <w:rPr>
            <w:rStyle w:val="Hyperlink"/>
            <w:rFonts w:hint="eastAsia"/>
            <w:lang w:eastAsia="zh-CN"/>
          </w:rPr>
          <w:t>计划</w:t>
        </w:r>
      </w:hyperlink>
      <w:r>
        <w:rPr>
          <w:rFonts w:hint="eastAsia"/>
          <w:lang w:eastAsia="zh-CN"/>
        </w:rPr>
        <w:t>。（“有关合规性和互操作性测试、向发展中国家提供帮助和未来可能采用的国际电联标志计划的研究</w:t>
      </w:r>
      <w:r w:rsidRPr="000141F7">
        <w:rPr>
          <w:rFonts w:ascii="SimSun" w:hAnsi="SimSun" w:hint="eastAsia"/>
          <w:lang w:eastAsia="zh-CN"/>
        </w:rPr>
        <w:t>”</w:t>
      </w:r>
      <w:r>
        <w:rPr>
          <w:rFonts w:hint="eastAsia"/>
          <w:lang w:eastAsia="zh-CN"/>
        </w:rPr>
        <w:t>）</w:t>
      </w:r>
      <w:r>
        <w:rPr>
          <w:lang w:eastAsia="zh-CN"/>
        </w:rPr>
        <w:t>。</w:t>
      </w:r>
    </w:p>
    <w:p w:rsidR="002D2046" w:rsidRDefault="002D2046" w:rsidP="005E29E3">
      <w:pPr>
        <w:ind w:firstLineChars="200" w:firstLine="480"/>
        <w:rPr>
          <w:lang w:eastAsia="zh-CN"/>
        </w:rPr>
      </w:pPr>
      <w:r>
        <w:rPr>
          <w:rFonts w:hint="eastAsia"/>
          <w:noProof/>
          <w:lang w:eastAsia="zh-CN"/>
        </w:rPr>
        <w:lastRenderedPageBreak/>
        <mc:AlternateContent>
          <mc:Choice Requires="wps">
            <w:drawing>
              <wp:anchor distT="91440" distB="91440" distL="114300" distR="114300" simplePos="0" relativeHeight="251702272" behindDoc="0" locked="0" layoutInCell="1" allowOverlap="1" wp14:anchorId="618100A2" wp14:editId="2D023CA4">
                <wp:simplePos x="0" y="0"/>
                <wp:positionH relativeFrom="page">
                  <wp:posOffset>2066290</wp:posOffset>
                </wp:positionH>
                <wp:positionV relativeFrom="paragraph">
                  <wp:posOffset>234315</wp:posOffset>
                </wp:positionV>
                <wp:extent cx="3576320" cy="1089025"/>
                <wp:effectExtent l="0" t="0" r="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1089025"/>
                        </a:xfrm>
                        <a:prstGeom prst="rect">
                          <a:avLst/>
                        </a:prstGeom>
                        <a:noFill/>
                        <a:ln w="9525">
                          <a:noFill/>
                          <a:miter lim="800000"/>
                          <a:headEnd/>
                          <a:tailEnd/>
                        </a:ln>
                      </wps:spPr>
                      <wps:txbx>
                        <w:txbxContent>
                          <w:p w:rsidR="001A39F0" w:rsidRPr="000141F7" w:rsidRDefault="001A39F0" w:rsidP="002D2046">
                            <w:pPr>
                              <w:pBdr>
                                <w:top w:val="single" w:sz="24" w:space="8" w:color="4F81BD"/>
                                <w:bottom w:val="single" w:sz="24" w:space="8" w:color="4F81BD"/>
                              </w:pBdr>
                              <w:rPr>
                                <w:rFonts w:eastAsia="STKaiti"/>
                                <w:iCs/>
                                <w:color w:val="4F81BD"/>
                                <w:lang w:eastAsia="zh-CN"/>
                              </w:rPr>
                            </w:pPr>
                            <w:hyperlink r:id="rId114" w:history="1">
                              <w:r w:rsidRPr="000141F7">
                                <w:rPr>
                                  <w:rFonts w:eastAsia="STKaiti"/>
                                  <w:b/>
                                  <w:bCs/>
                                  <w:iCs/>
                                  <w:color w:val="4F81BD"/>
                                  <w:lang w:eastAsia="zh-CN"/>
                                </w:rPr>
                                <w:t>国际电联一致性和互操作性测试（</w:t>
                              </w:r>
                              <w:r w:rsidRPr="000141F7">
                                <w:rPr>
                                  <w:rFonts w:eastAsia="STKaiti"/>
                                  <w:b/>
                                  <w:bCs/>
                                  <w:iCs/>
                                  <w:color w:val="4F81BD"/>
                                  <w:lang w:eastAsia="zh-CN"/>
                                </w:rPr>
                                <w:t>C&amp;I</w:t>
                              </w:r>
                              <w:r w:rsidRPr="000141F7">
                                <w:rPr>
                                  <w:rFonts w:eastAsia="STKaiti"/>
                                  <w:b/>
                                  <w:bCs/>
                                  <w:iCs/>
                                  <w:color w:val="4F81BD"/>
                                  <w:lang w:eastAsia="zh-CN"/>
                                </w:rPr>
                                <w:t>）计划</w:t>
                              </w:r>
                            </w:hyperlink>
                            <w:r w:rsidRPr="000141F7">
                              <w:rPr>
                                <w:rFonts w:eastAsia="STKaiti"/>
                                <w:b/>
                                <w:bCs/>
                                <w:iCs/>
                                <w:color w:val="4F81BD"/>
                                <w:lang w:eastAsia="zh-CN"/>
                              </w:rPr>
                              <w:t>对于发展中国家</w:t>
                            </w:r>
                            <w:r w:rsidRPr="000141F7">
                              <w:rPr>
                                <w:rFonts w:eastAsia="STKaiti"/>
                                <w:iCs/>
                                <w:color w:val="4F81BD"/>
                                <w:lang w:eastAsia="zh-CN"/>
                              </w:rPr>
                              <w:t>努力用</w:t>
                            </w:r>
                            <w:r w:rsidRPr="000141F7">
                              <w:rPr>
                                <w:rFonts w:eastAsia="STKaiti"/>
                                <w:iCs/>
                                <w:color w:val="4F81BD"/>
                                <w:lang w:eastAsia="zh-CN"/>
                              </w:rPr>
                              <w:t>ITU</w:t>
                            </w:r>
                            <w:r w:rsidRPr="000141F7">
                              <w:rPr>
                                <w:rFonts w:eastAsia="STKaiti"/>
                                <w:iCs/>
                                <w:color w:val="4F81BD"/>
                                <w:lang w:eastAsia="zh-CN"/>
                              </w:rPr>
                              <w:t>标准提升一致性与从一致性结果中受益具有特殊意义。</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18100A2" id="_x0000_s1058" type="#_x0000_t202" style="position:absolute;left:0;text-align:left;margin-left:162.7pt;margin-top:18.45pt;width:281.6pt;height:85.75pt;z-index:25170227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" filled="f" stroked="f">
                <v:textbox style="mso-fit-shape-to-text:t">
                  <w:txbxContent>
                    <w:p w:rsidR="001A39F0" w:rsidRPr="000141F7" w:rsidRDefault="001A39F0" w:rsidP="002D2046">
                      <w:pPr>
                        <w:pBdr>
                          <w:top w:val="single" w:sz="24" w:space="8" w:color="4F81BD"/>
                          <w:bottom w:val="single" w:sz="24" w:space="8" w:color="4F81BD"/>
                        </w:pBdr>
                        <w:rPr>
                          <w:rFonts w:eastAsia="STKaiti"/>
                          <w:iCs/>
                          <w:color w:val="4F81BD"/>
                          <w:lang w:eastAsia="zh-CN"/>
                        </w:rPr>
                      </w:pPr>
                      <w:hyperlink r:id="rId115" w:history="1">
                        <w:r w:rsidRPr="000141F7">
                          <w:rPr>
                            <w:rFonts w:eastAsia="STKaiti"/>
                            <w:b/>
                            <w:bCs/>
                            <w:iCs/>
                            <w:color w:val="4F81BD"/>
                            <w:lang w:eastAsia="zh-CN"/>
                          </w:rPr>
                          <w:t>国际电联一致性和互操作性测试（</w:t>
                        </w:r>
                        <w:r w:rsidRPr="000141F7">
                          <w:rPr>
                            <w:rFonts w:eastAsia="STKaiti"/>
                            <w:b/>
                            <w:bCs/>
                            <w:iCs/>
                            <w:color w:val="4F81BD"/>
                            <w:lang w:eastAsia="zh-CN"/>
                          </w:rPr>
                          <w:t>C&amp;I</w:t>
                        </w:r>
                        <w:r w:rsidRPr="000141F7">
                          <w:rPr>
                            <w:rFonts w:eastAsia="STKaiti"/>
                            <w:b/>
                            <w:bCs/>
                            <w:iCs/>
                            <w:color w:val="4F81BD"/>
                            <w:lang w:eastAsia="zh-CN"/>
                          </w:rPr>
                          <w:t>）计划</w:t>
                        </w:r>
                      </w:hyperlink>
                      <w:r w:rsidRPr="000141F7">
                        <w:rPr>
                          <w:rFonts w:eastAsia="STKaiti"/>
                          <w:b/>
                          <w:bCs/>
                          <w:iCs/>
                          <w:color w:val="4F81BD"/>
                          <w:lang w:eastAsia="zh-CN"/>
                        </w:rPr>
                        <w:t>对于发展中国家</w:t>
                      </w:r>
                      <w:r w:rsidRPr="000141F7">
                        <w:rPr>
                          <w:rFonts w:eastAsia="STKaiti"/>
                          <w:iCs/>
                          <w:color w:val="4F81BD"/>
                          <w:lang w:eastAsia="zh-CN"/>
                        </w:rPr>
                        <w:t>努力用</w:t>
                      </w:r>
                      <w:r w:rsidRPr="000141F7">
                        <w:rPr>
                          <w:rFonts w:eastAsia="STKaiti"/>
                          <w:iCs/>
                          <w:color w:val="4F81BD"/>
                          <w:lang w:eastAsia="zh-CN"/>
                        </w:rPr>
                        <w:t>ITU</w:t>
                      </w:r>
                      <w:r w:rsidRPr="000141F7">
                        <w:rPr>
                          <w:rFonts w:eastAsia="STKaiti"/>
                          <w:iCs/>
                          <w:color w:val="4F81BD"/>
                          <w:lang w:eastAsia="zh-CN"/>
                        </w:rPr>
                        <w:t>标准提升一致性与从一致性结果中受益具有特殊意义。</w:t>
                      </w:r>
                    </w:p>
                  </w:txbxContent>
                </v:textbox>
                <w10:wrap type="topAndBottom" anchorx="page"/>
              </v:shape>
            </w:pict>
          </mc:Fallback>
        </mc:AlternateContent>
      </w:r>
      <w:r>
        <w:rPr>
          <w:rFonts w:hint="eastAsia"/>
          <w:lang w:eastAsia="zh-CN"/>
        </w:rPr>
        <w:t>ITU-T</w:t>
      </w:r>
      <w:r>
        <w:rPr>
          <w:rFonts w:hint="eastAsia"/>
          <w:lang w:eastAsia="zh-CN"/>
        </w:rPr>
        <w:t>第</w:t>
      </w:r>
      <w:r>
        <w:rPr>
          <w:rFonts w:hint="eastAsia"/>
          <w:lang w:eastAsia="zh-CN"/>
        </w:rPr>
        <w:t>11</w:t>
      </w:r>
      <w:r>
        <w:rPr>
          <w:rFonts w:hint="eastAsia"/>
          <w:lang w:eastAsia="zh-CN"/>
        </w:rPr>
        <w:t>研究组</w:t>
      </w:r>
      <w:r>
        <w:rPr>
          <w:lang w:eastAsia="zh-CN"/>
        </w:rPr>
        <w:t>（</w:t>
      </w:r>
      <w:r>
        <w:rPr>
          <w:lang w:eastAsia="zh-CN"/>
        </w:rPr>
        <w:t>SG11</w:t>
      </w:r>
      <w:r>
        <w:rPr>
          <w:lang w:eastAsia="zh-CN"/>
        </w:rPr>
        <w:t>）</w:t>
      </w:r>
      <w:r>
        <w:rPr>
          <w:rFonts w:hint="eastAsia"/>
          <w:lang w:eastAsia="zh-CN"/>
        </w:rPr>
        <w:t>支持</w:t>
      </w:r>
      <w:r>
        <w:rPr>
          <w:lang w:eastAsia="zh-CN"/>
        </w:rPr>
        <w:t>ITU</w:t>
      </w:r>
      <w:r>
        <w:rPr>
          <w:rFonts w:hint="eastAsia"/>
          <w:lang w:eastAsia="zh-CN"/>
        </w:rPr>
        <w:t>的</w:t>
      </w:r>
      <w:r>
        <w:rPr>
          <w:lang w:eastAsia="zh-CN"/>
        </w:rPr>
        <w:t>C&amp;I</w:t>
      </w:r>
      <w:r>
        <w:rPr>
          <w:rFonts w:hint="eastAsia"/>
          <w:lang w:eastAsia="zh-CN"/>
        </w:rPr>
        <w:t>协调活动，同时也作为对这项工作感兴趣的组织的第一接触点。</w:t>
      </w:r>
    </w:p>
    <w:p w:rsidR="002D2046" w:rsidRDefault="002D2046" w:rsidP="002D2046">
      <w:pPr>
        <w:ind w:firstLineChars="200" w:firstLine="480"/>
        <w:rPr>
          <w:lang w:eastAsia="zh-CN"/>
        </w:rPr>
      </w:pPr>
      <w:r>
        <w:rPr>
          <w:rFonts w:hint="eastAsia"/>
          <w:lang w:eastAsia="zh-CN"/>
        </w:rPr>
        <w:t>ITU-T</w:t>
      </w:r>
      <w:r>
        <w:rPr>
          <w:rFonts w:hint="eastAsia"/>
          <w:lang w:eastAsia="zh-CN"/>
        </w:rPr>
        <w:t>第</w:t>
      </w:r>
      <w:r>
        <w:rPr>
          <w:rFonts w:hint="eastAsia"/>
          <w:lang w:eastAsia="zh-CN"/>
        </w:rPr>
        <w:t>11</w:t>
      </w:r>
      <w:r>
        <w:rPr>
          <w:rFonts w:hint="eastAsia"/>
          <w:lang w:eastAsia="zh-CN"/>
        </w:rPr>
        <w:t>研究组维护了其授权范围内的一组关键技术，该研究组认为这项关键技术适合做</w:t>
      </w:r>
      <w:r>
        <w:rPr>
          <w:lang w:eastAsia="zh-CN"/>
        </w:rPr>
        <w:t>C&amp;I</w:t>
      </w:r>
      <w:r>
        <w:rPr>
          <w:rFonts w:hint="eastAsia"/>
          <w:lang w:eastAsia="zh-CN"/>
        </w:rPr>
        <w:t>测试。这仍然是一个输入到四大支柱</w:t>
      </w:r>
      <w:r>
        <w:rPr>
          <w:lang w:eastAsia="zh-CN"/>
        </w:rPr>
        <w:t>C&amp;I</w:t>
      </w:r>
      <w:r>
        <w:rPr>
          <w:rFonts w:hint="eastAsia"/>
          <w:lang w:eastAsia="zh-CN"/>
        </w:rPr>
        <w:t>计划中的第一支柱的清单和表格，将</w:t>
      </w:r>
      <w:r>
        <w:rPr>
          <w:lang w:eastAsia="zh-CN"/>
        </w:rPr>
        <w:t>C&amp;I</w:t>
      </w:r>
      <w:r>
        <w:rPr>
          <w:rFonts w:hint="eastAsia"/>
          <w:lang w:eastAsia="zh-CN"/>
        </w:rPr>
        <w:t>计划工作分为四个独立但相互依存的类别：</w:t>
      </w:r>
    </w:p>
    <w:p w:rsidR="002D2046" w:rsidRPr="00140680" w:rsidRDefault="002D2046" w:rsidP="002D2046">
      <w:pPr>
        <w:pStyle w:val="enumlev10"/>
        <w:rPr>
          <w:lang w:eastAsia="zh-CN"/>
        </w:rPr>
      </w:pPr>
      <w:r>
        <w:rPr>
          <w:lang w:eastAsia="zh-CN"/>
        </w:rPr>
        <w:t>1</w:t>
      </w:r>
      <w:r>
        <w:rPr>
          <w:lang w:eastAsia="zh-CN"/>
        </w:rPr>
        <w:tab/>
      </w:r>
      <w:r w:rsidRPr="00140680">
        <w:rPr>
          <w:lang w:eastAsia="zh-CN"/>
        </w:rPr>
        <w:t>一致性评估（</w:t>
      </w:r>
      <w:r w:rsidRPr="00140680">
        <w:rPr>
          <w:lang w:eastAsia="zh-CN"/>
        </w:rPr>
        <w:t>CA</w:t>
      </w:r>
      <w:r>
        <w:rPr>
          <w:rFonts w:hint="eastAsia"/>
          <w:lang w:eastAsia="zh-CN"/>
        </w:rPr>
        <w:t>）</w:t>
      </w:r>
    </w:p>
    <w:p w:rsidR="002D2046" w:rsidRPr="00140680" w:rsidRDefault="002D2046" w:rsidP="002D2046">
      <w:pPr>
        <w:pStyle w:val="enumlev10"/>
        <w:rPr>
          <w:lang w:eastAsia="zh-CN"/>
        </w:rPr>
      </w:pPr>
      <w:r>
        <w:rPr>
          <w:lang w:eastAsia="zh-CN"/>
        </w:rPr>
        <w:t>2</w:t>
      </w:r>
      <w:r>
        <w:rPr>
          <w:lang w:eastAsia="zh-CN"/>
        </w:rPr>
        <w:tab/>
      </w:r>
      <w:r w:rsidRPr="00140680">
        <w:rPr>
          <w:lang w:eastAsia="zh-CN"/>
        </w:rPr>
        <w:t>互操作性活动</w:t>
      </w:r>
    </w:p>
    <w:p w:rsidR="002D2046" w:rsidRPr="00140680" w:rsidRDefault="002D2046" w:rsidP="002D2046">
      <w:pPr>
        <w:pStyle w:val="enumlev10"/>
        <w:rPr>
          <w:lang w:eastAsia="zh-CN"/>
        </w:rPr>
      </w:pPr>
      <w:r>
        <w:rPr>
          <w:lang w:eastAsia="zh-CN"/>
        </w:rPr>
        <w:t>3</w:t>
      </w:r>
      <w:r>
        <w:rPr>
          <w:lang w:eastAsia="zh-CN"/>
        </w:rPr>
        <w:tab/>
      </w:r>
      <w:r w:rsidRPr="00140680">
        <w:rPr>
          <w:lang w:eastAsia="zh-CN"/>
        </w:rPr>
        <w:t>人力资源能力建设</w:t>
      </w:r>
    </w:p>
    <w:p w:rsidR="002D2046" w:rsidRDefault="002D2046" w:rsidP="002D2046">
      <w:pPr>
        <w:pStyle w:val="enumlev10"/>
        <w:rPr>
          <w:lang w:eastAsia="zh-CN"/>
        </w:rPr>
      </w:pPr>
      <w:r>
        <w:rPr>
          <w:lang w:eastAsia="zh-CN"/>
        </w:rPr>
        <w:t>4</w:t>
      </w:r>
      <w:r>
        <w:rPr>
          <w:lang w:eastAsia="zh-CN"/>
        </w:rPr>
        <w:tab/>
      </w:r>
      <w:r w:rsidRPr="00140680">
        <w:rPr>
          <w:lang w:eastAsia="zh-CN"/>
        </w:rPr>
        <w:t>帮助发展中国家设立测试中心并实施</w:t>
      </w:r>
      <w:r w:rsidRPr="00140680">
        <w:rPr>
          <w:lang w:eastAsia="zh-CN"/>
        </w:rPr>
        <w:t>C&amp;I</w:t>
      </w:r>
      <w:r w:rsidRPr="00140680">
        <w:rPr>
          <w:lang w:eastAsia="zh-CN"/>
        </w:rPr>
        <w:t>项目</w:t>
      </w:r>
      <w:r w:rsidRPr="00140680">
        <w:rPr>
          <w:rFonts w:hint="eastAsia"/>
          <w:lang w:eastAsia="zh-CN"/>
        </w:rPr>
        <w:t>。</w:t>
      </w:r>
    </w:p>
    <w:p w:rsidR="002D2046" w:rsidRDefault="002D2046" w:rsidP="002D2046">
      <w:pPr>
        <w:ind w:firstLineChars="200" w:firstLine="480"/>
        <w:rPr>
          <w:lang w:eastAsia="zh-CN"/>
        </w:rPr>
      </w:pPr>
      <w:r>
        <w:rPr>
          <w:rFonts w:hint="eastAsia"/>
          <w:lang w:eastAsia="zh-CN"/>
        </w:rPr>
        <w:t>行动</w:t>
      </w:r>
      <w:r>
        <w:rPr>
          <w:rFonts w:hint="eastAsia"/>
          <w:lang w:eastAsia="zh-CN"/>
        </w:rPr>
        <w:t>1</w:t>
      </w:r>
      <w:r>
        <w:rPr>
          <w:rFonts w:hint="eastAsia"/>
          <w:lang w:eastAsia="zh-CN"/>
        </w:rPr>
        <w:t>和行动</w:t>
      </w:r>
      <w:r>
        <w:rPr>
          <w:rFonts w:hint="eastAsia"/>
          <w:lang w:eastAsia="zh-CN"/>
        </w:rPr>
        <w:t>2</w:t>
      </w:r>
      <w:r>
        <w:rPr>
          <w:rFonts w:hint="eastAsia"/>
          <w:lang w:eastAsia="zh-CN"/>
        </w:rPr>
        <w:t>由电信标准化局（</w:t>
      </w:r>
      <w:r>
        <w:rPr>
          <w:rFonts w:hint="eastAsia"/>
          <w:lang w:eastAsia="zh-CN"/>
        </w:rPr>
        <w:t>TSB</w:t>
      </w:r>
      <w:r>
        <w:rPr>
          <w:rFonts w:hint="eastAsia"/>
          <w:lang w:eastAsia="zh-CN"/>
        </w:rPr>
        <w:t>）发起；行动</w:t>
      </w:r>
      <w:r>
        <w:rPr>
          <w:rFonts w:hint="eastAsia"/>
          <w:lang w:val="en-US" w:eastAsia="zh-CN"/>
        </w:rPr>
        <w:t>3</w:t>
      </w:r>
      <w:r>
        <w:rPr>
          <w:rFonts w:hint="eastAsia"/>
          <w:lang w:val="en-US" w:eastAsia="zh-CN"/>
        </w:rPr>
        <w:t>和行动</w:t>
      </w:r>
      <w:r>
        <w:rPr>
          <w:rFonts w:hint="eastAsia"/>
          <w:lang w:val="en-US" w:eastAsia="zh-CN"/>
        </w:rPr>
        <w:t>4</w:t>
      </w:r>
      <w:r>
        <w:rPr>
          <w:rFonts w:hint="eastAsia"/>
          <w:lang w:val="en-US" w:eastAsia="zh-CN"/>
        </w:rPr>
        <w:t>由</w:t>
      </w:r>
      <w:r>
        <w:rPr>
          <w:rFonts w:hint="eastAsia"/>
          <w:lang w:eastAsia="zh-CN"/>
        </w:rPr>
        <w:t>电信发展局（</w:t>
      </w:r>
      <w:r>
        <w:rPr>
          <w:rFonts w:hint="eastAsia"/>
          <w:lang w:eastAsia="zh-CN"/>
        </w:rPr>
        <w:t>BDT</w:t>
      </w:r>
      <w:r>
        <w:rPr>
          <w:rFonts w:hint="eastAsia"/>
          <w:lang w:eastAsia="zh-CN"/>
        </w:rPr>
        <w:t>）发起。</w:t>
      </w:r>
    </w:p>
    <w:p w:rsidR="002D2046" w:rsidRDefault="002D2046" w:rsidP="002D2046">
      <w:pPr>
        <w:pStyle w:val="Heading2"/>
        <w:rPr>
          <w:lang w:eastAsia="zh-CN"/>
        </w:rPr>
      </w:pPr>
      <w:bookmarkStart w:id="487" w:name="_Toc462664224"/>
      <w:bookmarkStart w:id="488" w:name="_Toc464035587"/>
      <w:bookmarkStart w:id="489" w:name="_Toc465078408"/>
      <w:bookmarkStart w:id="490" w:name="_Toc465078846"/>
      <w:bookmarkStart w:id="491" w:name="_Toc465079792"/>
      <w:bookmarkStart w:id="492" w:name="_Toc465081814"/>
      <w:bookmarkStart w:id="493" w:name="_Toc465098894"/>
      <w:r>
        <w:rPr>
          <w:lang w:eastAsia="zh-CN"/>
        </w:rPr>
        <w:t>10.1</w:t>
      </w:r>
      <w:r>
        <w:rPr>
          <w:lang w:eastAsia="zh-CN"/>
        </w:rPr>
        <w:tab/>
      </w:r>
      <w:bookmarkEnd w:id="487"/>
      <w:bookmarkEnd w:id="488"/>
      <w:r>
        <w:rPr>
          <w:rFonts w:hint="eastAsia"/>
          <w:lang w:eastAsia="zh-CN"/>
        </w:rPr>
        <w:t>一致</w:t>
      </w:r>
      <w:r>
        <w:rPr>
          <w:lang w:eastAsia="zh-CN"/>
        </w:rPr>
        <w:t>性评定指导委员会（</w:t>
      </w:r>
      <w:r>
        <w:rPr>
          <w:lang w:eastAsia="zh-CN"/>
        </w:rPr>
        <w:t>CASC</w:t>
      </w:r>
      <w:r>
        <w:rPr>
          <w:lang w:eastAsia="zh-CN"/>
        </w:rPr>
        <w:t>）</w:t>
      </w:r>
      <w:bookmarkEnd w:id="489"/>
      <w:bookmarkEnd w:id="490"/>
      <w:bookmarkEnd w:id="491"/>
      <w:bookmarkEnd w:id="492"/>
      <w:bookmarkEnd w:id="493"/>
    </w:p>
    <w:p w:rsidR="002D2046" w:rsidRDefault="002D2046" w:rsidP="002D2046">
      <w:pPr>
        <w:ind w:firstLineChars="200" w:firstLine="480"/>
        <w:rPr>
          <w:lang w:eastAsia="zh-CN"/>
        </w:rPr>
      </w:pPr>
      <w:r w:rsidRPr="00140680">
        <w:rPr>
          <w:rFonts w:hint="eastAsia"/>
          <w:lang w:eastAsia="zh-CN"/>
        </w:rPr>
        <w:t>该委员会的主要任务是要制定标准、规则和程序，以便用以认定有能力按照</w:t>
      </w:r>
      <w:r w:rsidRPr="00140680">
        <w:rPr>
          <w:rFonts w:hint="eastAsia"/>
          <w:lang w:eastAsia="zh-CN"/>
        </w:rPr>
        <w:t>ITU-T</w:t>
      </w:r>
      <w:r w:rsidRPr="00140680">
        <w:rPr>
          <w:rFonts w:hint="eastAsia"/>
          <w:lang w:eastAsia="zh-CN"/>
        </w:rPr>
        <w:t>建议书开展测试的实验室（</w:t>
      </w:r>
      <w:r w:rsidRPr="00140680">
        <w:rPr>
          <w:rFonts w:hint="eastAsia"/>
          <w:lang w:eastAsia="zh-CN"/>
        </w:rPr>
        <w:t>TL</w:t>
      </w:r>
      <w:r w:rsidRPr="00140680">
        <w:rPr>
          <w:rFonts w:hint="eastAsia"/>
          <w:lang w:eastAsia="zh-CN"/>
        </w:rPr>
        <w:t>），并将这些实验室登记在国际电联认可的</w:t>
      </w:r>
      <w:r w:rsidRPr="00140680">
        <w:rPr>
          <w:rFonts w:hint="eastAsia"/>
          <w:lang w:eastAsia="zh-CN"/>
        </w:rPr>
        <w:t>TL</w:t>
      </w:r>
      <w:r w:rsidRPr="00140680">
        <w:rPr>
          <w:rFonts w:hint="eastAsia"/>
          <w:lang w:eastAsia="zh-CN"/>
        </w:rPr>
        <w:t>列表中。这项工作由获得</w:t>
      </w:r>
      <w:r w:rsidRPr="00140680">
        <w:rPr>
          <w:rFonts w:hint="eastAsia"/>
          <w:lang w:eastAsia="zh-CN"/>
        </w:rPr>
        <w:t>ITU</w:t>
      </w:r>
      <w:r w:rsidRPr="00140680">
        <w:rPr>
          <w:rFonts w:hint="eastAsia"/>
          <w:lang w:eastAsia="zh-CN"/>
        </w:rPr>
        <w:t>成员一致同意的“测试实验室认可程序</w:t>
      </w:r>
      <w:r w:rsidRPr="000141F7">
        <w:rPr>
          <w:rFonts w:ascii="SimSun" w:hAnsi="SimSun" w:hint="eastAsia"/>
          <w:lang w:eastAsia="zh-CN"/>
        </w:rPr>
        <w:t>”</w:t>
      </w:r>
      <w:r w:rsidRPr="00140680">
        <w:rPr>
          <w:rFonts w:hint="eastAsia"/>
          <w:lang w:eastAsia="zh-CN"/>
        </w:rPr>
        <w:t>、以及指导一致性评价图来支持。根据国际电信联盟成员和</w:t>
      </w:r>
      <w:r w:rsidRPr="00140680">
        <w:rPr>
          <w:rFonts w:hint="eastAsia"/>
          <w:lang w:eastAsia="zh-CN"/>
        </w:rPr>
        <w:t>ITU-T</w:t>
      </w:r>
      <w:r w:rsidRPr="00140680">
        <w:rPr>
          <w:rFonts w:hint="eastAsia"/>
          <w:lang w:eastAsia="zh-CN"/>
        </w:rPr>
        <w:t>研究组的要求，</w:t>
      </w:r>
      <w:r w:rsidRPr="00140680">
        <w:rPr>
          <w:lang w:eastAsia="zh-CN"/>
        </w:rPr>
        <w:t>ITU-T CASC</w:t>
      </w:r>
      <w:r w:rsidRPr="00140680">
        <w:rPr>
          <w:rFonts w:hint="eastAsia"/>
          <w:lang w:eastAsia="zh-CN"/>
        </w:rPr>
        <w:t>提出了一系列</w:t>
      </w:r>
      <w:r w:rsidRPr="00140680">
        <w:rPr>
          <w:lang w:eastAsia="zh-CN"/>
        </w:rPr>
        <w:t>ITU-T</w:t>
      </w:r>
      <w:r w:rsidRPr="00140680">
        <w:rPr>
          <w:rFonts w:hint="eastAsia"/>
          <w:lang w:eastAsia="zh-CN"/>
        </w:rPr>
        <w:t>的建议（例如</w:t>
      </w:r>
      <w:r w:rsidRPr="00140680">
        <w:rPr>
          <w:lang w:eastAsia="zh-CN"/>
        </w:rPr>
        <w:t>ITU-T P.1140</w:t>
      </w:r>
      <w:r w:rsidRPr="00140680">
        <w:rPr>
          <w:rFonts w:hint="eastAsia"/>
          <w:lang w:eastAsia="zh-CN"/>
        </w:rPr>
        <w:t>、</w:t>
      </w:r>
      <w:r w:rsidRPr="00140680">
        <w:rPr>
          <w:lang w:eastAsia="zh-CN"/>
        </w:rPr>
        <w:t>ITU-T P.1100</w:t>
      </w:r>
      <w:r w:rsidRPr="00140680">
        <w:rPr>
          <w:rFonts w:hint="eastAsia"/>
          <w:lang w:eastAsia="zh-CN"/>
        </w:rPr>
        <w:t>、</w:t>
      </w:r>
      <w:r w:rsidRPr="00140680">
        <w:rPr>
          <w:lang w:eastAsia="zh-CN"/>
        </w:rPr>
        <w:t>P.1110</w:t>
      </w:r>
      <w:r w:rsidRPr="00140680">
        <w:rPr>
          <w:rFonts w:hint="eastAsia"/>
          <w:lang w:eastAsia="zh-CN"/>
        </w:rPr>
        <w:t>以及</w:t>
      </w:r>
      <w:r w:rsidRPr="00140680">
        <w:rPr>
          <w:lang w:eastAsia="zh-CN"/>
        </w:rPr>
        <w:t>ITU-T K.116</w:t>
      </w:r>
      <w:r w:rsidRPr="00140680">
        <w:rPr>
          <w:rFonts w:hint="eastAsia"/>
          <w:lang w:eastAsia="zh-CN"/>
        </w:rPr>
        <w:t>），这些建议可能成为未来联合认证方案对象。</w:t>
      </w:r>
      <w:r>
        <w:rPr>
          <w:rFonts w:hint="eastAsia"/>
          <w:lang w:eastAsia="zh-CN"/>
        </w:rPr>
        <w:t xml:space="preserve"> </w:t>
      </w:r>
    </w:p>
    <w:p w:rsidR="002D2046" w:rsidRDefault="002D2046" w:rsidP="002D2046">
      <w:pPr>
        <w:ind w:firstLineChars="200" w:firstLine="480"/>
        <w:rPr>
          <w:lang w:eastAsia="zh-CN"/>
        </w:rPr>
      </w:pPr>
      <w:r>
        <w:rPr>
          <w:lang w:eastAsia="zh-CN"/>
        </w:rPr>
        <w:t>ITU-T</w:t>
      </w:r>
      <w:r>
        <w:rPr>
          <w:rFonts w:hint="eastAsia"/>
          <w:lang w:eastAsia="zh-CN"/>
        </w:rPr>
        <w:t>一致</w:t>
      </w:r>
      <w:r>
        <w:rPr>
          <w:lang w:eastAsia="zh-CN"/>
        </w:rPr>
        <w:t>性评定指导委员会</w:t>
      </w:r>
      <w:r>
        <w:rPr>
          <w:rFonts w:hint="eastAsia"/>
          <w:lang w:eastAsia="zh-CN"/>
        </w:rPr>
        <w:t>最近</w:t>
      </w:r>
      <w:r>
        <w:rPr>
          <w:lang w:eastAsia="zh-CN"/>
        </w:rPr>
        <w:t>制定的指导原则详细阐述了与资质</w:t>
      </w:r>
      <w:r>
        <w:rPr>
          <w:rFonts w:hint="eastAsia"/>
          <w:lang w:eastAsia="zh-CN"/>
        </w:rPr>
        <w:t>认可</w:t>
      </w:r>
      <w:r>
        <w:rPr>
          <w:lang w:eastAsia="zh-CN"/>
        </w:rPr>
        <w:t>机构</w:t>
      </w:r>
      <w:r>
        <w:rPr>
          <w:rFonts w:cs="Segoe UI"/>
          <w:color w:val="000000"/>
          <w:lang w:eastAsia="zh-CN"/>
        </w:rPr>
        <w:t>IEC</w:t>
      </w:r>
      <w:r>
        <w:rPr>
          <w:rFonts w:cs="Segoe UI" w:hint="eastAsia"/>
          <w:color w:val="000000"/>
          <w:lang w:eastAsia="zh-CN"/>
        </w:rPr>
        <w:t>和</w:t>
      </w:r>
      <w:r>
        <w:rPr>
          <w:rFonts w:cs="Segoe UI"/>
          <w:color w:val="000000"/>
          <w:lang w:eastAsia="zh-CN"/>
        </w:rPr>
        <w:t>ILAC</w:t>
      </w:r>
      <w:r>
        <w:rPr>
          <w:rFonts w:cs="Segoe UI" w:hint="eastAsia"/>
          <w:color w:val="000000"/>
          <w:lang w:eastAsia="zh-CN"/>
        </w:rPr>
        <w:t>详细</w:t>
      </w:r>
      <w:r>
        <w:rPr>
          <w:rFonts w:cs="Segoe UI"/>
          <w:color w:val="000000"/>
          <w:lang w:eastAsia="zh-CN"/>
        </w:rPr>
        <w:t>的合作机制。</w:t>
      </w:r>
      <w:r>
        <w:rPr>
          <w:rFonts w:cs="Segoe UI" w:hint="eastAsia"/>
          <w:color w:val="000000"/>
          <w:lang w:eastAsia="zh-CN"/>
        </w:rPr>
        <w:t>更</w:t>
      </w:r>
      <w:r>
        <w:rPr>
          <w:rFonts w:cs="Segoe UI"/>
          <w:color w:val="000000"/>
          <w:lang w:eastAsia="zh-CN"/>
        </w:rPr>
        <w:t>多详情见</w:t>
      </w:r>
      <w:r>
        <w:rPr>
          <w:lang w:eastAsia="zh-CN"/>
        </w:rPr>
        <w:t>ITU-T CASC</w:t>
      </w:r>
      <w:hyperlink r:id="rId116" w:history="1">
        <w:r>
          <w:rPr>
            <w:rStyle w:val="Hyperlink"/>
            <w:rFonts w:hint="eastAsia"/>
            <w:lang w:eastAsia="zh-CN"/>
          </w:rPr>
          <w:t>网页</w:t>
        </w:r>
      </w:hyperlink>
      <w:r>
        <w:rPr>
          <w:rFonts w:cs="Segoe UI" w:hint="eastAsia"/>
          <w:color w:val="000000"/>
          <w:lang w:eastAsia="zh-CN"/>
        </w:rPr>
        <w:t>。</w:t>
      </w:r>
    </w:p>
    <w:p w:rsidR="002D2046" w:rsidRDefault="002D2046" w:rsidP="002D2046">
      <w:pPr>
        <w:pStyle w:val="Heading2"/>
        <w:rPr>
          <w:lang w:eastAsia="zh-CN"/>
        </w:rPr>
      </w:pPr>
      <w:bookmarkStart w:id="494" w:name="_Toc462664225"/>
      <w:bookmarkStart w:id="495" w:name="_Toc464035588"/>
      <w:bookmarkStart w:id="496" w:name="_Toc465078409"/>
      <w:bookmarkStart w:id="497" w:name="_Toc465078847"/>
      <w:bookmarkStart w:id="498" w:name="_Toc465079793"/>
      <w:bookmarkStart w:id="499" w:name="_Toc465081815"/>
      <w:bookmarkStart w:id="500" w:name="_Toc465098895"/>
      <w:bookmarkStart w:id="501" w:name="_Toc453932965"/>
      <w:bookmarkStart w:id="502" w:name="_Toc438553975"/>
      <w:bookmarkStart w:id="503" w:name="_Toc453929094"/>
      <w:bookmarkStart w:id="504" w:name="_Toc454295871"/>
      <w:r>
        <w:rPr>
          <w:lang w:eastAsia="zh-CN"/>
        </w:rPr>
        <w:t>10.2</w:t>
      </w:r>
      <w:r>
        <w:rPr>
          <w:lang w:eastAsia="zh-CN"/>
        </w:rPr>
        <w:tab/>
      </w:r>
      <w:bookmarkEnd w:id="494"/>
      <w:bookmarkEnd w:id="495"/>
      <w:r>
        <w:rPr>
          <w:lang w:eastAsia="zh-CN"/>
        </w:rPr>
        <w:fldChar w:fldCharType="begin"/>
      </w:r>
      <w:r>
        <w:rPr>
          <w:lang w:eastAsia="zh-CN"/>
        </w:rPr>
        <w:instrText>HYPERLINK "http://www.itu.int/net/itu-t/cdb/ConformityDB.aspx"</w:instrText>
      </w:r>
      <w:r>
        <w:rPr>
          <w:lang w:eastAsia="zh-CN"/>
        </w:rPr>
        <w:fldChar w:fldCharType="separate"/>
      </w:r>
      <w:r>
        <w:rPr>
          <w:lang w:eastAsia="zh-CN"/>
        </w:rPr>
        <w:t>信息</w:t>
      </w:r>
      <w:r>
        <w:rPr>
          <w:rFonts w:hint="eastAsia"/>
          <w:lang w:eastAsia="zh-CN"/>
        </w:rPr>
        <w:t>通信</w:t>
      </w:r>
      <w:r>
        <w:rPr>
          <w:lang w:eastAsia="zh-CN"/>
        </w:rPr>
        <w:t>技术产品</w:t>
      </w:r>
      <w:r>
        <w:rPr>
          <w:rFonts w:hint="eastAsia"/>
          <w:lang w:eastAsia="zh-CN"/>
        </w:rPr>
        <w:t>合规</w:t>
      </w:r>
      <w:r>
        <w:rPr>
          <w:lang w:eastAsia="zh-CN"/>
        </w:rPr>
        <w:t>数据库</w:t>
      </w:r>
      <w:bookmarkEnd w:id="496"/>
      <w:bookmarkEnd w:id="497"/>
      <w:bookmarkEnd w:id="498"/>
      <w:bookmarkEnd w:id="499"/>
      <w:bookmarkEnd w:id="500"/>
      <w:r>
        <w:rPr>
          <w:lang w:eastAsia="zh-CN"/>
        </w:rPr>
        <w:fldChar w:fldCharType="end"/>
      </w:r>
    </w:p>
    <w:p w:rsidR="002D2046" w:rsidRDefault="002D2046" w:rsidP="002D2046">
      <w:pPr>
        <w:ind w:firstLineChars="200" w:firstLine="480"/>
        <w:rPr>
          <w:lang w:eastAsia="zh-CN"/>
        </w:rPr>
      </w:pPr>
      <w:r>
        <w:rPr>
          <w:rFonts w:hint="eastAsia"/>
          <w:lang w:eastAsia="zh-CN"/>
        </w:rPr>
        <w:t>2014</w:t>
      </w:r>
      <w:r>
        <w:rPr>
          <w:rFonts w:hint="eastAsia"/>
          <w:lang w:eastAsia="zh-CN"/>
        </w:rPr>
        <w:t>年</w:t>
      </w:r>
      <w:r>
        <w:rPr>
          <w:rFonts w:hint="eastAsia"/>
          <w:lang w:eastAsia="zh-CN"/>
        </w:rPr>
        <w:t>12</w:t>
      </w:r>
      <w:r>
        <w:rPr>
          <w:rFonts w:hint="eastAsia"/>
          <w:lang w:eastAsia="zh-CN"/>
        </w:rPr>
        <w:t>月，</w:t>
      </w:r>
      <w:r>
        <w:rPr>
          <w:lang w:eastAsia="zh-CN"/>
        </w:rPr>
        <w:t>国际电联推出了</w:t>
      </w:r>
      <w:hyperlink r:id="rId117" w:history="1">
        <w:r>
          <w:rPr>
            <w:rStyle w:val="Hyperlink"/>
            <w:rFonts w:hint="eastAsia"/>
            <w:lang w:eastAsia="zh-CN"/>
          </w:rPr>
          <w:t>“</w:t>
        </w:r>
        <w:r w:rsidRPr="00BF33AB">
          <w:rPr>
            <w:rStyle w:val="Hyperlink"/>
            <w:lang w:eastAsia="zh-CN"/>
          </w:rPr>
          <w:t>信息</w:t>
        </w:r>
        <w:r w:rsidRPr="00BF33AB">
          <w:rPr>
            <w:rStyle w:val="Hyperlink"/>
            <w:rFonts w:hint="eastAsia"/>
            <w:lang w:eastAsia="zh-CN"/>
          </w:rPr>
          <w:t>通信</w:t>
        </w:r>
        <w:r w:rsidRPr="00BF33AB">
          <w:rPr>
            <w:rStyle w:val="Hyperlink"/>
            <w:lang w:eastAsia="zh-CN"/>
          </w:rPr>
          <w:t>技术产品</w:t>
        </w:r>
        <w:r w:rsidRPr="00BF33AB">
          <w:rPr>
            <w:rStyle w:val="Hyperlink"/>
            <w:rFonts w:hint="eastAsia"/>
            <w:lang w:eastAsia="zh-CN"/>
          </w:rPr>
          <w:t>合规</w:t>
        </w:r>
        <w:r w:rsidRPr="00BF33AB">
          <w:rPr>
            <w:rStyle w:val="Hyperlink"/>
            <w:lang w:eastAsia="zh-CN"/>
          </w:rPr>
          <w:t>数据库</w:t>
        </w:r>
        <w:r w:rsidRPr="000141F7">
          <w:rPr>
            <w:rStyle w:val="Hyperlink"/>
            <w:rFonts w:ascii="SimSun" w:hAnsi="SimSun" w:hint="eastAsia"/>
            <w:lang w:eastAsia="zh-CN"/>
          </w:rPr>
          <w:t>”</w:t>
        </w:r>
      </w:hyperlink>
      <w:r>
        <w:rPr>
          <w:rFonts w:hint="eastAsia"/>
          <w:lang w:eastAsia="zh-CN"/>
        </w:rPr>
        <w:t>，</w:t>
      </w:r>
      <w:r>
        <w:rPr>
          <w:lang w:eastAsia="zh-CN"/>
        </w:rPr>
        <w:t>向业界提供</w:t>
      </w:r>
      <w:r>
        <w:rPr>
          <w:rFonts w:hint="eastAsia"/>
          <w:lang w:eastAsia="zh-CN"/>
        </w:rPr>
        <w:t>一种发布</w:t>
      </w:r>
      <w:r>
        <w:rPr>
          <w:lang w:eastAsia="zh-CN"/>
        </w:rPr>
        <w:t>其</w:t>
      </w:r>
      <w:r>
        <w:rPr>
          <w:rFonts w:hint="eastAsia"/>
          <w:lang w:eastAsia="zh-CN"/>
        </w:rPr>
        <w:t>ICT</w:t>
      </w:r>
      <w:r>
        <w:rPr>
          <w:rFonts w:hint="eastAsia"/>
          <w:lang w:eastAsia="zh-CN"/>
        </w:rPr>
        <w:t>产品</w:t>
      </w:r>
      <w:r>
        <w:rPr>
          <w:lang w:eastAsia="zh-CN"/>
        </w:rPr>
        <w:t>和服务符合</w:t>
      </w:r>
      <w:r>
        <w:rPr>
          <w:rFonts w:hint="eastAsia"/>
          <w:lang w:eastAsia="zh-CN"/>
        </w:rPr>
        <w:t>ITU-T</w:t>
      </w:r>
      <w:r>
        <w:rPr>
          <w:rFonts w:hint="eastAsia"/>
          <w:lang w:eastAsia="zh-CN"/>
        </w:rPr>
        <w:t>国际</w:t>
      </w:r>
      <w:r>
        <w:rPr>
          <w:lang w:eastAsia="zh-CN"/>
        </w:rPr>
        <w:t>标准的手段。</w:t>
      </w:r>
      <w:r>
        <w:rPr>
          <w:rFonts w:hint="eastAsia"/>
          <w:lang w:eastAsia="zh-CN"/>
        </w:rPr>
        <w:t>该数据库帮助用户选择标准兼容的产品。</w:t>
      </w:r>
    </w:p>
    <w:p w:rsidR="002D2046" w:rsidRDefault="002D2046" w:rsidP="002D2046">
      <w:pPr>
        <w:pStyle w:val="Heading3"/>
        <w:rPr>
          <w:lang w:eastAsia="zh-CN"/>
        </w:rPr>
      </w:pPr>
      <w:bookmarkStart w:id="505" w:name="_Toc462664226"/>
      <w:bookmarkStart w:id="506" w:name="_Toc462665551"/>
      <w:bookmarkStart w:id="507" w:name="_Toc462669131"/>
      <w:bookmarkStart w:id="508" w:name="_Toc462669305"/>
      <w:bookmarkStart w:id="509" w:name="_Toc462765155"/>
      <w:r>
        <w:rPr>
          <w:lang w:eastAsia="zh-CN"/>
        </w:rPr>
        <w:t>10.2.1</w:t>
      </w:r>
      <w:r>
        <w:rPr>
          <w:lang w:eastAsia="zh-CN"/>
        </w:rPr>
        <w:tab/>
      </w:r>
      <w:bookmarkEnd w:id="505"/>
      <w:bookmarkEnd w:id="506"/>
      <w:bookmarkEnd w:id="507"/>
      <w:bookmarkEnd w:id="508"/>
      <w:bookmarkEnd w:id="509"/>
      <w:r>
        <w:rPr>
          <w:rFonts w:hint="eastAsia"/>
          <w:lang w:eastAsia="zh-CN"/>
        </w:rPr>
        <w:t>电子健康解决措施</w:t>
      </w:r>
    </w:p>
    <w:p w:rsidR="002D2046" w:rsidRDefault="002D2046" w:rsidP="002D2046">
      <w:pPr>
        <w:ind w:firstLineChars="200" w:firstLine="480"/>
        <w:rPr>
          <w:lang w:eastAsia="zh-CN"/>
        </w:rPr>
      </w:pPr>
      <w:r>
        <w:rPr>
          <w:rFonts w:hint="eastAsia"/>
          <w:lang w:eastAsia="zh-CN"/>
        </w:rPr>
        <w:t>在该数据库启动时，库里有</w:t>
      </w:r>
      <w:r>
        <w:rPr>
          <w:rFonts w:hint="eastAsia"/>
          <w:lang w:eastAsia="zh-CN"/>
        </w:rPr>
        <w:t>95</w:t>
      </w:r>
      <w:r>
        <w:rPr>
          <w:rFonts w:hint="eastAsia"/>
          <w:lang w:eastAsia="zh-CN"/>
        </w:rPr>
        <w:t>类</w:t>
      </w:r>
      <w:r>
        <w:rPr>
          <w:lang w:eastAsia="zh-CN"/>
        </w:rPr>
        <w:t>电子卫生产品</w:t>
      </w:r>
      <w:r>
        <w:rPr>
          <w:rFonts w:hint="eastAsia"/>
          <w:lang w:eastAsia="zh-CN"/>
        </w:rPr>
        <w:t>提供的信息，</w:t>
      </w:r>
      <w:r>
        <w:rPr>
          <w:lang w:eastAsia="zh-CN"/>
        </w:rPr>
        <w:t>其目的是协助</w:t>
      </w:r>
      <w:r>
        <w:rPr>
          <w:rFonts w:hint="eastAsia"/>
          <w:lang w:eastAsia="zh-CN"/>
        </w:rPr>
        <w:t>买方</w:t>
      </w:r>
      <w:r>
        <w:rPr>
          <w:lang w:eastAsia="zh-CN"/>
        </w:rPr>
        <w:t>寻找符合标准的</w:t>
      </w:r>
      <w:r>
        <w:rPr>
          <w:rFonts w:hint="eastAsia"/>
          <w:lang w:eastAsia="zh-CN"/>
        </w:rPr>
        <w:t>产品</w:t>
      </w:r>
      <w:r>
        <w:rPr>
          <w:lang w:eastAsia="zh-CN"/>
        </w:rPr>
        <w:t>。</w:t>
      </w:r>
      <w:r>
        <w:rPr>
          <w:rFonts w:hint="eastAsia"/>
          <w:lang w:eastAsia="zh-CN"/>
        </w:rPr>
        <w:t>数据</w:t>
      </w:r>
      <w:r>
        <w:rPr>
          <w:lang w:eastAsia="zh-CN"/>
        </w:rPr>
        <w:t>库的电子卫生设备</w:t>
      </w:r>
      <w:r>
        <w:rPr>
          <w:rFonts w:hint="eastAsia"/>
          <w:lang w:eastAsia="zh-CN"/>
        </w:rPr>
        <w:t>已经经过测试</w:t>
      </w:r>
      <w:r>
        <w:rPr>
          <w:lang w:eastAsia="zh-CN"/>
        </w:rPr>
        <w:t>，确定其符合</w:t>
      </w:r>
      <w:r>
        <w:rPr>
          <w:rFonts w:hint="eastAsia"/>
          <w:lang w:val="en-US" w:eastAsia="zh-CN"/>
        </w:rPr>
        <w:t>ITU-T H.810</w:t>
      </w:r>
      <w:r>
        <w:rPr>
          <w:rFonts w:hint="eastAsia"/>
          <w:lang w:val="en-US" w:eastAsia="zh-CN"/>
        </w:rPr>
        <w:t>建议书</w:t>
      </w:r>
      <w:r>
        <w:rPr>
          <w:rFonts w:hint="eastAsia"/>
          <w:lang w:val="en-US" w:eastAsia="zh-CN"/>
        </w:rPr>
        <w:t xml:space="preserve"> </w:t>
      </w:r>
      <w:r w:rsidRPr="00BF33AB">
        <w:rPr>
          <w:lang w:val="en-US" w:eastAsia="zh-CN"/>
        </w:rPr>
        <w:t>–</w:t>
      </w:r>
      <w:r>
        <w:rPr>
          <w:lang w:val="en-US" w:eastAsia="zh-CN"/>
        </w:rPr>
        <w:t xml:space="preserve"> </w:t>
      </w:r>
      <w:r>
        <w:rPr>
          <w:rFonts w:hint="eastAsia"/>
          <w:lang w:val="en-US" w:eastAsia="zh-CN"/>
        </w:rPr>
        <w:t>个人健康系统的互操作性设计导则</w:t>
      </w:r>
      <w:r>
        <w:rPr>
          <w:lang w:val="en-US" w:eastAsia="zh-CN"/>
        </w:rPr>
        <w:t>的规范</w:t>
      </w:r>
      <w:r>
        <w:rPr>
          <w:rFonts w:hint="eastAsia"/>
          <w:lang w:val="en-US" w:eastAsia="zh-CN"/>
        </w:rPr>
        <w:t>。测试程序规定在</w:t>
      </w:r>
      <w:r>
        <w:rPr>
          <w:color w:val="323232"/>
          <w:sz w:val="23"/>
          <w:szCs w:val="23"/>
          <w:lang w:val="en-US" w:eastAsia="zh-CN"/>
        </w:rPr>
        <w:t>ITU-T H.820-H</w:t>
      </w:r>
      <w:r>
        <w:rPr>
          <w:color w:val="575757"/>
          <w:sz w:val="23"/>
          <w:szCs w:val="23"/>
          <w:lang w:val="en-US" w:eastAsia="zh-CN"/>
        </w:rPr>
        <w:t>.</w:t>
      </w:r>
      <w:r>
        <w:rPr>
          <w:color w:val="323232"/>
          <w:sz w:val="23"/>
          <w:szCs w:val="23"/>
          <w:lang w:val="en-US" w:eastAsia="zh-CN"/>
        </w:rPr>
        <w:t>850</w:t>
      </w:r>
      <w:r>
        <w:rPr>
          <w:rFonts w:hint="eastAsia"/>
          <w:color w:val="323232"/>
          <w:sz w:val="23"/>
          <w:szCs w:val="23"/>
          <w:lang w:val="en-US" w:eastAsia="zh-CN"/>
        </w:rPr>
        <w:t>分系列建议书中。</w:t>
      </w:r>
    </w:p>
    <w:p w:rsidR="002D2046" w:rsidRDefault="002D2046" w:rsidP="005B6003">
      <w:pPr>
        <w:pStyle w:val="Heading3"/>
        <w:rPr>
          <w:lang w:eastAsia="zh-CN"/>
        </w:rPr>
      </w:pPr>
      <w:bookmarkStart w:id="510" w:name="_Toc462664227"/>
      <w:bookmarkStart w:id="511" w:name="_Toc462665552"/>
      <w:bookmarkStart w:id="512" w:name="_Toc462669132"/>
      <w:bookmarkStart w:id="513" w:name="_Toc462669306"/>
      <w:bookmarkStart w:id="514" w:name="_Toc462765156"/>
      <w:r>
        <w:rPr>
          <w:lang w:eastAsia="zh-CN"/>
        </w:rPr>
        <w:t>10.2.2</w:t>
      </w:r>
      <w:r>
        <w:rPr>
          <w:lang w:eastAsia="zh-CN"/>
        </w:rPr>
        <w:tab/>
      </w:r>
      <w:bookmarkEnd w:id="510"/>
      <w:bookmarkEnd w:id="511"/>
      <w:bookmarkEnd w:id="512"/>
      <w:bookmarkEnd w:id="513"/>
      <w:bookmarkEnd w:id="514"/>
      <w:r>
        <w:rPr>
          <w:rFonts w:hint="eastAsia"/>
          <w:lang w:eastAsia="zh-CN"/>
        </w:rPr>
        <w:t>手机兼容蓝牙车载免提终端</w:t>
      </w:r>
    </w:p>
    <w:p w:rsidR="002D2046" w:rsidRDefault="002D2046" w:rsidP="002D2046">
      <w:pPr>
        <w:ind w:firstLineChars="200" w:firstLine="480"/>
        <w:rPr>
          <w:lang w:eastAsia="zh-CN"/>
        </w:rPr>
      </w:pPr>
      <w:r>
        <w:rPr>
          <w:rFonts w:hint="eastAsia"/>
          <w:lang w:eastAsia="zh-CN"/>
        </w:rPr>
        <w:t>依据</w:t>
      </w:r>
      <w:r>
        <w:rPr>
          <w:lang w:eastAsia="zh-CN"/>
        </w:rPr>
        <w:t>ITU-T P.1100</w:t>
      </w:r>
      <w:r>
        <w:rPr>
          <w:rFonts w:hint="eastAsia"/>
          <w:lang w:eastAsia="zh-CN"/>
        </w:rPr>
        <w:t>和</w:t>
      </w:r>
      <w:r>
        <w:rPr>
          <w:lang w:eastAsia="zh-CN"/>
        </w:rPr>
        <w:t>ITU-T P.1110</w:t>
      </w:r>
      <w:r>
        <w:rPr>
          <w:rFonts w:hint="eastAsia"/>
          <w:lang w:eastAsia="zh-CN"/>
        </w:rPr>
        <w:t>中的</w:t>
      </w:r>
      <w:r>
        <w:rPr>
          <w:rFonts w:hint="eastAsia"/>
          <w:lang w:val="en-US" w:eastAsia="zh-CN"/>
        </w:rPr>
        <w:t>12</w:t>
      </w:r>
      <w:r>
        <w:rPr>
          <w:rFonts w:hint="eastAsia"/>
          <w:lang w:val="en-US" w:eastAsia="zh-CN"/>
        </w:rPr>
        <w:t>章测试，</w:t>
      </w:r>
      <w:r>
        <w:rPr>
          <w:rFonts w:cs="Arial" w:hint="eastAsia"/>
          <w:lang w:eastAsia="zh-CN"/>
        </w:rPr>
        <w:t>“短程</w:t>
      </w:r>
      <w:r>
        <w:rPr>
          <w:rFonts w:cs="Arial"/>
          <w:lang w:eastAsia="zh-CN"/>
        </w:rPr>
        <w:t>无线（</w:t>
      </w:r>
      <w:r>
        <w:rPr>
          <w:rFonts w:cs="Arial" w:hint="eastAsia"/>
          <w:lang w:eastAsia="zh-CN"/>
        </w:rPr>
        <w:t>SRW</w:t>
      </w:r>
      <w:r>
        <w:rPr>
          <w:rFonts w:cs="Arial"/>
          <w:lang w:eastAsia="zh-CN"/>
        </w:rPr>
        <w:t>）</w:t>
      </w:r>
      <w:r>
        <w:rPr>
          <w:rFonts w:cs="Arial" w:hint="eastAsia"/>
          <w:lang w:eastAsia="zh-CN"/>
        </w:rPr>
        <w:t>传输使能电话</w:t>
      </w:r>
      <w:r>
        <w:rPr>
          <w:rFonts w:cs="Arial"/>
          <w:lang w:eastAsia="zh-CN"/>
        </w:rPr>
        <w:t>传输性能的验证</w:t>
      </w:r>
      <w:r w:rsidRPr="000141F7">
        <w:rPr>
          <w:rFonts w:ascii="SimSun" w:hAnsi="SimSun" w:cs="Arial" w:hint="eastAsia"/>
          <w:lang w:eastAsia="zh-CN"/>
        </w:rPr>
        <w:t>”</w:t>
      </w:r>
      <w:r>
        <w:rPr>
          <w:rFonts w:cs="Arial" w:hint="eastAsia"/>
          <w:lang w:eastAsia="zh-CN"/>
        </w:rPr>
        <w:t>，</w:t>
      </w:r>
      <w:r>
        <w:rPr>
          <w:rFonts w:hint="eastAsia"/>
          <w:lang w:eastAsia="zh-CN"/>
        </w:rPr>
        <w:t>该数据库包括手机可兼容蓝牙车载免提终端。详见</w:t>
      </w:r>
      <w:r>
        <w:rPr>
          <w:lang w:eastAsia="zh-CN"/>
        </w:rPr>
        <w:t>9.4</w:t>
      </w:r>
      <w:r>
        <w:rPr>
          <w:rFonts w:hint="eastAsia"/>
          <w:lang w:eastAsia="zh-CN"/>
        </w:rPr>
        <w:t>节。</w:t>
      </w:r>
    </w:p>
    <w:p w:rsidR="002D2046" w:rsidRPr="005B6003" w:rsidRDefault="002D2046" w:rsidP="005B6003">
      <w:pPr>
        <w:pStyle w:val="Heading3"/>
        <w:rPr>
          <w:lang w:eastAsia="zh-CN"/>
        </w:rPr>
      </w:pPr>
      <w:bookmarkStart w:id="515" w:name="_Toc462669133"/>
      <w:bookmarkStart w:id="516" w:name="_Toc462669307"/>
      <w:bookmarkStart w:id="517" w:name="_Toc462765157"/>
      <w:bookmarkStart w:id="518" w:name="_Toc462664228"/>
      <w:bookmarkStart w:id="519" w:name="_Toc462665553"/>
      <w:r w:rsidRPr="005B6003">
        <w:rPr>
          <w:lang w:eastAsia="zh-CN"/>
        </w:rPr>
        <w:lastRenderedPageBreak/>
        <w:t>10.2.3</w:t>
      </w:r>
      <w:r w:rsidRPr="005B6003">
        <w:rPr>
          <w:lang w:eastAsia="zh-CN"/>
        </w:rPr>
        <w:tab/>
      </w:r>
      <w:bookmarkEnd w:id="501"/>
      <w:bookmarkEnd w:id="502"/>
      <w:bookmarkEnd w:id="503"/>
      <w:bookmarkEnd w:id="504"/>
      <w:bookmarkEnd w:id="515"/>
      <w:bookmarkEnd w:id="516"/>
      <w:bookmarkEnd w:id="517"/>
      <w:bookmarkEnd w:id="518"/>
      <w:bookmarkEnd w:id="519"/>
      <w:r w:rsidRPr="005B6003">
        <w:rPr>
          <w:rFonts w:hint="eastAsia"/>
          <w:lang w:eastAsia="zh-CN"/>
        </w:rPr>
        <w:t>以太网服务</w:t>
      </w:r>
    </w:p>
    <w:p w:rsidR="002D2046" w:rsidRDefault="002D2046" w:rsidP="002D2046">
      <w:pPr>
        <w:ind w:firstLineChars="200" w:firstLine="480"/>
        <w:rPr>
          <w:lang w:eastAsia="zh-CN"/>
        </w:rPr>
      </w:pPr>
      <w:bookmarkStart w:id="520" w:name="_Toc462664229"/>
      <w:r>
        <w:rPr>
          <w:rFonts w:hint="eastAsia"/>
          <w:lang w:eastAsia="zh-CN"/>
        </w:rPr>
        <w:t>符合</w:t>
      </w:r>
      <w:r>
        <w:rPr>
          <w:lang w:eastAsia="zh-CN"/>
        </w:rPr>
        <w:t>ITU-T G.8011/Y.1307</w:t>
      </w:r>
      <w:r>
        <w:rPr>
          <w:rFonts w:hint="eastAsia"/>
          <w:lang w:eastAsia="zh-CN"/>
        </w:rPr>
        <w:t>“以太网服务特色</w:t>
      </w:r>
      <w:r w:rsidRPr="000141F7">
        <w:rPr>
          <w:rFonts w:ascii="SimSun" w:hAnsi="SimSun" w:hint="eastAsia"/>
          <w:lang w:eastAsia="zh-CN"/>
        </w:rPr>
        <w:t>”</w:t>
      </w:r>
      <w:r>
        <w:rPr>
          <w:rFonts w:hint="eastAsia"/>
          <w:lang w:eastAsia="zh-CN"/>
        </w:rPr>
        <w:t>的产品也被添加到数据库中。本标准及相应的测试均以</w:t>
      </w:r>
      <w:r>
        <w:rPr>
          <w:rFonts w:hint="eastAsia"/>
          <w:lang w:eastAsia="zh-CN"/>
        </w:rPr>
        <w:t>MEF</w:t>
      </w:r>
      <w:r>
        <w:rPr>
          <w:rFonts w:hint="eastAsia"/>
          <w:lang w:eastAsia="zh-CN"/>
        </w:rPr>
        <w:t>工作（以前称为城域以太网论坛）为基础。</w:t>
      </w:r>
    </w:p>
    <w:p w:rsidR="002D2046" w:rsidRDefault="002D2046" w:rsidP="002D2046">
      <w:pPr>
        <w:pStyle w:val="Heading2"/>
        <w:rPr>
          <w:lang w:eastAsia="zh-CN"/>
        </w:rPr>
      </w:pPr>
      <w:bookmarkStart w:id="521" w:name="_Toc462664233"/>
      <w:bookmarkStart w:id="522" w:name="_Toc464035589"/>
      <w:bookmarkStart w:id="523" w:name="_Toc465078848"/>
      <w:bookmarkStart w:id="524" w:name="_Toc465079794"/>
      <w:bookmarkStart w:id="525" w:name="_Toc465081816"/>
      <w:bookmarkStart w:id="526" w:name="_Toc465098896"/>
      <w:bookmarkEnd w:id="520"/>
      <w:r>
        <w:rPr>
          <w:lang w:eastAsia="zh-CN"/>
        </w:rPr>
        <w:t>10.3</w:t>
      </w:r>
      <w:r>
        <w:rPr>
          <w:lang w:eastAsia="zh-CN"/>
        </w:rPr>
        <w:tab/>
        <w:t>SIP-IMS</w:t>
      </w:r>
      <w:bookmarkEnd w:id="521"/>
      <w:bookmarkEnd w:id="522"/>
      <w:r>
        <w:rPr>
          <w:rFonts w:hint="eastAsia"/>
          <w:lang w:eastAsia="zh-CN"/>
        </w:rPr>
        <w:t>合格评定</w:t>
      </w:r>
      <w:bookmarkEnd w:id="523"/>
      <w:bookmarkEnd w:id="524"/>
      <w:bookmarkEnd w:id="525"/>
      <w:bookmarkEnd w:id="526"/>
      <w:r>
        <w:rPr>
          <w:rFonts w:hint="eastAsia"/>
          <w:lang w:eastAsia="zh-CN"/>
        </w:rPr>
        <w:t xml:space="preserve"> </w:t>
      </w:r>
    </w:p>
    <w:p w:rsidR="002D2046" w:rsidRDefault="002D2046" w:rsidP="002D2046">
      <w:pPr>
        <w:ind w:firstLineChars="200" w:firstLine="480"/>
        <w:rPr>
          <w:lang w:eastAsia="zh-CN"/>
        </w:rPr>
      </w:pPr>
      <w:r>
        <w:rPr>
          <w:rFonts w:hint="eastAsia"/>
          <w:lang w:eastAsia="zh-CN"/>
        </w:rPr>
        <w:t>直接“</w:t>
      </w:r>
      <w:r>
        <w:rPr>
          <w:rFonts w:hint="eastAsia"/>
          <w:lang w:eastAsia="zh-CN"/>
        </w:rPr>
        <w:t>IP-IP</w:t>
      </w:r>
      <w:r w:rsidRPr="000141F7">
        <w:rPr>
          <w:rFonts w:ascii="SimSun" w:hAnsi="SimSun" w:hint="eastAsia"/>
          <w:lang w:eastAsia="zh-CN"/>
        </w:rPr>
        <w:t>”</w:t>
      </w:r>
      <w:r>
        <w:rPr>
          <w:rFonts w:hint="eastAsia"/>
          <w:lang w:eastAsia="zh-CN"/>
        </w:rPr>
        <w:t>固网运营商通过</w:t>
      </w:r>
      <w:r>
        <w:rPr>
          <w:lang w:eastAsia="zh-CN"/>
        </w:rPr>
        <w:t>Inter-IMS</w:t>
      </w:r>
      <w:r>
        <w:rPr>
          <w:rFonts w:hint="eastAsia"/>
          <w:lang w:eastAsia="zh-CN"/>
        </w:rPr>
        <w:t>网络</w:t>
      </w:r>
      <w:r>
        <w:rPr>
          <w:rFonts w:hint="eastAsia"/>
          <w:lang w:eastAsia="zh-CN"/>
        </w:rPr>
        <w:t xml:space="preserve"> </w:t>
      </w:r>
      <w:r w:rsidRPr="000141F7">
        <w:rPr>
          <w:lang w:val="en-US" w:eastAsia="zh-CN"/>
        </w:rPr>
        <w:t>–</w:t>
      </w:r>
      <w:r>
        <w:rPr>
          <w:lang w:val="en-US" w:eastAsia="zh-CN"/>
        </w:rPr>
        <w:t xml:space="preserve"> </w:t>
      </w:r>
      <w:r>
        <w:rPr>
          <w:rFonts w:hint="eastAsia"/>
          <w:lang w:eastAsia="zh-CN"/>
        </w:rPr>
        <w:t>网络接口（</w:t>
      </w:r>
      <w:r>
        <w:rPr>
          <w:rFonts w:hint="eastAsia"/>
          <w:lang w:eastAsia="zh-CN"/>
        </w:rPr>
        <w:t>NNI</w:t>
      </w:r>
      <w:r>
        <w:rPr>
          <w:rFonts w:hint="eastAsia"/>
          <w:lang w:eastAsia="zh-CN"/>
        </w:rPr>
        <w:t>）网和使用</w:t>
      </w:r>
      <w:r>
        <w:rPr>
          <w:rFonts w:hint="eastAsia"/>
          <w:lang w:eastAsia="zh-CN"/>
        </w:rPr>
        <w:t>IP</w:t>
      </w:r>
      <w:r>
        <w:rPr>
          <w:rFonts w:hint="eastAsia"/>
          <w:lang w:eastAsia="zh-CN"/>
        </w:rPr>
        <w:t>多媒体子系统（</w:t>
      </w:r>
      <w:r>
        <w:rPr>
          <w:rFonts w:hint="eastAsia"/>
          <w:lang w:eastAsia="zh-CN"/>
        </w:rPr>
        <w:t>IMS</w:t>
      </w:r>
      <w:r>
        <w:rPr>
          <w:rFonts w:hint="eastAsia"/>
          <w:lang w:eastAsia="zh-CN"/>
        </w:rPr>
        <w:t>）。由于</w:t>
      </w:r>
      <w:r>
        <w:rPr>
          <w:rFonts w:hint="eastAsia"/>
          <w:lang w:eastAsia="zh-CN"/>
        </w:rPr>
        <w:t>IMS</w:t>
      </w:r>
      <w:r>
        <w:rPr>
          <w:rFonts w:hint="eastAsia"/>
          <w:lang w:eastAsia="zh-CN"/>
        </w:rPr>
        <w:t>实施的差异，这是个复杂的问题。</w:t>
      </w:r>
    </w:p>
    <w:p w:rsidR="002D2046" w:rsidRDefault="002D2046" w:rsidP="002D2046">
      <w:pPr>
        <w:ind w:firstLineChars="200" w:firstLine="480"/>
        <w:rPr>
          <w:lang w:eastAsia="zh-CN"/>
        </w:rPr>
      </w:pPr>
      <w:r>
        <w:rPr>
          <w:rFonts w:hint="eastAsia"/>
          <w:lang w:eastAsia="zh-CN"/>
        </w:rPr>
        <w:t>为应对这一挑战，固网运营商在</w:t>
      </w:r>
      <w:r>
        <w:rPr>
          <w:rFonts w:hint="eastAsia"/>
          <w:lang w:eastAsia="zh-CN"/>
        </w:rPr>
        <w:t>ITU-T</w:t>
      </w:r>
      <w:r>
        <w:rPr>
          <w:rFonts w:hint="eastAsia"/>
          <w:lang w:eastAsia="zh-CN"/>
        </w:rPr>
        <w:t>标准化计划（</w:t>
      </w:r>
      <w:hyperlink r:id="rId118" w:history="1">
        <w:r>
          <w:rPr>
            <w:rStyle w:val="Hyperlink"/>
            <w:rFonts w:hint="eastAsia"/>
            <w:lang w:eastAsia="zh-CN"/>
          </w:rPr>
          <w:t>网页</w:t>
        </w:r>
      </w:hyperlink>
      <w:r>
        <w:rPr>
          <w:rFonts w:hint="eastAsia"/>
          <w:lang w:eastAsia="zh-CN"/>
        </w:rPr>
        <w:t>）中发布了会话发起协议</w:t>
      </w:r>
      <w:r>
        <w:rPr>
          <w:rFonts w:hint="eastAsia"/>
          <w:lang w:eastAsia="zh-CN"/>
        </w:rPr>
        <w:t xml:space="preserve"> </w:t>
      </w:r>
      <w:r>
        <w:rPr>
          <w:lang w:eastAsia="zh-CN"/>
        </w:rPr>
        <w:t>–</w:t>
      </w:r>
      <w:r>
        <w:rPr>
          <w:rFonts w:hint="eastAsia"/>
          <w:lang w:eastAsia="zh-CN"/>
        </w:rPr>
        <w:t xml:space="preserve"> IMS</w:t>
      </w:r>
      <w:r>
        <w:rPr>
          <w:rFonts w:hint="eastAsia"/>
          <w:lang w:eastAsia="zh-CN"/>
        </w:rPr>
        <w:t>（</w:t>
      </w:r>
      <w:r>
        <w:rPr>
          <w:lang w:eastAsia="zh-CN"/>
        </w:rPr>
        <w:t>SIP-IMS</w:t>
      </w:r>
      <w:r>
        <w:rPr>
          <w:rFonts w:hint="eastAsia"/>
          <w:lang w:eastAsia="zh-CN"/>
        </w:rPr>
        <w:t>）。该计划是指导</w:t>
      </w:r>
      <w:r>
        <w:rPr>
          <w:rFonts w:hint="eastAsia"/>
          <w:lang w:eastAsia="zh-CN"/>
        </w:rPr>
        <w:t>ITU-T</w:t>
      </w:r>
      <w:r>
        <w:rPr>
          <w:rFonts w:hint="eastAsia"/>
          <w:lang w:eastAsia="zh-CN"/>
        </w:rPr>
        <w:t>开发的一套国际标准和相关测试规范，为基于固定网络的</w:t>
      </w:r>
      <w:r>
        <w:rPr>
          <w:lang w:eastAsia="zh-CN"/>
        </w:rPr>
        <w:t>SIP-IMS</w:t>
      </w:r>
      <w:r>
        <w:rPr>
          <w:rFonts w:hint="eastAsia"/>
          <w:lang w:eastAsia="zh-CN"/>
        </w:rPr>
        <w:t>实施提供统一的国际参考。这些标准可以用于固定网络设备上的以</w:t>
      </w:r>
      <w:r>
        <w:rPr>
          <w:lang w:eastAsia="zh-CN"/>
        </w:rPr>
        <w:t>SIP-IMS</w:t>
      </w:r>
      <w:r>
        <w:rPr>
          <w:rFonts w:hint="eastAsia"/>
          <w:lang w:eastAsia="zh-CN"/>
        </w:rPr>
        <w:t>为基础的设备的合格评估。</w:t>
      </w:r>
    </w:p>
    <w:p w:rsidR="002D2046" w:rsidRDefault="002D2046" w:rsidP="006B4D5C">
      <w:pPr>
        <w:ind w:firstLineChars="200" w:firstLine="480"/>
        <w:rPr>
          <w:lang w:eastAsia="zh-CN"/>
        </w:rPr>
      </w:pPr>
      <w:r>
        <w:rPr>
          <w:rFonts w:hint="eastAsia"/>
          <w:lang w:eastAsia="zh-CN"/>
        </w:rPr>
        <w:t>该计划为</w:t>
      </w:r>
      <w:r>
        <w:rPr>
          <w:rFonts w:hint="eastAsia"/>
          <w:lang w:eastAsia="zh-CN"/>
        </w:rPr>
        <w:t>ITU-T</w:t>
      </w:r>
      <w:r>
        <w:rPr>
          <w:rFonts w:hint="eastAsia"/>
          <w:lang w:eastAsia="zh-CN"/>
        </w:rPr>
        <w:t>进行差距分析提供了所有的与</w:t>
      </w:r>
      <w:r>
        <w:rPr>
          <w:lang w:eastAsia="zh-CN"/>
        </w:rPr>
        <w:t>SIP-IMS</w:t>
      </w:r>
      <w:r>
        <w:rPr>
          <w:rFonts w:hint="eastAsia"/>
          <w:lang w:eastAsia="zh-CN"/>
        </w:rPr>
        <w:t>相关的现有标准简介，这些简介由其他标准开发组织（</w:t>
      </w:r>
      <w:r>
        <w:rPr>
          <w:rFonts w:hint="eastAsia"/>
          <w:lang w:eastAsia="zh-CN"/>
        </w:rPr>
        <w:t>SDO</w:t>
      </w:r>
      <w:r>
        <w:rPr>
          <w:rFonts w:hint="eastAsia"/>
          <w:lang w:eastAsia="zh-CN"/>
        </w:rPr>
        <w:t>）持有。假定</w:t>
      </w:r>
      <w:r>
        <w:rPr>
          <w:rFonts w:hint="eastAsia"/>
          <w:lang w:eastAsia="zh-CN"/>
        </w:rPr>
        <w:t>ITU-T</w:t>
      </w:r>
      <w:r>
        <w:rPr>
          <w:rFonts w:hint="eastAsia"/>
          <w:lang w:eastAsia="zh-CN"/>
        </w:rPr>
        <w:t>将在这个标准化期间支持一定的</w:t>
      </w:r>
      <w:r>
        <w:rPr>
          <w:rFonts w:hint="eastAsia"/>
          <w:lang w:eastAsia="zh-CN"/>
        </w:rPr>
        <w:t>ETSI</w:t>
      </w:r>
      <w:r>
        <w:rPr>
          <w:rFonts w:hint="eastAsia"/>
          <w:lang w:eastAsia="zh-CN"/>
        </w:rPr>
        <w:t>标准，</w:t>
      </w:r>
      <w:r>
        <w:rPr>
          <w:lang w:eastAsia="zh-CN"/>
        </w:rPr>
        <w:t>ITU-T</w:t>
      </w:r>
      <w:r>
        <w:rPr>
          <w:rFonts w:hint="eastAsia"/>
          <w:lang w:eastAsia="zh-CN"/>
        </w:rPr>
        <w:t>第</w:t>
      </w:r>
      <w:r>
        <w:rPr>
          <w:rFonts w:hint="eastAsia"/>
          <w:lang w:val="en-US" w:eastAsia="zh-CN"/>
        </w:rPr>
        <w:t>11</w:t>
      </w:r>
      <w:r>
        <w:rPr>
          <w:rFonts w:hint="eastAsia"/>
          <w:lang w:val="en-US" w:eastAsia="zh-CN"/>
        </w:rPr>
        <w:t>研究组</w:t>
      </w:r>
      <w:r>
        <w:rPr>
          <w:rFonts w:hint="eastAsia"/>
          <w:lang w:eastAsia="zh-CN"/>
        </w:rPr>
        <w:t>和</w:t>
      </w:r>
      <w:hyperlink r:id="rId119" w:history="1">
        <w:r>
          <w:rPr>
            <w:rStyle w:val="Hyperlink"/>
            <w:lang w:eastAsia="zh-CN"/>
          </w:rPr>
          <w:t>ETSI TC INT</w:t>
        </w:r>
      </w:hyperlink>
      <w:r>
        <w:rPr>
          <w:rFonts w:hint="eastAsia"/>
          <w:lang w:eastAsia="zh-CN"/>
        </w:rPr>
        <w:t>决定举行联合会议，确保所有相关方的参与。</w:t>
      </w:r>
    </w:p>
    <w:p w:rsidR="002D2046" w:rsidRDefault="002D2046" w:rsidP="002D2046">
      <w:pPr>
        <w:ind w:firstLineChars="200" w:firstLine="480"/>
        <w:rPr>
          <w:lang w:eastAsia="zh-CN"/>
        </w:rPr>
      </w:pPr>
      <w:r>
        <w:rPr>
          <w:rFonts w:hint="eastAsia"/>
          <w:lang w:eastAsia="zh-CN"/>
        </w:rPr>
        <w:t>根据</w:t>
      </w:r>
      <w:r>
        <w:rPr>
          <w:lang w:eastAsia="zh-CN"/>
        </w:rPr>
        <w:t>已制定的标准化</w:t>
      </w:r>
      <w:hyperlink r:id="rId120" w:history="1">
        <w:r>
          <w:rPr>
            <w:rStyle w:val="Hyperlink"/>
            <w:rFonts w:cs="Segoe UI"/>
            <w:lang w:eastAsia="zh-CN"/>
          </w:rPr>
          <w:t>工作计划</w:t>
        </w:r>
      </w:hyperlink>
      <w:r>
        <w:rPr>
          <w:rFonts w:hint="eastAsia"/>
          <w:lang w:eastAsia="zh-CN"/>
        </w:rPr>
        <w:t>，为基本呼叫和</w:t>
      </w:r>
      <w:r>
        <w:rPr>
          <w:lang w:eastAsia="zh-CN"/>
        </w:rPr>
        <w:t>一些</w:t>
      </w:r>
      <w:r>
        <w:rPr>
          <w:rFonts w:hint="eastAsia"/>
          <w:lang w:eastAsia="zh-CN"/>
        </w:rPr>
        <w:t>会话启动协议</w:t>
      </w:r>
      <w:r>
        <w:rPr>
          <w:rFonts w:hint="eastAsia"/>
          <w:lang w:eastAsia="zh-CN"/>
        </w:rPr>
        <w:t>IP</w:t>
      </w:r>
      <w:r>
        <w:rPr>
          <w:rFonts w:hint="eastAsia"/>
          <w:lang w:eastAsia="zh-CN"/>
        </w:rPr>
        <w:t>多媒体子系统（</w:t>
      </w:r>
      <w:r>
        <w:rPr>
          <w:rFonts w:hint="eastAsia"/>
          <w:lang w:eastAsia="zh-CN"/>
        </w:rPr>
        <w:t>SIP-IMS</w:t>
      </w:r>
      <w:r>
        <w:rPr>
          <w:rFonts w:hint="eastAsia"/>
          <w:lang w:eastAsia="zh-CN"/>
        </w:rPr>
        <w:t>）制定了要求和相关测试规范。</w:t>
      </w:r>
      <w:r>
        <w:rPr>
          <w:lang w:eastAsia="zh-CN"/>
        </w:rPr>
        <w:t>为支持此项活动，</w:t>
      </w:r>
      <w:r>
        <w:rPr>
          <w:lang w:eastAsia="zh-CN"/>
        </w:rPr>
        <w:t>ITU-T</w:t>
      </w:r>
      <w:r>
        <w:rPr>
          <w:lang w:eastAsia="zh-CN"/>
        </w:rPr>
        <w:t>批准了</w:t>
      </w:r>
      <w:r>
        <w:rPr>
          <w:rFonts w:hint="eastAsia"/>
          <w:lang w:eastAsia="zh-CN"/>
        </w:rPr>
        <w:t>57</w:t>
      </w:r>
      <w:r>
        <w:rPr>
          <w:rFonts w:hint="eastAsia"/>
          <w:lang w:eastAsia="zh-CN"/>
        </w:rPr>
        <w:t>份</w:t>
      </w:r>
      <w:r>
        <w:rPr>
          <w:lang w:eastAsia="zh-CN"/>
        </w:rPr>
        <w:t>新的建议书；</w:t>
      </w:r>
    </w:p>
    <w:p w:rsidR="002D2046" w:rsidRDefault="002D2046" w:rsidP="002D2046">
      <w:pPr>
        <w:ind w:firstLineChars="200" w:firstLine="480"/>
        <w:rPr>
          <w:lang w:eastAsia="zh-CN"/>
        </w:rPr>
      </w:pPr>
      <w:r>
        <w:rPr>
          <w:rFonts w:hint="eastAsia"/>
          <w:lang w:eastAsia="zh-CN"/>
        </w:rPr>
        <w:t>ITU-T</w:t>
      </w:r>
      <w:r>
        <w:rPr>
          <w:rFonts w:hint="eastAsia"/>
          <w:lang w:eastAsia="zh-CN"/>
        </w:rPr>
        <w:t>正在邀请固定网络运营商成立一个联盟来为这些基于</w:t>
      </w:r>
      <w:r>
        <w:rPr>
          <w:rFonts w:hint="eastAsia"/>
          <w:lang w:eastAsia="zh-CN"/>
        </w:rPr>
        <w:t>IMS</w:t>
      </w:r>
      <w:r>
        <w:rPr>
          <w:rFonts w:hint="eastAsia"/>
          <w:lang w:eastAsia="zh-CN"/>
        </w:rPr>
        <w:t>的设备增加基本要求。符合</w:t>
      </w:r>
      <w:r>
        <w:rPr>
          <w:rFonts w:hint="eastAsia"/>
          <w:lang w:eastAsia="zh-CN"/>
        </w:rPr>
        <w:t>ITU-T</w:t>
      </w:r>
      <w:r>
        <w:rPr>
          <w:rFonts w:hint="eastAsia"/>
          <w:lang w:eastAsia="zh-CN"/>
        </w:rPr>
        <w:t>建议的开发一系列终端设备的计划也在讨论之中。</w:t>
      </w:r>
    </w:p>
    <w:p w:rsidR="002D2046" w:rsidRDefault="002D2046" w:rsidP="002D2046">
      <w:pPr>
        <w:pStyle w:val="Heading2"/>
        <w:rPr>
          <w:lang w:eastAsia="zh-CN"/>
        </w:rPr>
      </w:pPr>
      <w:bookmarkStart w:id="527" w:name="_Toc438553973"/>
      <w:bookmarkStart w:id="528" w:name="_Toc462664234"/>
      <w:bookmarkStart w:id="529" w:name="_Toc464035590"/>
      <w:bookmarkStart w:id="530" w:name="_Toc465078410"/>
      <w:bookmarkStart w:id="531" w:name="_Toc465078849"/>
      <w:bookmarkStart w:id="532" w:name="_Toc465079795"/>
      <w:bookmarkStart w:id="533" w:name="_Toc465081817"/>
      <w:bookmarkStart w:id="534" w:name="_Toc465098897"/>
      <w:r>
        <w:rPr>
          <w:lang w:eastAsia="zh-CN"/>
        </w:rPr>
        <w:t>10.4</w:t>
      </w:r>
      <w:r>
        <w:rPr>
          <w:lang w:eastAsia="zh-CN"/>
        </w:rPr>
        <w:tab/>
      </w:r>
      <w:bookmarkEnd w:id="527"/>
      <w:bookmarkEnd w:id="528"/>
      <w:bookmarkEnd w:id="529"/>
      <w:r>
        <w:rPr>
          <w:rFonts w:hint="eastAsia"/>
          <w:lang w:eastAsia="zh-CN"/>
        </w:rPr>
        <w:t>互联网</w:t>
      </w:r>
      <w:r>
        <w:rPr>
          <w:lang w:eastAsia="zh-CN"/>
        </w:rPr>
        <w:t>相关性能测量</w:t>
      </w:r>
      <w:bookmarkEnd w:id="530"/>
      <w:bookmarkEnd w:id="531"/>
      <w:bookmarkEnd w:id="532"/>
      <w:bookmarkEnd w:id="533"/>
      <w:bookmarkEnd w:id="534"/>
    </w:p>
    <w:p w:rsidR="002D2046" w:rsidRDefault="002D2046" w:rsidP="002D2046">
      <w:pPr>
        <w:ind w:firstLineChars="200" w:firstLine="482"/>
        <w:rPr>
          <w:lang w:eastAsia="zh-CN"/>
        </w:rPr>
      </w:pPr>
      <w:r>
        <w:rPr>
          <w:b/>
          <w:lang w:eastAsia="zh-CN"/>
        </w:rPr>
        <w:t>ITU-T Q.3960</w:t>
      </w:r>
      <w:r>
        <w:rPr>
          <w:rFonts w:hint="eastAsia"/>
          <w:b/>
          <w:lang w:eastAsia="zh-CN"/>
        </w:rPr>
        <w:t>“互联网</w:t>
      </w:r>
      <w:r>
        <w:rPr>
          <w:b/>
          <w:lang w:eastAsia="zh-CN"/>
        </w:rPr>
        <w:t>相关性能测量框架</w:t>
      </w:r>
      <w:r w:rsidRPr="000141F7">
        <w:rPr>
          <w:rFonts w:ascii="SimSun" w:hAnsi="SimSun" w:hint="eastAsia"/>
          <w:b/>
          <w:lang w:eastAsia="zh-CN"/>
        </w:rPr>
        <w:t>”</w:t>
      </w:r>
      <w:r>
        <w:rPr>
          <w:rFonts w:hint="eastAsia"/>
          <w:b/>
          <w:lang w:eastAsia="zh-CN"/>
        </w:rPr>
        <w:t>用来评估</w:t>
      </w:r>
      <w:r>
        <w:rPr>
          <w:rFonts w:hint="eastAsia"/>
          <w:lang w:eastAsia="zh-CN"/>
        </w:rPr>
        <w:t>互联网</w:t>
      </w:r>
      <w:r>
        <w:rPr>
          <w:lang w:eastAsia="zh-CN"/>
        </w:rPr>
        <w:t>相关性能</w:t>
      </w:r>
      <w:r>
        <w:rPr>
          <w:rFonts w:hint="eastAsia"/>
          <w:lang w:eastAsia="zh-CN"/>
        </w:rPr>
        <w:t>，测试对象是固化网络与移动网络的终端用户。本标准描述了可以在国家或国际层面建立的互联网相关的性能测量的框架，使现有的公共电信运营商的网络的客户能够衡量连接的互联网。经济合作与发展组织以及</w:t>
      </w:r>
      <w:r>
        <w:rPr>
          <w:rFonts w:hint="eastAsia"/>
          <w:lang w:eastAsia="zh-CN"/>
        </w:rPr>
        <w:t>ETSI TC</w:t>
      </w:r>
      <w:r>
        <w:rPr>
          <w:rFonts w:hint="eastAsia"/>
          <w:lang w:eastAsia="zh-CN"/>
        </w:rPr>
        <w:t>均支持了这一活动。</w:t>
      </w:r>
    </w:p>
    <w:p w:rsidR="002D2046" w:rsidRDefault="002D2046" w:rsidP="002D2046">
      <w:pPr>
        <w:pStyle w:val="Heading2"/>
        <w:rPr>
          <w:bCs/>
          <w:lang w:val="en-US" w:eastAsia="zh-CN"/>
        </w:rPr>
      </w:pPr>
      <w:bookmarkStart w:id="535" w:name="_Toc464035591"/>
      <w:bookmarkStart w:id="536" w:name="_Toc465078411"/>
      <w:bookmarkStart w:id="537" w:name="_Toc465078850"/>
      <w:bookmarkStart w:id="538" w:name="_Toc465079796"/>
      <w:bookmarkStart w:id="539" w:name="_Toc465081818"/>
      <w:bookmarkStart w:id="540" w:name="_Toc465098898"/>
      <w:r>
        <w:rPr>
          <w:lang w:eastAsia="zh-CN"/>
        </w:rPr>
        <w:t>10.5</w:t>
      </w:r>
      <w:r>
        <w:rPr>
          <w:lang w:eastAsia="zh-CN"/>
        </w:rPr>
        <w:tab/>
      </w:r>
      <w:r>
        <w:rPr>
          <w:lang w:val="en-US" w:eastAsia="zh-CN"/>
        </w:rPr>
        <w:t>IMS</w:t>
      </w:r>
      <w:bookmarkEnd w:id="535"/>
      <w:r>
        <w:rPr>
          <w:rFonts w:hint="eastAsia"/>
          <w:lang w:val="en-US" w:eastAsia="zh-CN"/>
        </w:rPr>
        <w:t>平台标杆</w:t>
      </w:r>
      <w:bookmarkEnd w:id="536"/>
      <w:bookmarkEnd w:id="537"/>
      <w:bookmarkEnd w:id="538"/>
      <w:bookmarkEnd w:id="539"/>
      <w:bookmarkEnd w:id="540"/>
    </w:p>
    <w:p w:rsidR="002D2046" w:rsidRDefault="002D2046" w:rsidP="002D2046">
      <w:pPr>
        <w:ind w:firstLineChars="200" w:firstLine="480"/>
        <w:rPr>
          <w:lang w:val="en-US" w:eastAsia="zh-CN"/>
        </w:rPr>
      </w:pPr>
      <w:r>
        <w:rPr>
          <w:rFonts w:hint="eastAsia"/>
          <w:lang w:val="en-US" w:eastAsia="zh-CN"/>
        </w:rPr>
        <w:t>人们最终完成了一个规范</w:t>
      </w:r>
      <w:r>
        <w:rPr>
          <w:rFonts w:hint="eastAsia"/>
          <w:lang w:val="en-US" w:eastAsia="zh-CN"/>
        </w:rPr>
        <w:t>IMS</w:t>
      </w:r>
      <w:r>
        <w:rPr>
          <w:rFonts w:hint="eastAsia"/>
          <w:lang w:val="en-US" w:eastAsia="zh-CN"/>
        </w:rPr>
        <w:t>平台标杆的</w:t>
      </w:r>
      <w:hyperlink r:id="rId121" w:history="1">
        <w:r>
          <w:rPr>
            <w:rStyle w:val="Hyperlink"/>
            <w:rFonts w:hint="eastAsia"/>
            <w:lang w:eastAsia="zh-CN"/>
          </w:rPr>
          <w:t>工作</w:t>
        </w:r>
        <w:r>
          <w:rPr>
            <w:rStyle w:val="Hyperlink"/>
            <w:lang w:eastAsia="zh-CN"/>
          </w:rPr>
          <w:t>计划</w:t>
        </w:r>
      </w:hyperlink>
      <w:r>
        <w:rPr>
          <w:rFonts w:hint="eastAsia"/>
          <w:lang w:val="en-US" w:eastAsia="zh-CN"/>
        </w:rPr>
        <w:t>。</w:t>
      </w:r>
      <w:r>
        <w:rPr>
          <w:rFonts w:hint="eastAsia"/>
          <w:lang w:val="en-US" w:eastAsia="zh-CN"/>
        </w:rPr>
        <w:t>10</w:t>
      </w:r>
      <w:r>
        <w:rPr>
          <w:rFonts w:hint="eastAsia"/>
          <w:lang w:val="en-US" w:eastAsia="zh-CN"/>
        </w:rPr>
        <w:t>项新的</w:t>
      </w:r>
      <w:r>
        <w:rPr>
          <w:rFonts w:hint="eastAsia"/>
          <w:lang w:val="en-US" w:eastAsia="zh-CN"/>
        </w:rPr>
        <w:t>ITU-T</w:t>
      </w:r>
      <w:r>
        <w:rPr>
          <w:rFonts w:hint="eastAsia"/>
          <w:lang w:val="en-US" w:eastAsia="zh-CN"/>
        </w:rPr>
        <w:t>标准</w:t>
      </w:r>
      <w:r>
        <w:rPr>
          <w:lang w:val="en-US" w:eastAsia="zh-CN"/>
        </w:rPr>
        <w:t>（</w:t>
      </w:r>
      <w:r>
        <w:rPr>
          <w:lang w:val="en-US" w:eastAsia="zh-CN"/>
        </w:rPr>
        <w:t>ITU-T Q.3930</w:t>
      </w:r>
      <w:r>
        <w:rPr>
          <w:rFonts w:hint="eastAsia"/>
          <w:lang w:val="en-US" w:eastAsia="zh-CN"/>
        </w:rPr>
        <w:t>、</w:t>
      </w:r>
      <w:r>
        <w:rPr>
          <w:lang w:val="en-US" w:eastAsia="zh-CN"/>
        </w:rPr>
        <w:t>Q.3931.1/2/3/4</w:t>
      </w:r>
      <w:r>
        <w:rPr>
          <w:rFonts w:hint="eastAsia"/>
          <w:lang w:val="en-US" w:eastAsia="zh-CN"/>
        </w:rPr>
        <w:t>、</w:t>
      </w:r>
      <w:r>
        <w:rPr>
          <w:lang w:val="en-US" w:eastAsia="zh-CN"/>
        </w:rPr>
        <w:t>Q.3932.1/2/3/4</w:t>
      </w:r>
      <w:r>
        <w:rPr>
          <w:rFonts w:hint="eastAsia"/>
          <w:lang w:val="en-US" w:eastAsia="zh-CN"/>
        </w:rPr>
        <w:t>和</w:t>
      </w:r>
      <w:r>
        <w:rPr>
          <w:lang w:val="en-US" w:eastAsia="zh-CN"/>
        </w:rPr>
        <w:t>Q.3933</w:t>
      </w:r>
      <w:r>
        <w:rPr>
          <w:rFonts w:hint="eastAsia"/>
          <w:lang w:val="en-US" w:eastAsia="zh-CN"/>
        </w:rPr>
        <w:t>）被批准，包括基准测试的基本概念和详细的</w:t>
      </w:r>
      <w:r>
        <w:rPr>
          <w:rFonts w:hint="eastAsia"/>
          <w:lang w:val="en-US" w:eastAsia="zh-CN"/>
        </w:rPr>
        <w:t>PSTN/ISDN</w:t>
      </w:r>
      <w:r>
        <w:rPr>
          <w:rFonts w:hint="eastAsia"/>
          <w:lang w:val="en-US" w:eastAsia="zh-CN"/>
        </w:rPr>
        <w:t>仿真的基准测试、</w:t>
      </w:r>
      <w:r>
        <w:rPr>
          <w:lang w:val="en-US" w:eastAsia="zh-CN"/>
        </w:rPr>
        <w:t>IMS/NGN/PES</w:t>
      </w:r>
      <w:r>
        <w:rPr>
          <w:rFonts w:hint="eastAsia"/>
          <w:lang w:val="en-US" w:eastAsia="zh-CN"/>
        </w:rPr>
        <w:t>和</w:t>
      </w:r>
      <w:r>
        <w:rPr>
          <w:rFonts w:hint="eastAsia"/>
          <w:lang w:val="en-US" w:eastAsia="zh-CN"/>
        </w:rPr>
        <w:t>VoLTE</w:t>
      </w:r>
      <w:r>
        <w:rPr>
          <w:rFonts w:hint="eastAsia"/>
          <w:lang w:val="en-US" w:eastAsia="zh-CN"/>
        </w:rPr>
        <w:t>，以及固定网络中的</w:t>
      </w:r>
      <w:r>
        <w:rPr>
          <w:rFonts w:hint="eastAsia"/>
          <w:lang w:val="en-US" w:eastAsia="zh-CN"/>
        </w:rPr>
        <w:t>VoIP</w:t>
      </w:r>
      <w:r>
        <w:rPr>
          <w:rFonts w:hint="eastAsia"/>
          <w:lang w:val="en-US" w:eastAsia="zh-CN"/>
        </w:rPr>
        <w:t>和</w:t>
      </w:r>
      <w:r>
        <w:rPr>
          <w:rFonts w:hint="eastAsia"/>
          <w:lang w:val="en-US" w:eastAsia="zh-CN"/>
        </w:rPr>
        <w:t>IP</w:t>
      </w:r>
      <w:r>
        <w:rPr>
          <w:rFonts w:hint="eastAsia"/>
          <w:lang w:val="en-US" w:eastAsia="zh-CN"/>
        </w:rPr>
        <w:t>上的传真参考基准。</w:t>
      </w:r>
    </w:p>
    <w:p w:rsidR="002D2046" w:rsidRDefault="002D2046" w:rsidP="002D2046">
      <w:pPr>
        <w:pStyle w:val="Heading2"/>
        <w:rPr>
          <w:lang w:eastAsia="zh-CN"/>
        </w:rPr>
      </w:pPr>
      <w:bookmarkStart w:id="541" w:name="_Toc462664235"/>
      <w:bookmarkStart w:id="542" w:name="_Toc464035592"/>
      <w:bookmarkStart w:id="543" w:name="_Toc465078412"/>
      <w:bookmarkStart w:id="544" w:name="_Toc465078851"/>
      <w:bookmarkStart w:id="545" w:name="_Toc465079797"/>
      <w:bookmarkStart w:id="546" w:name="_Toc465081819"/>
      <w:bookmarkStart w:id="547" w:name="_Toc465098899"/>
      <w:r>
        <w:rPr>
          <w:lang w:eastAsia="zh-CN"/>
        </w:rPr>
        <w:t>10.6</w:t>
      </w:r>
      <w:r>
        <w:rPr>
          <w:lang w:eastAsia="zh-CN"/>
        </w:rPr>
        <w:tab/>
      </w:r>
      <w:bookmarkEnd w:id="484"/>
      <w:bookmarkEnd w:id="485"/>
      <w:bookmarkEnd w:id="486"/>
      <w:bookmarkEnd w:id="541"/>
      <w:bookmarkEnd w:id="542"/>
      <w:r>
        <w:rPr>
          <w:lang w:eastAsia="zh-CN"/>
        </w:rPr>
        <w:t>IPTV</w:t>
      </w:r>
      <w:r>
        <w:rPr>
          <w:rFonts w:hint="eastAsia"/>
          <w:lang w:eastAsia="zh-CN"/>
        </w:rPr>
        <w:t>测试活动</w:t>
      </w:r>
      <w:bookmarkEnd w:id="543"/>
      <w:bookmarkEnd w:id="544"/>
      <w:bookmarkEnd w:id="545"/>
      <w:bookmarkEnd w:id="546"/>
      <w:bookmarkEnd w:id="547"/>
    </w:p>
    <w:p w:rsidR="002D2046" w:rsidRDefault="002D2046" w:rsidP="002D2046">
      <w:pPr>
        <w:ind w:firstLineChars="200" w:firstLine="480"/>
        <w:rPr>
          <w:lang w:eastAsia="zh-CN"/>
        </w:rPr>
      </w:pPr>
      <w:r>
        <w:rPr>
          <w:lang w:eastAsia="zh-CN"/>
        </w:rPr>
        <w:t>计划配合</w:t>
      </w:r>
      <w:r>
        <w:rPr>
          <w:lang w:eastAsia="zh-CN"/>
        </w:rPr>
        <w:t>ITU-T IPTV-GSI</w:t>
      </w:r>
      <w:r>
        <w:rPr>
          <w:lang w:eastAsia="zh-CN"/>
        </w:rPr>
        <w:t>在日内瓦</w:t>
      </w:r>
      <w:r>
        <w:rPr>
          <w:rFonts w:hint="eastAsia"/>
          <w:lang w:eastAsia="zh-CN"/>
        </w:rPr>
        <w:t>定期</w:t>
      </w:r>
      <w:r>
        <w:rPr>
          <w:lang w:eastAsia="zh-CN"/>
        </w:rPr>
        <w:t>举办</w:t>
      </w:r>
      <w:r>
        <w:rPr>
          <w:rFonts w:hint="eastAsia"/>
          <w:lang w:eastAsia="zh-CN"/>
        </w:rPr>
        <w:t>一</w:t>
      </w:r>
      <w:r>
        <w:rPr>
          <w:lang w:eastAsia="zh-CN"/>
        </w:rPr>
        <w:t>系列</w:t>
      </w:r>
      <w:r>
        <w:rPr>
          <w:lang w:eastAsia="zh-CN"/>
        </w:rPr>
        <w:t>ITU-T IPTV</w:t>
      </w:r>
      <w:r>
        <w:rPr>
          <w:rFonts w:hint="eastAsia"/>
          <w:lang w:eastAsia="zh-CN"/>
        </w:rPr>
        <w:t>测试</w:t>
      </w:r>
      <w:r>
        <w:rPr>
          <w:lang w:eastAsia="zh-CN"/>
        </w:rPr>
        <w:t>活动</w:t>
      </w:r>
      <w:r>
        <w:rPr>
          <w:rFonts w:hint="eastAsia"/>
          <w:lang w:eastAsia="zh-CN"/>
        </w:rPr>
        <w:t>，</w:t>
      </w:r>
      <w:r>
        <w:rPr>
          <w:lang w:eastAsia="zh-CN"/>
        </w:rPr>
        <w:t>以便</w:t>
      </w:r>
      <w:r>
        <w:rPr>
          <w:rFonts w:hint="eastAsia"/>
          <w:lang w:eastAsia="zh-CN"/>
        </w:rPr>
        <w:t>为</w:t>
      </w:r>
      <w:r>
        <w:rPr>
          <w:lang w:eastAsia="zh-CN"/>
        </w:rPr>
        <w:t>基于现有和未来</w:t>
      </w:r>
      <w:r>
        <w:rPr>
          <w:lang w:eastAsia="zh-CN"/>
        </w:rPr>
        <w:t>ITU-T IPTV</w:t>
      </w:r>
      <w:r>
        <w:rPr>
          <w:rFonts w:hint="eastAsia"/>
          <w:lang w:eastAsia="zh-CN"/>
        </w:rPr>
        <w:t>标准提供</w:t>
      </w:r>
      <w:r>
        <w:rPr>
          <w:lang w:eastAsia="zh-CN"/>
        </w:rPr>
        <w:t>测试产品的长期平台，</w:t>
      </w:r>
      <w:r>
        <w:rPr>
          <w:rFonts w:hint="eastAsia"/>
          <w:lang w:eastAsia="zh-CN"/>
        </w:rPr>
        <w:t>从而</w:t>
      </w:r>
      <w:r>
        <w:rPr>
          <w:lang w:eastAsia="zh-CN"/>
        </w:rPr>
        <w:t>满足</w:t>
      </w:r>
      <w:r>
        <w:rPr>
          <w:rFonts w:hint="eastAsia"/>
          <w:lang w:eastAsia="zh-CN"/>
        </w:rPr>
        <w:t>迅速</w:t>
      </w:r>
      <w:r>
        <w:rPr>
          <w:lang w:eastAsia="zh-CN"/>
        </w:rPr>
        <w:t>发展的市场要求。</w:t>
      </w:r>
      <w:r>
        <w:rPr>
          <w:rFonts w:hint="eastAsia"/>
          <w:lang w:eastAsia="zh-CN"/>
        </w:rPr>
        <w:t>最近一次</w:t>
      </w:r>
      <w:r>
        <w:rPr>
          <w:lang w:eastAsia="zh-CN"/>
        </w:rPr>
        <w:t>IPTV</w:t>
      </w:r>
      <w:r>
        <w:rPr>
          <w:rFonts w:hint="eastAsia"/>
          <w:lang w:eastAsia="zh-CN"/>
        </w:rPr>
        <w:t>测试活动于</w:t>
      </w:r>
      <w:r>
        <w:rPr>
          <w:rFonts w:hint="eastAsia"/>
          <w:lang w:val="en-US" w:eastAsia="zh-CN"/>
        </w:rPr>
        <w:t>2016</w:t>
      </w:r>
      <w:r>
        <w:rPr>
          <w:rFonts w:hint="eastAsia"/>
          <w:lang w:val="en-US" w:eastAsia="zh-CN"/>
        </w:rPr>
        <w:t>年</w:t>
      </w:r>
      <w:r>
        <w:rPr>
          <w:rFonts w:hint="eastAsia"/>
          <w:lang w:val="en-US" w:eastAsia="zh-CN"/>
        </w:rPr>
        <w:t>6</w:t>
      </w:r>
      <w:r>
        <w:rPr>
          <w:rFonts w:hint="eastAsia"/>
          <w:lang w:val="en-US" w:eastAsia="zh-CN"/>
        </w:rPr>
        <w:t>月</w:t>
      </w:r>
      <w:r>
        <w:rPr>
          <w:lang w:eastAsia="zh-CN"/>
        </w:rPr>
        <w:t>2</w:t>
      </w:r>
      <w:r>
        <w:rPr>
          <w:rFonts w:hint="eastAsia"/>
          <w:lang w:eastAsia="zh-CN"/>
        </w:rPr>
        <w:t>日举办</w:t>
      </w:r>
      <w:r>
        <w:rPr>
          <w:lang w:eastAsia="zh-CN"/>
        </w:rPr>
        <w:t>（</w:t>
      </w:r>
      <w:hyperlink r:id="rId122" w:history="1">
        <w:r>
          <w:rPr>
            <w:rStyle w:val="Hyperlink"/>
            <w:rFonts w:hint="eastAsia"/>
            <w:lang w:eastAsia="zh-CN"/>
          </w:rPr>
          <w:t>网页</w:t>
        </w:r>
      </w:hyperlink>
      <w:r>
        <w:rPr>
          <w:lang w:eastAsia="zh-CN"/>
        </w:rPr>
        <w:t>）</w:t>
      </w:r>
      <w:r>
        <w:rPr>
          <w:rFonts w:hint="eastAsia"/>
          <w:lang w:eastAsia="zh-CN"/>
        </w:rPr>
        <w:t>。</w:t>
      </w:r>
      <w:r>
        <w:rPr>
          <w:rFonts w:hint="eastAsia"/>
          <w:lang w:val="en-US" w:eastAsia="zh-CN"/>
        </w:rPr>
        <w:t>2015</w:t>
      </w:r>
      <w:r>
        <w:rPr>
          <w:rFonts w:hint="eastAsia"/>
          <w:lang w:val="en-US" w:eastAsia="zh-CN"/>
        </w:rPr>
        <w:t>年</w:t>
      </w:r>
      <w:r>
        <w:rPr>
          <w:rFonts w:hint="eastAsia"/>
          <w:lang w:val="en-US" w:eastAsia="zh-CN"/>
        </w:rPr>
        <w:t>10</w:t>
      </w:r>
      <w:r>
        <w:rPr>
          <w:rFonts w:hint="eastAsia"/>
          <w:lang w:val="en-US" w:eastAsia="zh-CN"/>
        </w:rPr>
        <w:t>月和</w:t>
      </w:r>
      <w:r>
        <w:rPr>
          <w:rFonts w:hint="eastAsia"/>
          <w:lang w:val="en-US" w:eastAsia="zh-CN"/>
        </w:rPr>
        <w:t>2016</w:t>
      </w:r>
      <w:r>
        <w:rPr>
          <w:rFonts w:hint="eastAsia"/>
          <w:lang w:val="en-US" w:eastAsia="zh-CN"/>
        </w:rPr>
        <w:t>年</w:t>
      </w:r>
      <w:r>
        <w:rPr>
          <w:rFonts w:hint="eastAsia"/>
          <w:lang w:val="en-US" w:eastAsia="zh-CN"/>
        </w:rPr>
        <w:t>6</w:t>
      </w:r>
      <w:r>
        <w:rPr>
          <w:rFonts w:hint="eastAsia"/>
          <w:lang w:val="en-US" w:eastAsia="zh-CN"/>
        </w:rPr>
        <w:t>月和</w:t>
      </w:r>
      <w:r>
        <w:rPr>
          <w:rFonts w:hint="eastAsia"/>
          <w:lang w:val="en-US" w:eastAsia="zh-CN"/>
        </w:rPr>
        <w:t>9</w:t>
      </w:r>
      <w:r>
        <w:rPr>
          <w:rFonts w:hint="eastAsia"/>
          <w:lang w:val="en-US" w:eastAsia="zh-CN"/>
        </w:rPr>
        <w:t>月的测试活动</w:t>
      </w:r>
      <w:r>
        <w:rPr>
          <w:rFonts w:hint="eastAsia"/>
          <w:lang w:eastAsia="zh-CN"/>
        </w:rPr>
        <w:t>（集中在</w:t>
      </w:r>
      <w:r>
        <w:rPr>
          <w:lang w:eastAsia="zh-CN"/>
        </w:rPr>
        <w:t>ITU-T H.702</w:t>
      </w:r>
      <w:r>
        <w:rPr>
          <w:rFonts w:hint="eastAsia"/>
          <w:lang w:eastAsia="zh-CN"/>
        </w:rPr>
        <w:t>和</w:t>
      </w:r>
      <w:r>
        <w:rPr>
          <w:lang w:eastAsia="zh-CN"/>
        </w:rPr>
        <w:t>ITU-T H.721</w:t>
      </w:r>
      <w:r>
        <w:rPr>
          <w:rFonts w:hint="eastAsia"/>
          <w:lang w:eastAsia="zh-CN"/>
        </w:rPr>
        <w:t>）的结果导致了</w:t>
      </w:r>
      <w:r>
        <w:rPr>
          <w:rFonts w:hint="eastAsia"/>
          <w:lang w:eastAsia="zh-CN"/>
        </w:rPr>
        <w:t>ITU-T</w:t>
      </w:r>
      <w:r>
        <w:rPr>
          <w:rFonts w:hint="eastAsia"/>
          <w:lang w:eastAsia="zh-CN"/>
        </w:rPr>
        <w:t>第</w:t>
      </w:r>
      <w:r>
        <w:rPr>
          <w:rFonts w:hint="eastAsia"/>
          <w:lang w:val="en-US" w:eastAsia="zh-CN"/>
        </w:rPr>
        <w:t>16</w:t>
      </w:r>
      <w:r>
        <w:rPr>
          <w:rFonts w:hint="eastAsia"/>
          <w:lang w:val="en-US" w:eastAsia="zh-CN"/>
        </w:rPr>
        <w:t>研究组组织的</w:t>
      </w:r>
      <w:r>
        <w:rPr>
          <w:rFonts w:hint="eastAsia"/>
          <w:lang w:eastAsia="zh-CN"/>
        </w:rPr>
        <w:t>讨论。专家预计，测试产品将很快出现在市场上。</w:t>
      </w:r>
    </w:p>
    <w:p w:rsidR="002D2046" w:rsidRDefault="002D2046" w:rsidP="002D2046">
      <w:pPr>
        <w:pStyle w:val="Heading2"/>
        <w:rPr>
          <w:lang w:eastAsia="zh-CN"/>
        </w:rPr>
      </w:pPr>
      <w:bookmarkStart w:id="548" w:name="_Toc438553974"/>
      <w:bookmarkStart w:id="549" w:name="_Toc453929093"/>
      <w:bookmarkStart w:id="550" w:name="_Toc453932964"/>
      <w:bookmarkStart w:id="551" w:name="_Toc454295870"/>
      <w:bookmarkStart w:id="552" w:name="_Toc462664236"/>
      <w:bookmarkStart w:id="553" w:name="_Toc464035593"/>
      <w:bookmarkStart w:id="554" w:name="_Toc465078413"/>
      <w:bookmarkStart w:id="555" w:name="_Toc465078852"/>
      <w:bookmarkStart w:id="556" w:name="_Toc465079798"/>
      <w:bookmarkStart w:id="557" w:name="_Toc465081820"/>
      <w:bookmarkStart w:id="558" w:name="_Toc465098900"/>
      <w:r>
        <w:rPr>
          <w:lang w:eastAsia="zh-CN"/>
        </w:rPr>
        <w:t>10.7</w:t>
      </w:r>
      <w:r>
        <w:rPr>
          <w:lang w:eastAsia="zh-CN"/>
        </w:rPr>
        <w:tab/>
      </w:r>
      <w:bookmarkEnd w:id="548"/>
      <w:bookmarkEnd w:id="549"/>
      <w:bookmarkEnd w:id="550"/>
      <w:bookmarkEnd w:id="551"/>
      <w:bookmarkEnd w:id="552"/>
      <w:bookmarkEnd w:id="553"/>
      <w:r>
        <w:rPr>
          <w:rFonts w:hint="eastAsia"/>
          <w:lang w:eastAsia="zh-CN"/>
        </w:rPr>
        <w:t>ITU-T</w:t>
      </w:r>
      <w:r>
        <w:rPr>
          <w:rFonts w:ascii="SimSun" w:hAnsi="SimSun" w:cs="SimSun" w:hint="eastAsia"/>
          <w:lang w:eastAsia="zh-CN"/>
        </w:rPr>
        <w:t>有关</w:t>
      </w:r>
      <w:r>
        <w:rPr>
          <w:rFonts w:hint="eastAsia"/>
          <w:lang w:eastAsia="zh-CN"/>
        </w:rPr>
        <w:t>VoLTE/ViLTE</w:t>
      </w:r>
      <w:r>
        <w:rPr>
          <w:rFonts w:ascii="SimSun" w:hAnsi="SimSun" w:cs="SimSun" w:hint="eastAsia"/>
          <w:lang w:eastAsia="zh-CN"/>
        </w:rPr>
        <w:t>服务互连</w:t>
      </w:r>
      <w:r>
        <w:rPr>
          <w:rFonts w:hint="eastAsia"/>
          <w:lang w:eastAsia="zh-CN"/>
        </w:rPr>
        <w:t>/</w:t>
      </w:r>
      <w:r>
        <w:rPr>
          <w:rFonts w:ascii="SimSun" w:hAnsi="SimSun" w:cs="SimSun" w:hint="eastAsia"/>
          <w:lang w:eastAsia="zh-CN"/>
        </w:rPr>
        <w:t>互操作性的研究</w:t>
      </w:r>
      <w:bookmarkEnd w:id="554"/>
      <w:bookmarkEnd w:id="555"/>
      <w:bookmarkEnd w:id="556"/>
      <w:bookmarkEnd w:id="557"/>
      <w:bookmarkEnd w:id="558"/>
    </w:p>
    <w:p w:rsidR="002D2046" w:rsidRDefault="002D2046" w:rsidP="002D2046">
      <w:pPr>
        <w:ind w:firstLineChars="200" w:firstLine="480"/>
        <w:rPr>
          <w:lang w:eastAsia="zh-CN"/>
        </w:rPr>
      </w:pPr>
      <w:r>
        <w:rPr>
          <w:szCs w:val="24"/>
          <w:lang w:eastAsia="zh-CN"/>
        </w:rPr>
        <w:t>2016</w:t>
      </w:r>
      <w:r>
        <w:rPr>
          <w:rFonts w:hint="eastAsia"/>
          <w:szCs w:val="24"/>
          <w:lang w:eastAsia="zh-CN"/>
        </w:rPr>
        <w:t>年推出了一项新的、具有高优先性的</w:t>
      </w:r>
      <w:r>
        <w:rPr>
          <w:szCs w:val="24"/>
          <w:lang w:eastAsia="zh-CN"/>
        </w:rPr>
        <w:t>ITU-T</w:t>
      </w:r>
      <w:r>
        <w:rPr>
          <w:rFonts w:hint="eastAsia"/>
          <w:szCs w:val="24"/>
          <w:lang w:eastAsia="zh-CN"/>
        </w:rPr>
        <w:t>标准举措，以实现基于</w:t>
      </w:r>
      <w:r>
        <w:rPr>
          <w:rFonts w:hint="eastAsia"/>
          <w:szCs w:val="24"/>
          <w:lang w:eastAsia="zh-CN"/>
        </w:rPr>
        <w:t>LTE</w:t>
      </w:r>
      <w:r>
        <w:rPr>
          <w:rFonts w:hint="eastAsia"/>
          <w:szCs w:val="24"/>
          <w:lang w:eastAsia="zh-CN"/>
        </w:rPr>
        <w:t>网络传输话音与视频（</w:t>
      </w:r>
      <w:r>
        <w:rPr>
          <w:szCs w:val="24"/>
          <w:lang w:eastAsia="zh-CN"/>
        </w:rPr>
        <w:t>VoLTE/ViLTE</w:t>
      </w:r>
      <w:r>
        <w:rPr>
          <w:rFonts w:hint="eastAsia"/>
          <w:szCs w:val="24"/>
          <w:lang w:eastAsia="zh-CN"/>
        </w:rPr>
        <w:t>）的国际框架协议。这一框架将有助于扩展行业的</w:t>
      </w:r>
      <w:r>
        <w:rPr>
          <w:szCs w:val="24"/>
          <w:lang w:eastAsia="zh-CN"/>
        </w:rPr>
        <w:t>VoLTE/ViLTE</w:t>
      </w:r>
      <w:r>
        <w:rPr>
          <w:rFonts w:hint="eastAsia"/>
          <w:szCs w:val="24"/>
          <w:lang w:eastAsia="zh-CN"/>
        </w:rPr>
        <w:lastRenderedPageBreak/>
        <w:t>漫游业务提供，在这项业务中，不同网络用户间的互连互通将实现基于数据包的无缝高质话音和视频通信。</w:t>
      </w:r>
      <w:hyperlink r:id="rId123" w:history="1">
        <w:r>
          <w:rPr>
            <w:rStyle w:val="Hyperlink"/>
            <w:rFonts w:hint="eastAsia"/>
            <w:szCs w:val="24"/>
            <w:lang w:eastAsia="zh-CN"/>
          </w:rPr>
          <w:t>新闻稿全文</w:t>
        </w:r>
      </w:hyperlink>
      <w:r>
        <w:rPr>
          <w:rFonts w:hint="eastAsia"/>
          <w:szCs w:val="24"/>
          <w:lang w:eastAsia="zh-CN"/>
        </w:rPr>
        <w:t>。</w:t>
      </w:r>
    </w:p>
    <w:p w:rsidR="002D2046" w:rsidRDefault="002D2046" w:rsidP="002D2046">
      <w:pPr>
        <w:ind w:firstLineChars="200" w:firstLine="480"/>
        <w:rPr>
          <w:szCs w:val="24"/>
          <w:lang w:eastAsia="zh-CN"/>
        </w:rPr>
      </w:pPr>
      <w:r>
        <w:rPr>
          <w:rFonts w:hint="eastAsia"/>
          <w:szCs w:val="24"/>
          <w:lang w:eastAsia="zh-CN"/>
        </w:rPr>
        <w:t>新的</w:t>
      </w:r>
      <w:r>
        <w:rPr>
          <w:szCs w:val="24"/>
          <w:lang w:eastAsia="zh-CN"/>
        </w:rPr>
        <w:t>ITU-T</w:t>
      </w:r>
      <w:r>
        <w:rPr>
          <w:rFonts w:hint="eastAsia"/>
          <w:szCs w:val="24"/>
          <w:lang w:eastAsia="zh-CN"/>
        </w:rPr>
        <w:t>建议书预计将在现有、特色鲜明且能够实现</w:t>
      </w:r>
      <w:r>
        <w:rPr>
          <w:szCs w:val="24"/>
          <w:lang w:eastAsia="zh-CN"/>
        </w:rPr>
        <w:t>VoLTE/ViLTE</w:t>
      </w:r>
      <w:r>
        <w:rPr>
          <w:rFonts w:hint="eastAsia"/>
          <w:szCs w:val="24"/>
          <w:lang w:eastAsia="zh-CN"/>
        </w:rPr>
        <w:t>互连的标准使用方面达成更高度的一致。将通过与其它标准机构的密切合作来实施这一举措，这是建立在现有标准基础上，并回应行业有关统一的</w:t>
      </w:r>
      <w:r>
        <w:rPr>
          <w:szCs w:val="24"/>
          <w:lang w:eastAsia="zh-CN"/>
        </w:rPr>
        <w:t>VoLTE/ViLTE</w:t>
      </w:r>
      <w:r>
        <w:rPr>
          <w:rFonts w:hint="eastAsia"/>
          <w:szCs w:val="24"/>
          <w:lang w:eastAsia="zh-CN"/>
        </w:rPr>
        <w:t>互连国际标准的需求。</w:t>
      </w:r>
    </w:p>
    <w:p w:rsidR="002D2046" w:rsidRDefault="002D2046" w:rsidP="005E29E3">
      <w:pPr>
        <w:rPr>
          <w:lang w:eastAsia="zh-CN"/>
        </w:rPr>
      </w:pPr>
      <w:r>
        <w:rPr>
          <w:noProof/>
          <w:lang w:eastAsia="zh-CN"/>
        </w:rPr>
        <mc:AlternateContent>
          <mc:Choice Requires="wps">
            <w:drawing>
              <wp:anchor distT="91440" distB="91440" distL="114300" distR="114300" simplePos="0" relativeHeight="251698176" behindDoc="0" locked="0" layoutInCell="1" allowOverlap="1" wp14:anchorId="7BE9A5EA" wp14:editId="4D8EFFD0">
                <wp:simplePos x="0" y="0"/>
                <wp:positionH relativeFrom="page">
                  <wp:align>center</wp:align>
                </wp:positionH>
                <wp:positionV relativeFrom="paragraph">
                  <wp:posOffset>274320</wp:posOffset>
                </wp:positionV>
                <wp:extent cx="3578225" cy="1334770"/>
                <wp:effectExtent l="0" t="0" r="0" b="0"/>
                <wp:wrapTopAndBottom/>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334770"/>
                        </a:xfrm>
                        <a:prstGeom prst="rect">
                          <a:avLst/>
                        </a:prstGeom>
                        <a:noFill/>
                        <a:ln w="9525">
                          <a:noFill/>
                          <a:miter lim="800000"/>
                          <a:headEnd/>
                          <a:tailEnd/>
                        </a:ln>
                      </wps:spPr>
                      <wps:txbx>
                        <w:txbxContent>
                          <w:p w:rsidR="001A39F0" w:rsidRPr="00DE5381" w:rsidRDefault="001A39F0" w:rsidP="002D2046">
                            <w:pPr>
                              <w:pBdr>
                                <w:top w:val="single" w:sz="24" w:space="8" w:color="4F81BD"/>
                                <w:bottom w:val="single" w:sz="24" w:space="8" w:color="4F81BD"/>
                              </w:pBdr>
                              <w:rPr>
                                <w:rFonts w:eastAsia="STKaiti"/>
                                <w:iCs/>
                                <w:color w:val="4F81BD"/>
                                <w:lang w:eastAsia="zh-CN"/>
                              </w:rPr>
                            </w:pPr>
                            <w:r w:rsidRPr="00DE5381">
                              <w:rPr>
                                <w:rFonts w:eastAsia="STKaiti"/>
                                <w:iCs/>
                                <w:color w:val="4F81BD"/>
                                <w:lang w:eastAsia="zh-CN"/>
                              </w:rPr>
                              <w:t>ITU-T</w:t>
                            </w:r>
                            <w:r w:rsidRPr="00DE5381">
                              <w:rPr>
                                <w:rFonts w:eastAsia="STKaiti"/>
                                <w:iCs/>
                                <w:color w:val="4F81BD"/>
                                <w:lang w:eastAsia="zh-CN"/>
                              </w:rPr>
                              <w:t>有关</w:t>
                            </w:r>
                            <w:r w:rsidRPr="00DE5381">
                              <w:rPr>
                                <w:rFonts w:eastAsia="STKaiti"/>
                                <w:iCs/>
                                <w:color w:val="4F81BD"/>
                                <w:lang w:eastAsia="zh-CN"/>
                              </w:rPr>
                              <w:t>VoLTE/ViLTE</w:t>
                            </w:r>
                            <w:r w:rsidRPr="00DE5381">
                              <w:rPr>
                                <w:rFonts w:eastAsia="STKaiti"/>
                                <w:iCs/>
                                <w:color w:val="4F81BD"/>
                                <w:lang w:eastAsia="zh-CN"/>
                              </w:rPr>
                              <w:t>的工作涉及</w:t>
                            </w:r>
                            <w:r w:rsidRPr="00DE5381">
                              <w:rPr>
                                <w:rFonts w:eastAsia="STKaiti"/>
                                <w:iCs/>
                                <w:color w:val="4F81BD"/>
                                <w:lang w:eastAsia="zh-CN"/>
                              </w:rPr>
                              <w:t>VoLTE</w:t>
                            </w:r>
                            <w:r w:rsidRPr="00DE5381">
                              <w:rPr>
                                <w:rFonts w:eastAsia="STKaiti"/>
                                <w:iCs/>
                                <w:color w:val="4F81BD"/>
                                <w:lang w:eastAsia="zh-CN"/>
                              </w:rPr>
                              <w:t>互连信令协议的部署、相关码号问题、服务质量</w:t>
                            </w:r>
                            <w:r w:rsidRPr="00DE5381">
                              <w:rPr>
                                <w:rFonts w:eastAsia="STKaiti"/>
                                <w:iCs/>
                                <w:color w:val="4F81BD"/>
                                <w:lang w:eastAsia="zh-CN"/>
                              </w:rPr>
                              <w:t>(QoS)</w:t>
                            </w:r>
                            <w:r w:rsidRPr="00DE5381">
                              <w:rPr>
                                <w:rFonts w:eastAsia="STKaiti"/>
                                <w:iCs/>
                                <w:color w:val="4F81BD"/>
                                <w:lang w:eastAsia="zh-CN"/>
                              </w:rPr>
                              <w:t>考量以及有关使用</w:t>
                            </w:r>
                            <w:r w:rsidRPr="00DE5381">
                              <w:rPr>
                                <w:rFonts w:eastAsia="STKaiti"/>
                                <w:iCs/>
                                <w:color w:val="4F81BD"/>
                                <w:lang w:eastAsia="zh-CN"/>
                              </w:rPr>
                              <w:t>VoLTE</w:t>
                            </w:r>
                            <w:r w:rsidRPr="00DE5381">
                              <w:rPr>
                                <w:rFonts w:eastAsia="STKaiti"/>
                                <w:iCs/>
                                <w:color w:val="4F81BD"/>
                                <w:lang w:eastAsia="zh-CN"/>
                              </w:rPr>
                              <w:t>网络的紧急呼叫。这些研究由</w:t>
                            </w:r>
                            <w:r w:rsidRPr="00DE5381">
                              <w:rPr>
                                <w:rFonts w:eastAsia="STKaiti"/>
                                <w:iCs/>
                                <w:color w:val="4F81BD"/>
                                <w:lang w:eastAsia="zh-CN"/>
                              </w:rPr>
                              <w:t>ITU-T</w:t>
                            </w:r>
                            <w:r w:rsidRPr="00DE5381">
                              <w:rPr>
                                <w:rFonts w:eastAsia="STKaiti"/>
                                <w:iCs/>
                                <w:color w:val="4F81BD"/>
                                <w:lang w:eastAsia="zh-CN"/>
                              </w:rPr>
                              <w:t>各研究组开展。</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BE9A5EA" id="_x0000_s1059" type="#_x0000_t202" style="position:absolute;margin-left:0;margin-top:21.6pt;width:281.75pt;height:105.1pt;z-index:25169817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" filled="f" stroked="f">
                <v:textbox style="mso-fit-shape-to-text:t">
                  <w:txbxContent>
                    <w:p w:rsidR="001A39F0" w:rsidRPr="00DE5381" w:rsidRDefault="001A39F0" w:rsidP="002D2046">
                      <w:pPr>
                        <w:pBdr>
                          <w:top w:val="single" w:sz="24" w:space="8" w:color="4F81BD"/>
                          <w:bottom w:val="single" w:sz="24" w:space="8" w:color="4F81BD"/>
                        </w:pBdr>
                        <w:rPr>
                          <w:rFonts w:eastAsia="STKaiti"/>
                          <w:iCs/>
                          <w:color w:val="4F81BD"/>
                          <w:lang w:eastAsia="zh-CN"/>
                        </w:rPr>
                      </w:pPr>
                      <w:r w:rsidRPr="00DE5381">
                        <w:rPr>
                          <w:rFonts w:eastAsia="STKaiti"/>
                          <w:iCs/>
                          <w:color w:val="4F81BD"/>
                          <w:lang w:eastAsia="zh-CN"/>
                        </w:rPr>
                        <w:t>ITU-T</w:t>
                      </w:r>
                      <w:r w:rsidRPr="00DE5381">
                        <w:rPr>
                          <w:rFonts w:eastAsia="STKaiti"/>
                          <w:iCs/>
                          <w:color w:val="4F81BD"/>
                          <w:lang w:eastAsia="zh-CN"/>
                        </w:rPr>
                        <w:t>有关</w:t>
                      </w:r>
                      <w:r w:rsidRPr="00DE5381">
                        <w:rPr>
                          <w:rFonts w:eastAsia="STKaiti"/>
                          <w:iCs/>
                          <w:color w:val="4F81BD"/>
                          <w:lang w:eastAsia="zh-CN"/>
                        </w:rPr>
                        <w:t>VoLTE/ViLTE</w:t>
                      </w:r>
                      <w:r w:rsidRPr="00DE5381">
                        <w:rPr>
                          <w:rFonts w:eastAsia="STKaiti"/>
                          <w:iCs/>
                          <w:color w:val="4F81BD"/>
                          <w:lang w:eastAsia="zh-CN"/>
                        </w:rPr>
                        <w:t>的工作涉及</w:t>
                      </w:r>
                      <w:r w:rsidRPr="00DE5381">
                        <w:rPr>
                          <w:rFonts w:eastAsia="STKaiti"/>
                          <w:iCs/>
                          <w:color w:val="4F81BD"/>
                          <w:lang w:eastAsia="zh-CN"/>
                        </w:rPr>
                        <w:t>VoLTE</w:t>
                      </w:r>
                      <w:r w:rsidRPr="00DE5381">
                        <w:rPr>
                          <w:rFonts w:eastAsia="STKaiti"/>
                          <w:iCs/>
                          <w:color w:val="4F81BD"/>
                          <w:lang w:eastAsia="zh-CN"/>
                        </w:rPr>
                        <w:t>互连信令协议的部署、相关码号问题、服务质量</w:t>
                      </w:r>
                      <w:r w:rsidRPr="00DE5381">
                        <w:rPr>
                          <w:rFonts w:eastAsia="STKaiti"/>
                          <w:iCs/>
                          <w:color w:val="4F81BD"/>
                          <w:lang w:eastAsia="zh-CN"/>
                        </w:rPr>
                        <w:t>(QoS)</w:t>
                      </w:r>
                      <w:r w:rsidRPr="00DE5381">
                        <w:rPr>
                          <w:rFonts w:eastAsia="STKaiti"/>
                          <w:iCs/>
                          <w:color w:val="4F81BD"/>
                          <w:lang w:eastAsia="zh-CN"/>
                        </w:rPr>
                        <w:t>考量以及有关使用</w:t>
                      </w:r>
                      <w:r w:rsidRPr="00DE5381">
                        <w:rPr>
                          <w:rFonts w:eastAsia="STKaiti"/>
                          <w:iCs/>
                          <w:color w:val="4F81BD"/>
                          <w:lang w:eastAsia="zh-CN"/>
                        </w:rPr>
                        <w:t>VoLTE</w:t>
                      </w:r>
                      <w:r w:rsidRPr="00DE5381">
                        <w:rPr>
                          <w:rFonts w:eastAsia="STKaiti"/>
                          <w:iCs/>
                          <w:color w:val="4F81BD"/>
                          <w:lang w:eastAsia="zh-CN"/>
                        </w:rPr>
                        <w:t>网络的紧急呼叫。这些研究由</w:t>
                      </w:r>
                      <w:r w:rsidRPr="00DE5381">
                        <w:rPr>
                          <w:rFonts w:eastAsia="STKaiti"/>
                          <w:iCs/>
                          <w:color w:val="4F81BD"/>
                          <w:lang w:eastAsia="zh-CN"/>
                        </w:rPr>
                        <w:t>ITU-T</w:t>
                      </w:r>
                      <w:r w:rsidRPr="00DE5381">
                        <w:rPr>
                          <w:rFonts w:eastAsia="STKaiti"/>
                          <w:iCs/>
                          <w:color w:val="4F81BD"/>
                          <w:lang w:eastAsia="zh-CN"/>
                        </w:rPr>
                        <w:t>各研究组开展。</w:t>
                      </w:r>
                    </w:p>
                  </w:txbxContent>
                </v:textbox>
                <w10:wrap type="topAndBottom" anchorx="page"/>
              </v:shape>
            </w:pict>
          </mc:Fallback>
        </mc:AlternateContent>
      </w:r>
    </w:p>
    <w:p w:rsidR="002D2046" w:rsidRDefault="002D2046" w:rsidP="002D2046">
      <w:pPr>
        <w:pStyle w:val="Heading1"/>
        <w:rPr>
          <w:lang w:eastAsia="zh-CN"/>
        </w:rPr>
      </w:pPr>
      <w:bookmarkStart w:id="559" w:name="_Toc416161354"/>
      <w:bookmarkStart w:id="560" w:name="_Toc438553977"/>
      <w:bookmarkStart w:id="561" w:name="_Toc453929096"/>
      <w:bookmarkStart w:id="562" w:name="_Toc453932967"/>
      <w:bookmarkStart w:id="563" w:name="_Toc454295873"/>
      <w:bookmarkStart w:id="564" w:name="_Toc462664237"/>
      <w:bookmarkStart w:id="565" w:name="_Toc464035594"/>
      <w:bookmarkStart w:id="566" w:name="_Toc465078414"/>
      <w:bookmarkStart w:id="567" w:name="_Toc465078853"/>
      <w:bookmarkStart w:id="568" w:name="_Toc465079799"/>
      <w:bookmarkStart w:id="569" w:name="_Toc465081821"/>
      <w:bookmarkStart w:id="570" w:name="_Toc465098901"/>
      <w:r>
        <w:rPr>
          <w:noProof/>
          <w:lang w:eastAsia="zh-CN"/>
        </w:rPr>
        <mc:AlternateContent>
          <mc:Choice Requires="wps">
            <w:drawing>
              <wp:anchor distT="91440" distB="91440" distL="114300" distR="114300" simplePos="0" relativeHeight="251703296" behindDoc="0" locked="0" layoutInCell="1" allowOverlap="1" wp14:anchorId="333AE346" wp14:editId="752DD396">
                <wp:simplePos x="0" y="0"/>
                <wp:positionH relativeFrom="margin">
                  <wp:posOffset>1346200</wp:posOffset>
                </wp:positionH>
                <wp:positionV relativeFrom="paragraph">
                  <wp:posOffset>645795</wp:posOffset>
                </wp:positionV>
                <wp:extent cx="3580765" cy="1569085"/>
                <wp:effectExtent l="0" t="0" r="0" b="0"/>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1569085"/>
                        </a:xfrm>
                        <a:prstGeom prst="rect">
                          <a:avLst/>
                        </a:prstGeom>
                        <a:noFill/>
                        <a:ln w="9525">
                          <a:noFill/>
                          <a:miter lim="800000"/>
                          <a:headEnd/>
                          <a:tailEnd/>
                        </a:ln>
                      </wps:spPr>
                      <wps:txbx>
                        <w:txbxContent>
                          <w:p w:rsidR="001A39F0" w:rsidRPr="00D270B2" w:rsidRDefault="001A39F0" w:rsidP="002D2046">
                            <w:pPr>
                              <w:pBdr>
                                <w:top w:val="single" w:sz="24" w:space="8" w:color="4F81BD"/>
                                <w:bottom w:val="single" w:sz="24" w:space="8" w:color="4F81BD"/>
                              </w:pBdr>
                              <w:rPr>
                                <w:rFonts w:ascii="STKaiti" w:eastAsia="STKaiti" w:hAnsi="STKaiti"/>
                                <w:b/>
                                <w:bCs/>
                                <w:iCs/>
                                <w:color w:val="4F81BD"/>
                                <w:lang w:eastAsia="zh-CN"/>
                              </w:rPr>
                            </w:pPr>
                            <w:r w:rsidRPr="00D270B2">
                              <w:rPr>
                                <w:rFonts w:eastAsia="STKaiti"/>
                                <w:b/>
                                <w:bCs/>
                                <w:iCs/>
                                <w:color w:val="4F81BD"/>
                                <w:lang w:eastAsia="zh-CN"/>
                              </w:rPr>
                              <w:t>ICT</w:t>
                            </w:r>
                            <w:r w:rsidRPr="00D270B2">
                              <w:rPr>
                                <w:rFonts w:ascii="STKaiti" w:eastAsia="STKaiti" w:hAnsi="STKaiti" w:hint="eastAsia"/>
                                <w:b/>
                                <w:bCs/>
                                <w:iCs/>
                                <w:color w:val="4F81BD"/>
                                <w:lang w:eastAsia="zh-CN"/>
                              </w:rPr>
                              <w:t>标准化环境中的知识产权介绍</w:t>
                            </w:r>
                          </w:p>
                          <w:p w:rsidR="001A39F0" w:rsidRPr="00043DC7" w:rsidRDefault="001A39F0" w:rsidP="002D2046">
                            <w:pPr>
                              <w:pBdr>
                                <w:top w:val="single" w:sz="24" w:space="8" w:color="4F81BD"/>
                                <w:bottom w:val="single" w:sz="24" w:space="8" w:color="4F81BD"/>
                              </w:pBdr>
                              <w:rPr>
                                <w:rFonts w:ascii="STKaiti" w:eastAsia="KaiTi_GB2312" w:hAnsi="STKaiti"/>
                                <w:iCs/>
                                <w:color w:val="4F81BD"/>
                                <w:lang w:eastAsia="zh-CN"/>
                              </w:rPr>
                            </w:pPr>
                            <w:hyperlink r:id="rId124" w:history="1">
                              <w:r w:rsidRPr="00D270B2">
                                <w:rPr>
                                  <w:rStyle w:val="Hyperlink"/>
                                  <w:rFonts w:eastAsia="STKaiti"/>
                                  <w:lang w:eastAsia="zh-CN"/>
                                </w:rPr>
                                <w:t>ITU</w:t>
                              </w:r>
                              <w:r w:rsidRPr="00D270B2">
                                <w:rPr>
                                  <w:rStyle w:val="Hyperlink"/>
                                  <w:rFonts w:eastAsia="STKaiti"/>
                                  <w:lang w:eastAsia="zh-CN"/>
                                </w:rPr>
                                <w:t>国际电联发布了一份有关</w:t>
                              </w:r>
                              <w:r w:rsidRPr="00D270B2">
                                <w:rPr>
                                  <w:rStyle w:val="Hyperlink"/>
                                  <w:rFonts w:eastAsia="STKaiti"/>
                                  <w:lang w:eastAsia="zh-CN"/>
                                </w:rPr>
                                <w:t>SEP</w:t>
                              </w:r>
                              <w:r w:rsidRPr="00D270B2">
                                <w:rPr>
                                  <w:rStyle w:val="Hyperlink"/>
                                  <w:rFonts w:eastAsia="STKaiti"/>
                                  <w:lang w:eastAsia="zh-CN"/>
                                </w:rPr>
                                <w:t>的新出版物，</w:t>
                              </w:r>
                              <w:r w:rsidRPr="00D270B2">
                                <w:rPr>
                                  <w:rStyle w:val="Hyperlink"/>
                                  <w:rFonts w:ascii="SimSun" w:hAnsi="SimSun"/>
                                  <w:lang w:eastAsia="zh-CN"/>
                                </w:rPr>
                                <w:t>“</w:t>
                              </w:r>
                              <w:r w:rsidRPr="00D270B2">
                                <w:rPr>
                                  <w:rStyle w:val="Hyperlink"/>
                                  <w:rFonts w:eastAsia="STKaiti"/>
                                  <w:lang w:eastAsia="zh-CN"/>
                                </w:rPr>
                                <w:t>在互联的世界里理解版权、竞争和标准化</w:t>
                              </w:r>
                              <w:r w:rsidRPr="00D270B2">
                                <w:rPr>
                                  <w:rStyle w:val="Hyperlink"/>
                                  <w:rFonts w:ascii="SimSun" w:hAnsi="SimSun"/>
                                  <w:lang w:eastAsia="zh-CN"/>
                                </w:rPr>
                                <w:t>”</w:t>
                              </w:r>
                            </w:hyperlink>
                            <w:r w:rsidRPr="00D270B2">
                              <w:rPr>
                                <w:rFonts w:ascii="STKaiti" w:eastAsia="STKaiti" w:hAnsi="STKaiti" w:hint="eastAsia"/>
                                <w:iCs/>
                                <w:color w:val="4F81BD"/>
                                <w:lang w:eastAsia="zh-CN"/>
                              </w:rPr>
                              <w:t>介绍了标准化和知识产权系统，以及ICT标准化组织处理其交集的各种方式。</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33AE346" id="_x0000_s1060" type="#_x0000_t202" style="position:absolute;left:0;text-align:left;margin-left:106pt;margin-top:50.85pt;width:281.95pt;height:123.55pt;z-index:251703296;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" filled="f" stroked="f">
                <v:textbox style="mso-fit-shape-to-text:t">
                  <w:txbxContent>
                    <w:p w:rsidR="001A39F0" w:rsidRPr="00D270B2" w:rsidRDefault="001A39F0" w:rsidP="002D2046">
                      <w:pPr>
                        <w:pBdr>
                          <w:top w:val="single" w:sz="24" w:space="8" w:color="4F81BD"/>
                          <w:bottom w:val="single" w:sz="24" w:space="8" w:color="4F81BD"/>
                        </w:pBdr>
                        <w:rPr>
                          <w:rFonts w:ascii="STKaiti" w:eastAsia="STKaiti" w:hAnsi="STKaiti"/>
                          <w:b/>
                          <w:bCs/>
                          <w:iCs/>
                          <w:color w:val="4F81BD"/>
                          <w:lang w:eastAsia="zh-CN"/>
                        </w:rPr>
                      </w:pPr>
                      <w:r w:rsidRPr="00D270B2">
                        <w:rPr>
                          <w:rFonts w:eastAsia="STKaiti"/>
                          <w:b/>
                          <w:bCs/>
                          <w:iCs/>
                          <w:color w:val="4F81BD"/>
                          <w:lang w:eastAsia="zh-CN"/>
                        </w:rPr>
                        <w:t>ICT</w:t>
                      </w:r>
                      <w:r w:rsidRPr="00D270B2">
                        <w:rPr>
                          <w:rFonts w:ascii="STKaiti" w:eastAsia="STKaiti" w:hAnsi="STKaiti" w:hint="eastAsia"/>
                          <w:b/>
                          <w:bCs/>
                          <w:iCs/>
                          <w:color w:val="4F81BD"/>
                          <w:lang w:eastAsia="zh-CN"/>
                        </w:rPr>
                        <w:t>标准化环境中的知识产权介绍</w:t>
                      </w:r>
                    </w:p>
                    <w:p w:rsidR="001A39F0" w:rsidRPr="00043DC7" w:rsidRDefault="001A39F0" w:rsidP="002D2046">
                      <w:pPr>
                        <w:pBdr>
                          <w:top w:val="single" w:sz="24" w:space="8" w:color="4F81BD"/>
                          <w:bottom w:val="single" w:sz="24" w:space="8" w:color="4F81BD"/>
                        </w:pBdr>
                        <w:rPr>
                          <w:rFonts w:ascii="STKaiti" w:eastAsia="KaiTi_GB2312" w:hAnsi="STKaiti"/>
                          <w:iCs/>
                          <w:color w:val="4F81BD"/>
                          <w:lang w:eastAsia="zh-CN"/>
                        </w:rPr>
                      </w:pPr>
                      <w:hyperlink r:id="rId125" w:history="1">
                        <w:r w:rsidRPr="00D270B2">
                          <w:rPr>
                            <w:rStyle w:val="Hyperlink"/>
                            <w:rFonts w:eastAsia="STKaiti"/>
                            <w:lang w:eastAsia="zh-CN"/>
                          </w:rPr>
                          <w:t>ITU</w:t>
                        </w:r>
                        <w:r w:rsidRPr="00D270B2">
                          <w:rPr>
                            <w:rStyle w:val="Hyperlink"/>
                            <w:rFonts w:eastAsia="STKaiti"/>
                            <w:lang w:eastAsia="zh-CN"/>
                          </w:rPr>
                          <w:t>国际电联发布了一份有关</w:t>
                        </w:r>
                        <w:r w:rsidRPr="00D270B2">
                          <w:rPr>
                            <w:rStyle w:val="Hyperlink"/>
                            <w:rFonts w:eastAsia="STKaiti"/>
                            <w:lang w:eastAsia="zh-CN"/>
                          </w:rPr>
                          <w:t>SEP</w:t>
                        </w:r>
                        <w:r w:rsidRPr="00D270B2">
                          <w:rPr>
                            <w:rStyle w:val="Hyperlink"/>
                            <w:rFonts w:eastAsia="STKaiti"/>
                            <w:lang w:eastAsia="zh-CN"/>
                          </w:rPr>
                          <w:t>的新出版物，</w:t>
                        </w:r>
                        <w:r w:rsidRPr="00D270B2">
                          <w:rPr>
                            <w:rStyle w:val="Hyperlink"/>
                            <w:rFonts w:ascii="SimSun" w:hAnsi="SimSun"/>
                            <w:lang w:eastAsia="zh-CN"/>
                          </w:rPr>
                          <w:t>“</w:t>
                        </w:r>
                        <w:r w:rsidRPr="00D270B2">
                          <w:rPr>
                            <w:rStyle w:val="Hyperlink"/>
                            <w:rFonts w:eastAsia="STKaiti"/>
                            <w:lang w:eastAsia="zh-CN"/>
                          </w:rPr>
                          <w:t>在互联的世界里理解版权、竞争和标准化</w:t>
                        </w:r>
                        <w:r w:rsidRPr="00D270B2">
                          <w:rPr>
                            <w:rStyle w:val="Hyperlink"/>
                            <w:rFonts w:ascii="SimSun" w:hAnsi="SimSun"/>
                            <w:lang w:eastAsia="zh-CN"/>
                          </w:rPr>
                          <w:t>”</w:t>
                        </w:r>
                      </w:hyperlink>
                      <w:r w:rsidRPr="00D270B2">
                        <w:rPr>
                          <w:rFonts w:ascii="STKaiti" w:eastAsia="STKaiti" w:hAnsi="STKaiti" w:hint="eastAsia"/>
                          <w:iCs/>
                          <w:color w:val="4F81BD"/>
                          <w:lang w:eastAsia="zh-CN"/>
                        </w:rPr>
                        <w:t>介绍了标准化和知识产权系统，以及ICT标准化组织处理其交集的各种方式。</w:t>
                      </w:r>
                    </w:p>
                  </w:txbxContent>
                </v:textbox>
                <w10:wrap type="topAndBottom" anchorx="margin"/>
              </v:shape>
            </w:pict>
          </mc:Fallback>
        </mc:AlternateContent>
      </w:r>
      <w:r>
        <w:rPr>
          <w:lang w:eastAsia="zh-CN"/>
        </w:rPr>
        <w:t>11</w:t>
      </w:r>
      <w:r>
        <w:rPr>
          <w:lang w:eastAsia="zh-CN"/>
        </w:rPr>
        <w:tab/>
      </w:r>
      <w:r>
        <w:rPr>
          <w:rFonts w:hint="eastAsia"/>
          <w:lang w:eastAsia="zh-CN"/>
        </w:rPr>
        <w:t>知识产权</w:t>
      </w:r>
      <w:bookmarkEnd w:id="559"/>
      <w:bookmarkEnd w:id="560"/>
      <w:bookmarkEnd w:id="561"/>
      <w:bookmarkEnd w:id="562"/>
      <w:bookmarkEnd w:id="563"/>
      <w:bookmarkEnd w:id="564"/>
      <w:bookmarkEnd w:id="565"/>
      <w:bookmarkEnd w:id="566"/>
      <w:bookmarkEnd w:id="567"/>
      <w:bookmarkEnd w:id="568"/>
      <w:bookmarkEnd w:id="569"/>
      <w:bookmarkEnd w:id="570"/>
    </w:p>
    <w:p w:rsidR="002D2046" w:rsidRDefault="002D2046" w:rsidP="002D2046">
      <w:pPr>
        <w:pStyle w:val="Heading2"/>
        <w:rPr>
          <w:lang w:eastAsia="zh-CN"/>
        </w:rPr>
      </w:pPr>
      <w:bookmarkStart w:id="571" w:name="_Toc464035595"/>
      <w:bookmarkStart w:id="572" w:name="_Toc462664238"/>
      <w:bookmarkStart w:id="573" w:name="_Toc465078415"/>
      <w:bookmarkStart w:id="574" w:name="_Toc465078854"/>
      <w:bookmarkStart w:id="575" w:name="_Toc465079800"/>
      <w:bookmarkStart w:id="576" w:name="_Toc465081822"/>
      <w:bookmarkStart w:id="577" w:name="_Toc465098902"/>
      <w:r>
        <w:rPr>
          <w:lang w:eastAsia="zh-CN"/>
        </w:rPr>
        <w:t>11.1</w:t>
      </w:r>
      <w:r>
        <w:rPr>
          <w:lang w:eastAsia="zh-CN"/>
        </w:rPr>
        <w:tab/>
      </w:r>
      <w:bookmarkEnd w:id="571"/>
      <w:bookmarkEnd w:id="572"/>
      <w:r w:rsidRPr="00574BBD">
        <w:rPr>
          <w:rFonts w:ascii="STKaiti" w:hAnsi="STKaiti" w:hint="eastAsia"/>
          <w:lang w:eastAsia="zh-CN"/>
        </w:rPr>
        <w:t>电信标准化局</w:t>
      </w:r>
      <w:r>
        <w:rPr>
          <w:rFonts w:hint="eastAsia"/>
          <w:lang w:eastAsia="zh-CN"/>
        </w:rPr>
        <w:t>银行董事会知识产权特设小组</w:t>
      </w:r>
      <w:bookmarkEnd w:id="573"/>
      <w:bookmarkEnd w:id="574"/>
      <w:bookmarkEnd w:id="575"/>
      <w:bookmarkEnd w:id="576"/>
      <w:bookmarkEnd w:id="577"/>
    </w:p>
    <w:p w:rsidR="002D2046" w:rsidRDefault="001A39F0" w:rsidP="002D2046">
      <w:pPr>
        <w:ind w:firstLineChars="200" w:firstLine="480"/>
        <w:rPr>
          <w:lang w:eastAsia="zh-CN"/>
        </w:rPr>
      </w:pPr>
      <w:hyperlink r:id="rId126" w:history="1">
        <w:r w:rsidR="002D2046">
          <w:rPr>
            <w:rStyle w:val="Hyperlink"/>
            <w:rFonts w:hint="eastAsia"/>
            <w:lang w:eastAsia="zh-CN"/>
          </w:rPr>
          <w:t>电信</w:t>
        </w:r>
        <w:r w:rsidR="002D2046">
          <w:rPr>
            <w:rStyle w:val="Hyperlink"/>
            <w:lang w:eastAsia="zh-CN"/>
          </w:rPr>
          <w:t>标准化局银行董事会</w:t>
        </w:r>
        <w:r w:rsidR="002D2046">
          <w:rPr>
            <w:rStyle w:val="Hyperlink"/>
            <w:rFonts w:hint="eastAsia"/>
            <w:lang w:eastAsia="zh-CN"/>
          </w:rPr>
          <w:t>知识产权</w:t>
        </w:r>
        <w:r w:rsidR="002D2046">
          <w:rPr>
            <w:rStyle w:val="Hyperlink"/>
            <w:lang w:eastAsia="zh-CN"/>
          </w:rPr>
          <w:t>特设小组（</w:t>
        </w:r>
        <w:r w:rsidR="002D2046" w:rsidRPr="00474A22">
          <w:rPr>
            <w:rStyle w:val="Hyperlink"/>
            <w:lang w:eastAsia="zh-CN"/>
          </w:rPr>
          <w:t>IPR AHG</w:t>
        </w:r>
        <w:r w:rsidR="002D2046">
          <w:rPr>
            <w:rStyle w:val="Hyperlink"/>
            <w:rFonts w:hint="eastAsia"/>
            <w:lang w:eastAsia="zh-CN"/>
          </w:rPr>
          <w:t>）</w:t>
        </w:r>
      </w:hyperlink>
      <w:r w:rsidR="002D2046">
        <w:rPr>
          <w:rFonts w:hint="eastAsia"/>
          <w:lang w:eastAsia="zh-CN"/>
        </w:rPr>
        <w:t>继续通过明确</w:t>
      </w:r>
      <w:hyperlink r:id="rId127" w:history="1">
        <w:r w:rsidR="002D2046" w:rsidRPr="006670B8">
          <w:rPr>
            <w:rStyle w:val="Hyperlink"/>
            <w:lang w:eastAsia="zh-CN"/>
          </w:rPr>
          <w:t>ITU-R/ITU-T/ISO/IEC</w:t>
        </w:r>
        <w:r w:rsidR="002D2046">
          <w:rPr>
            <w:rStyle w:val="Hyperlink"/>
            <w:rFonts w:hint="eastAsia"/>
            <w:lang w:eastAsia="zh-CN"/>
          </w:rPr>
          <w:t>专利</w:t>
        </w:r>
        <w:r w:rsidR="002D2046">
          <w:rPr>
            <w:rStyle w:val="Hyperlink"/>
            <w:lang w:eastAsia="zh-CN"/>
          </w:rPr>
          <w:t>政策及相关指南</w:t>
        </w:r>
      </w:hyperlink>
      <w:r w:rsidR="002D2046">
        <w:rPr>
          <w:rFonts w:hint="eastAsia"/>
          <w:lang w:eastAsia="zh-CN"/>
        </w:rPr>
        <w:t>来保障标准</w:t>
      </w:r>
      <w:r w:rsidR="002D2046">
        <w:rPr>
          <w:rFonts w:hint="eastAsia"/>
          <w:lang w:eastAsia="zh-CN"/>
        </w:rPr>
        <w:t xml:space="preserve"> </w:t>
      </w:r>
      <w:r w:rsidR="002D2046" w:rsidRPr="009963A5">
        <w:rPr>
          <w:lang w:val="en-US" w:eastAsia="zh-CN"/>
        </w:rPr>
        <w:t>–</w:t>
      </w:r>
      <w:r w:rsidR="002D2046">
        <w:rPr>
          <w:lang w:val="en-US" w:eastAsia="zh-CN"/>
        </w:rPr>
        <w:t xml:space="preserve"> </w:t>
      </w:r>
      <w:r w:rsidR="002D2046">
        <w:rPr>
          <w:rFonts w:hint="eastAsia"/>
          <w:lang w:val="en-US" w:eastAsia="zh-CN"/>
        </w:rPr>
        <w:t>发展进程的完整性。</w:t>
      </w:r>
      <w:hyperlink r:id="rId128" w:history="1">
        <w:r w:rsidR="002D2046" w:rsidRPr="006670B8">
          <w:rPr>
            <w:rStyle w:val="Hyperlink"/>
            <w:lang w:eastAsia="zh-CN"/>
          </w:rPr>
          <w:t>ITU-R/ITU-T/ISO/IEC</w:t>
        </w:r>
        <w:r w:rsidR="002D2046">
          <w:rPr>
            <w:rStyle w:val="Hyperlink"/>
            <w:rFonts w:hint="eastAsia"/>
            <w:lang w:eastAsia="zh-CN"/>
          </w:rPr>
          <w:t>专利</w:t>
        </w:r>
        <w:r w:rsidR="002D2046">
          <w:rPr>
            <w:rStyle w:val="Hyperlink"/>
            <w:lang w:eastAsia="zh-CN"/>
          </w:rPr>
          <w:t>政策及相关指南</w:t>
        </w:r>
      </w:hyperlink>
      <w:r w:rsidR="002D2046">
        <w:rPr>
          <w:rFonts w:hint="eastAsia"/>
          <w:lang w:eastAsia="zh-CN"/>
        </w:rPr>
        <w:t>是董事会的主要工具，用于应对将专利编入</w:t>
      </w:r>
      <w:r w:rsidR="002D2046">
        <w:rPr>
          <w:rStyle w:val="Hyperlink"/>
          <w:rFonts w:hint="eastAsia"/>
          <w:lang w:eastAsia="zh-CN"/>
        </w:rPr>
        <w:t>ITU-T</w:t>
      </w:r>
      <w:r w:rsidR="002D2046">
        <w:rPr>
          <w:rStyle w:val="Hyperlink"/>
          <w:rFonts w:hint="eastAsia"/>
          <w:lang w:eastAsia="zh-CN"/>
        </w:rPr>
        <w:t>和</w:t>
      </w:r>
      <w:hyperlink r:id="rId129" w:history="1">
        <w:r w:rsidR="002D2046" w:rsidRPr="00B135DB">
          <w:rPr>
            <w:rStyle w:val="Hyperlink"/>
            <w:rFonts w:hint="eastAsia"/>
            <w:lang w:eastAsia="zh-CN"/>
          </w:rPr>
          <w:t>ITU</w:t>
        </w:r>
      </w:hyperlink>
      <w:r w:rsidR="002D2046">
        <w:rPr>
          <w:rStyle w:val="Hyperlink"/>
          <w:rFonts w:hint="eastAsia"/>
          <w:lang w:eastAsia="zh-CN"/>
        </w:rPr>
        <w:t>-R</w:t>
      </w:r>
      <w:r w:rsidR="002D2046">
        <w:rPr>
          <w:rStyle w:val="Hyperlink"/>
          <w:rFonts w:hint="eastAsia"/>
          <w:lang w:eastAsia="zh-CN"/>
        </w:rPr>
        <w:t>建议</w:t>
      </w:r>
      <w:r w:rsidR="002D2046">
        <w:rPr>
          <w:rFonts w:hint="eastAsia"/>
          <w:lang w:eastAsia="zh-CN"/>
        </w:rPr>
        <w:t>时的挑战。</w:t>
      </w:r>
    </w:p>
    <w:p w:rsidR="002D2046" w:rsidRDefault="002D2046" w:rsidP="002D2046">
      <w:pPr>
        <w:ind w:firstLineChars="200" w:firstLine="480"/>
        <w:rPr>
          <w:lang w:eastAsia="zh-CN"/>
        </w:rPr>
      </w:pPr>
      <w:bookmarkStart w:id="578" w:name="OLE_LINK8"/>
      <w:bookmarkStart w:id="579" w:name="OLE_LINK9"/>
      <w:r w:rsidRPr="000A3346">
        <w:rPr>
          <w:rFonts w:hint="eastAsia"/>
          <w:lang w:eastAsia="zh-CN"/>
        </w:rPr>
        <w:t>继</w:t>
      </w:r>
      <w:r w:rsidRPr="000A3346">
        <w:rPr>
          <w:rFonts w:hint="eastAsia"/>
          <w:lang w:eastAsia="zh-CN"/>
        </w:rPr>
        <w:t>2012</w:t>
      </w:r>
      <w:r w:rsidRPr="000A3346">
        <w:rPr>
          <w:rFonts w:hint="eastAsia"/>
          <w:lang w:eastAsia="zh-CN"/>
        </w:rPr>
        <w:t>年</w:t>
      </w:r>
      <w:r w:rsidRPr="000A3346">
        <w:rPr>
          <w:rFonts w:hint="eastAsia"/>
          <w:lang w:eastAsia="zh-CN"/>
        </w:rPr>
        <w:t>10</w:t>
      </w:r>
      <w:r w:rsidRPr="000A3346">
        <w:rPr>
          <w:rFonts w:hint="eastAsia"/>
          <w:lang w:eastAsia="zh-CN"/>
        </w:rPr>
        <w:t>月举行的</w:t>
      </w:r>
      <w:hyperlink r:id="rId130" w:history="1">
        <w:r>
          <w:rPr>
            <w:rStyle w:val="Hyperlink"/>
            <w:rFonts w:hint="eastAsia"/>
            <w:lang w:eastAsia="zh-CN"/>
          </w:rPr>
          <w:t>国际</w:t>
        </w:r>
        <w:r>
          <w:rPr>
            <w:rStyle w:val="Hyperlink"/>
            <w:lang w:eastAsia="zh-CN"/>
          </w:rPr>
          <w:t>电联专利圆桌会议</w:t>
        </w:r>
      </w:hyperlink>
      <w:r w:rsidRPr="000A3346">
        <w:rPr>
          <w:rFonts w:hint="eastAsia"/>
          <w:lang w:eastAsia="zh-CN"/>
        </w:rPr>
        <w:t>之后，</w:t>
      </w:r>
      <w:r>
        <w:rPr>
          <w:rFonts w:hint="eastAsia"/>
          <w:lang w:eastAsia="zh-CN"/>
        </w:rPr>
        <w:t>IPR</w:t>
      </w:r>
      <w:r w:rsidRPr="000A3346">
        <w:rPr>
          <w:rFonts w:hint="eastAsia"/>
          <w:lang w:eastAsia="zh-CN"/>
        </w:rPr>
        <w:t xml:space="preserve"> AHG</w:t>
      </w:r>
      <w:r w:rsidRPr="000A3346">
        <w:rPr>
          <w:rFonts w:hint="eastAsia"/>
          <w:lang w:eastAsia="zh-CN"/>
        </w:rPr>
        <w:t>会议的一系列会议加快了知识产权所有者和用户之间的平衡。</w:t>
      </w:r>
      <w:bookmarkEnd w:id="578"/>
      <w:bookmarkEnd w:id="579"/>
    </w:p>
    <w:p w:rsidR="002D2046" w:rsidRDefault="002D2046" w:rsidP="002D2046">
      <w:pPr>
        <w:ind w:firstLineChars="200" w:firstLine="480"/>
        <w:rPr>
          <w:lang w:eastAsia="zh-CN"/>
        </w:rPr>
      </w:pPr>
      <w:r>
        <w:rPr>
          <w:rFonts w:hint="eastAsia"/>
          <w:lang w:eastAsia="zh-CN"/>
        </w:rPr>
        <w:t>在其</w:t>
      </w:r>
      <w:r>
        <w:rPr>
          <w:rFonts w:hint="eastAsia"/>
          <w:lang w:eastAsia="zh-CN"/>
        </w:rPr>
        <w:t>2014</w:t>
      </w:r>
      <w:r>
        <w:rPr>
          <w:rFonts w:hint="eastAsia"/>
          <w:lang w:eastAsia="zh-CN"/>
        </w:rPr>
        <w:t>年会议上，</w:t>
      </w:r>
      <w:r>
        <w:rPr>
          <w:rFonts w:hint="eastAsia"/>
          <w:lang w:eastAsia="zh-CN"/>
        </w:rPr>
        <w:t>TSAG</w:t>
      </w:r>
      <w:r>
        <w:rPr>
          <w:lang w:eastAsia="zh-CN"/>
        </w:rPr>
        <w:t>批准了</w:t>
      </w:r>
      <w:r w:rsidRPr="00574BBD">
        <w:rPr>
          <w:rFonts w:ascii="STKaiti" w:hAnsi="STKaiti" w:hint="eastAsia"/>
          <w:lang w:eastAsia="zh-CN"/>
        </w:rPr>
        <w:t>电信标准化局</w:t>
      </w:r>
      <w:r>
        <w:rPr>
          <w:rFonts w:hint="eastAsia"/>
          <w:lang w:eastAsia="zh-CN"/>
        </w:rPr>
        <w:t>主任</w:t>
      </w:r>
      <w:r>
        <w:rPr>
          <w:lang w:eastAsia="zh-CN"/>
        </w:rPr>
        <w:t>知识产权</w:t>
      </w:r>
      <w:r>
        <w:rPr>
          <w:rFonts w:hint="eastAsia"/>
          <w:lang w:eastAsia="zh-CN"/>
        </w:rPr>
        <w:t>特设组</w:t>
      </w:r>
      <w:r>
        <w:rPr>
          <w:lang w:eastAsia="zh-CN"/>
        </w:rPr>
        <w:t>（</w:t>
      </w:r>
      <w:r w:rsidRPr="009963A5">
        <w:rPr>
          <w:lang w:eastAsia="zh-CN"/>
        </w:rPr>
        <w:t>IPR AHG</w:t>
      </w:r>
      <w:r>
        <w:rPr>
          <w:lang w:eastAsia="zh-CN"/>
        </w:rPr>
        <w:t>）</w:t>
      </w:r>
      <w:r>
        <w:rPr>
          <w:rFonts w:hint="eastAsia"/>
          <w:lang w:eastAsia="zh-CN"/>
        </w:rPr>
        <w:t>提交</w:t>
      </w:r>
      <w:r>
        <w:rPr>
          <w:lang w:eastAsia="zh-CN"/>
        </w:rPr>
        <w:t>的提案</w:t>
      </w:r>
      <w:r>
        <w:rPr>
          <w:rFonts w:hint="eastAsia"/>
          <w:lang w:eastAsia="zh-CN"/>
        </w:rPr>
        <w:t>。该提案澄清</w:t>
      </w:r>
      <w:r>
        <w:rPr>
          <w:lang w:eastAsia="zh-CN"/>
        </w:rPr>
        <w:t>指出，</w:t>
      </w:r>
      <w:r>
        <w:rPr>
          <w:rFonts w:hint="eastAsia"/>
          <w:lang w:eastAsia="zh-CN"/>
        </w:rPr>
        <w:t>向</w:t>
      </w:r>
      <w:r>
        <w:rPr>
          <w:lang w:eastAsia="zh-CN"/>
        </w:rPr>
        <w:t>国际电联做出</w:t>
      </w:r>
      <w:r>
        <w:rPr>
          <w:rFonts w:hint="eastAsia"/>
          <w:lang w:eastAsia="zh-CN"/>
        </w:rPr>
        <w:t>合理</w:t>
      </w:r>
      <w:r>
        <w:rPr>
          <w:lang w:eastAsia="zh-CN"/>
        </w:rPr>
        <w:t>和非歧视性（</w:t>
      </w:r>
      <w:r>
        <w:rPr>
          <w:rFonts w:hint="eastAsia"/>
          <w:lang w:eastAsia="zh-CN"/>
        </w:rPr>
        <w:t>RAND</w:t>
      </w:r>
      <w:r>
        <w:rPr>
          <w:lang w:eastAsia="zh-CN"/>
        </w:rPr>
        <w:t>）</w:t>
      </w:r>
      <w:r>
        <w:rPr>
          <w:rFonts w:hint="eastAsia"/>
          <w:lang w:eastAsia="zh-CN"/>
        </w:rPr>
        <w:t>的许可</w:t>
      </w:r>
      <w:r>
        <w:rPr>
          <w:lang w:eastAsia="zh-CN"/>
        </w:rPr>
        <w:t>承诺</w:t>
      </w:r>
      <w:r>
        <w:rPr>
          <w:rFonts w:hint="eastAsia"/>
          <w:lang w:eastAsia="zh-CN"/>
        </w:rPr>
        <w:t>，目的是要</w:t>
      </w:r>
      <w:r>
        <w:rPr>
          <w:rFonts w:hint="eastAsia"/>
          <w:lang w:val="en-US" w:eastAsia="zh-CN"/>
        </w:rPr>
        <w:t>对现有专利持有者和后续</w:t>
      </w:r>
      <w:r>
        <w:rPr>
          <w:rFonts w:hint="eastAsia"/>
          <w:lang w:eastAsia="zh-CN"/>
        </w:rPr>
        <w:t>专利</w:t>
      </w:r>
      <w:r>
        <w:rPr>
          <w:rFonts w:hint="eastAsia"/>
          <w:lang w:val="en-US" w:eastAsia="zh-CN"/>
        </w:rPr>
        <w:t>购买者双方都进行约束。</w:t>
      </w:r>
    </w:p>
    <w:p w:rsidR="002D2046" w:rsidRDefault="002D2046" w:rsidP="002D2046">
      <w:pPr>
        <w:ind w:firstLineChars="200" w:firstLine="480"/>
        <w:rPr>
          <w:lang w:eastAsia="zh-CN"/>
        </w:rPr>
      </w:pPr>
      <w:r>
        <w:rPr>
          <w:rFonts w:hint="eastAsia"/>
          <w:lang w:eastAsia="zh-CN"/>
        </w:rPr>
        <w:t>2015</w:t>
      </w:r>
      <w:r>
        <w:rPr>
          <w:rFonts w:hint="eastAsia"/>
          <w:lang w:eastAsia="zh-CN"/>
        </w:rPr>
        <w:t>年</w:t>
      </w:r>
      <w:r>
        <w:rPr>
          <w:rFonts w:hint="eastAsia"/>
          <w:lang w:eastAsia="zh-CN"/>
        </w:rPr>
        <w:t>4</w:t>
      </w:r>
      <w:r>
        <w:rPr>
          <w:rFonts w:hint="eastAsia"/>
          <w:lang w:eastAsia="zh-CN"/>
        </w:rPr>
        <w:t>月</w:t>
      </w:r>
      <w:r>
        <w:rPr>
          <w:rFonts w:hint="eastAsia"/>
          <w:lang w:eastAsia="zh-CN"/>
        </w:rPr>
        <w:t>15-17</w:t>
      </w:r>
      <w:r>
        <w:rPr>
          <w:rFonts w:hint="eastAsia"/>
          <w:lang w:eastAsia="zh-CN"/>
        </w:rPr>
        <w:t>日在索非亚—安提波利斯召开的会议上，</w:t>
      </w:r>
      <w:r>
        <w:rPr>
          <w:rFonts w:hint="eastAsia"/>
          <w:lang w:eastAsia="zh-CN"/>
        </w:rPr>
        <w:t>IPR AHG</w:t>
      </w:r>
      <w:r>
        <w:rPr>
          <w:rFonts w:hint="eastAsia"/>
          <w:lang w:eastAsia="zh-CN"/>
        </w:rPr>
        <w:t>同意了</w:t>
      </w:r>
      <w:r>
        <w:rPr>
          <w:rFonts w:hint="eastAsia"/>
          <w:lang w:eastAsia="zh-CN"/>
        </w:rPr>
        <w:t>ISO</w:t>
      </w:r>
      <w:r>
        <w:rPr>
          <w:rFonts w:hint="eastAsia"/>
          <w:lang w:eastAsia="zh-CN"/>
        </w:rPr>
        <w:t>和</w:t>
      </w:r>
      <w:r>
        <w:rPr>
          <w:rFonts w:hint="eastAsia"/>
          <w:lang w:eastAsia="zh-CN"/>
        </w:rPr>
        <w:t>IEC</w:t>
      </w:r>
      <w:r>
        <w:rPr>
          <w:rFonts w:hint="eastAsia"/>
          <w:lang w:eastAsia="zh-CN"/>
        </w:rPr>
        <w:t>对</w:t>
      </w:r>
      <w:r>
        <w:rPr>
          <w:lang w:eastAsia="zh-CN"/>
        </w:rPr>
        <w:t>ITU-R/ITU-T/ISO/IEC</w:t>
      </w:r>
      <w:r>
        <w:rPr>
          <w:rFonts w:hint="eastAsia"/>
          <w:lang w:eastAsia="zh-CN"/>
        </w:rPr>
        <w:t>共同专利政策导则提出的修改意见。</w:t>
      </w:r>
    </w:p>
    <w:p w:rsidR="002D2046" w:rsidRDefault="002D2046" w:rsidP="002D2046">
      <w:pPr>
        <w:pStyle w:val="Heading2"/>
        <w:rPr>
          <w:lang w:eastAsia="zh-CN"/>
        </w:rPr>
      </w:pPr>
      <w:bookmarkStart w:id="580" w:name="_Toc464035596"/>
      <w:bookmarkStart w:id="581" w:name="_Toc465078416"/>
      <w:bookmarkStart w:id="582" w:name="_Toc465078855"/>
      <w:bookmarkStart w:id="583" w:name="_Toc465079801"/>
      <w:bookmarkStart w:id="584" w:name="_Toc465081823"/>
      <w:bookmarkStart w:id="585" w:name="_Toc465098903"/>
      <w:r>
        <w:rPr>
          <w:lang w:eastAsia="zh-CN"/>
        </w:rPr>
        <w:t>11.2</w:t>
      </w:r>
      <w:r>
        <w:rPr>
          <w:lang w:eastAsia="zh-CN"/>
        </w:rPr>
        <w:tab/>
      </w:r>
      <w:bookmarkEnd w:id="580"/>
      <w:r>
        <w:rPr>
          <w:lang w:eastAsia="zh-CN"/>
        </w:rPr>
        <w:t>电信专利大会</w:t>
      </w:r>
      <w:bookmarkEnd w:id="581"/>
      <w:bookmarkEnd w:id="582"/>
      <w:bookmarkEnd w:id="583"/>
      <w:bookmarkEnd w:id="584"/>
      <w:bookmarkEnd w:id="585"/>
    </w:p>
    <w:p w:rsidR="002D2046" w:rsidRDefault="002D2046" w:rsidP="002D2046">
      <w:pPr>
        <w:ind w:firstLineChars="200" w:firstLine="480"/>
        <w:rPr>
          <w:lang w:eastAsia="zh-CN"/>
        </w:rPr>
      </w:pPr>
      <w:r>
        <w:rPr>
          <w:rFonts w:hint="eastAsia"/>
          <w:lang w:eastAsia="zh-CN"/>
        </w:rPr>
        <w:t>2015</w:t>
      </w:r>
      <w:r>
        <w:rPr>
          <w:rFonts w:hint="eastAsia"/>
          <w:lang w:eastAsia="zh-CN"/>
        </w:rPr>
        <w:t>年</w:t>
      </w:r>
      <w:r>
        <w:rPr>
          <w:rFonts w:hint="eastAsia"/>
          <w:lang w:eastAsia="zh-CN"/>
        </w:rPr>
        <w:t>11</w:t>
      </w:r>
      <w:r>
        <w:rPr>
          <w:rFonts w:hint="eastAsia"/>
          <w:lang w:eastAsia="zh-CN"/>
        </w:rPr>
        <w:t>月</w:t>
      </w:r>
      <w:r>
        <w:rPr>
          <w:rFonts w:hint="eastAsia"/>
          <w:lang w:eastAsia="zh-CN"/>
        </w:rPr>
        <w:t>5-6</w:t>
      </w:r>
      <w:r>
        <w:rPr>
          <w:rFonts w:hint="eastAsia"/>
          <w:lang w:eastAsia="zh-CN"/>
        </w:rPr>
        <w:t>日</w:t>
      </w:r>
      <w:r>
        <w:rPr>
          <w:lang w:eastAsia="zh-CN"/>
        </w:rPr>
        <w:t>，国际电联欧洲</w:t>
      </w:r>
      <w:r>
        <w:rPr>
          <w:rFonts w:hint="eastAsia"/>
          <w:lang w:eastAsia="zh-CN"/>
        </w:rPr>
        <w:t>电信标准</w:t>
      </w:r>
      <w:r>
        <w:rPr>
          <w:lang w:eastAsia="zh-CN"/>
        </w:rPr>
        <w:t>学会</w:t>
      </w:r>
      <w:r>
        <w:rPr>
          <w:rFonts w:hint="eastAsia"/>
          <w:lang w:eastAsia="zh-CN"/>
        </w:rPr>
        <w:t>、</w:t>
      </w:r>
      <w:r>
        <w:rPr>
          <w:lang w:eastAsia="zh-CN"/>
        </w:rPr>
        <w:t>GSM</w:t>
      </w:r>
      <w:r>
        <w:rPr>
          <w:rFonts w:hint="eastAsia"/>
          <w:lang w:eastAsia="zh-CN"/>
        </w:rPr>
        <w:t>协会、伦敦</w:t>
      </w:r>
      <w:r>
        <w:rPr>
          <w:lang w:eastAsia="zh-CN"/>
        </w:rPr>
        <w:t>大学学院和</w:t>
      </w:r>
      <w:r>
        <w:rPr>
          <w:rFonts w:hint="eastAsia"/>
          <w:lang w:eastAsia="zh-CN"/>
        </w:rPr>
        <w:t>乔治</w:t>
      </w:r>
      <w:r>
        <w:rPr>
          <w:lang w:eastAsia="zh-CN"/>
        </w:rPr>
        <w:t>华盛顿大学</w:t>
      </w:r>
      <w:r>
        <w:rPr>
          <w:rFonts w:hint="eastAsia"/>
          <w:lang w:eastAsia="zh-CN"/>
        </w:rPr>
        <w:t>联合</w:t>
      </w:r>
      <w:r>
        <w:rPr>
          <w:lang w:eastAsia="zh-CN"/>
        </w:rPr>
        <w:t>组织了第二</w:t>
      </w:r>
      <w:r>
        <w:rPr>
          <w:rFonts w:hint="eastAsia"/>
          <w:lang w:eastAsia="zh-CN"/>
        </w:rPr>
        <w:t>届</w:t>
      </w:r>
      <w:r>
        <w:rPr>
          <w:lang w:eastAsia="zh-CN"/>
        </w:rPr>
        <w:t>电信专利大会。</w:t>
      </w:r>
    </w:p>
    <w:p w:rsidR="002D2046" w:rsidRDefault="002D2046" w:rsidP="002D2046">
      <w:pPr>
        <w:ind w:firstLineChars="200" w:firstLine="480"/>
        <w:rPr>
          <w:lang w:eastAsia="zh-CN"/>
        </w:rPr>
      </w:pPr>
      <w:r>
        <w:rPr>
          <w:lang w:eastAsia="zh-CN"/>
        </w:rPr>
        <w:lastRenderedPageBreak/>
        <w:t>在</w:t>
      </w:r>
      <w:r>
        <w:rPr>
          <w:rFonts w:hint="eastAsia"/>
          <w:lang w:eastAsia="zh-CN"/>
        </w:rPr>
        <w:t>美国</w:t>
      </w:r>
      <w:r>
        <w:rPr>
          <w:lang w:eastAsia="zh-CN"/>
        </w:rPr>
        <w:t>华盛顿特区乔治华盛顿大学举办的此项活动将来自</w:t>
      </w:r>
      <w:r>
        <w:rPr>
          <w:rFonts w:hint="eastAsia"/>
          <w:lang w:eastAsia="zh-CN"/>
        </w:rPr>
        <w:t>业界</w:t>
      </w:r>
      <w:r>
        <w:rPr>
          <w:lang w:eastAsia="zh-CN"/>
        </w:rPr>
        <w:t>、标准化组织、法官和竞争机构的主要代表</w:t>
      </w:r>
      <w:r>
        <w:rPr>
          <w:rFonts w:hint="eastAsia"/>
          <w:lang w:eastAsia="zh-CN"/>
        </w:rPr>
        <w:t>汇聚一堂，探讨</w:t>
      </w:r>
      <w:r>
        <w:rPr>
          <w:lang w:eastAsia="zh-CN"/>
        </w:rPr>
        <w:t>创新标准化、关乎标准的专利、</w:t>
      </w:r>
      <w:r>
        <w:rPr>
          <w:rFonts w:hint="eastAsia"/>
          <w:lang w:eastAsia="zh-CN"/>
        </w:rPr>
        <w:t>不合规</w:t>
      </w:r>
      <w:r>
        <w:rPr>
          <w:lang w:eastAsia="zh-CN"/>
        </w:rPr>
        <w:t>实体</w:t>
      </w:r>
      <w:r>
        <w:rPr>
          <w:rFonts w:hint="eastAsia"/>
          <w:lang w:eastAsia="zh-CN"/>
        </w:rPr>
        <w:t>和</w:t>
      </w:r>
      <w:r>
        <w:rPr>
          <w:lang w:eastAsia="zh-CN"/>
        </w:rPr>
        <w:t>盗版等议题。</w:t>
      </w:r>
    </w:p>
    <w:p w:rsidR="002D2046" w:rsidRDefault="002D2046" w:rsidP="002D2046">
      <w:pPr>
        <w:ind w:firstLineChars="200" w:firstLine="480"/>
        <w:rPr>
          <w:lang w:eastAsia="zh-CN"/>
        </w:rPr>
      </w:pPr>
      <w:r>
        <w:rPr>
          <w:rFonts w:hint="eastAsia"/>
          <w:lang w:eastAsia="zh-CN"/>
        </w:rPr>
        <w:t>约有</w:t>
      </w:r>
      <w:r>
        <w:rPr>
          <w:rFonts w:hint="eastAsia"/>
          <w:lang w:eastAsia="zh-CN"/>
        </w:rPr>
        <w:t>180</w:t>
      </w:r>
      <w:r>
        <w:rPr>
          <w:rFonts w:hint="eastAsia"/>
          <w:lang w:eastAsia="zh-CN"/>
        </w:rPr>
        <w:t>位</w:t>
      </w:r>
      <w:r>
        <w:rPr>
          <w:lang w:eastAsia="zh-CN"/>
        </w:rPr>
        <w:t>与会者与国际知名专家相互切磋交流意见和经验并确定可能解决业界在竞争、专利和标准领域面临的关键问题的解决方案。</w:t>
      </w:r>
      <w:r>
        <w:rPr>
          <w:rFonts w:hint="eastAsia"/>
          <w:lang w:eastAsia="zh-CN"/>
        </w:rPr>
        <w:t>有</w:t>
      </w:r>
      <w:r>
        <w:rPr>
          <w:lang w:eastAsia="zh-CN"/>
        </w:rPr>
        <w:t>关此项活动的更多信息见：</w:t>
      </w:r>
      <w:hyperlink r:id="rId131" w:history="1">
        <w:r>
          <w:rPr>
            <w:rStyle w:val="Hyperlink"/>
            <w:lang w:eastAsia="zh-CN"/>
          </w:rPr>
          <w:t>http://www.ucl.ac.uk/laws/patents-in-telecoms-2015/</w:t>
        </w:r>
      </w:hyperlink>
      <w:r>
        <w:rPr>
          <w:rFonts w:hint="eastAsia"/>
          <w:lang w:eastAsia="zh-CN"/>
        </w:rPr>
        <w:t>。</w:t>
      </w:r>
    </w:p>
    <w:p w:rsidR="002D2046" w:rsidRDefault="002D2046" w:rsidP="002D2046">
      <w:pPr>
        <w:pStyle w:val="Heading2"/>
        <w:rPr>
          <w:lang w:eastAsia="zh-CN"/>
        </w:rPr>
      </w:pPr>
      <w:bookmarkStart w:id="586" w:name="_Toc464035597"/>
      <w:bookmarkStart w:id="587" w:name="_Toc465078417"/>
      <w:bookmarkStart w:id="588" w:name="_Toc465078856"/>
      <w:bookmarkStart w:id="589" w:name="_Toc465079802"/>
      <w:bookmarkStart w:id="590" w:name="_Toc465081824"/>
      <w:bookmarkStart w:id="591" w:name="_Toc465098904"/>
      <w:r>
        <w:rPr>
          <w:lang w:eastAsia="zh-CN"/>
        </w:rPr>
        <w:t>11.3</w:t>
      </w:r>
      <w:r>
        <w:rPr>
          <w:lang w:eastAsia="zh-CN"/>
        </w:rPr>
        <w:tab/>
      </w:r>
      <w:r>
        <w:rPr>
          <w:rFonts w:hint="eastAsia"/>
          <w:lang w:eastAsia="zh-CN"/>
        </w:rPr>
        <w:t>“</w:t>
      </w:r>
      <w:r>
        <w:rPr>
          <w:lang w:eastAsia="zh-CN"/>
        </w:rPr>
        <w:t>5G</w:t>
      </w:r>
      <w:r>
        <w:rPr>
          <w:rFonts w:hint="eastAsia"/>
          <w:lang w:eastAsia="zh-CN"/>
        </w:rPr>
        <w:t>的开源和标准</w:t>
      </w:r>
      <w:bookmarkEnd w:id="586"/>
      <w:r w:rsidRPr="000141F7">
        <w:rPr>
          <w:rFonts w:ascii="SimSun" w:hAnsi="SimSun" w:hint="eastAsia"/>
          <w:lang w:eastAsia="zh-CN"/>
        </w:rPr>
        <w:t>”</w:t>
      </w:r>
      <w:r>
        <w:rPr>
          <w:rFonts w:hint="eastAsia"/>
          <w:lang w:eastAsia="zh-CN"/>
        </w:rPr>
        <w:t>专题研讨会</w:t>
      </w:r>
      <w:bookmarkEnd w:id="587"/>
      <w:bookmarkEnd w:id="588"/>
      <w:bookmarkEnd w:id="589"/>
      <w:bookmarkEnd w:id="590"/>
      <w:bookmarkEnd w:id="591"/>
    </w:p>
    <w:p w:rsidR="002D2046" w:rsidRPr="009963A5" w:rsidRDefault="002D2046" w:rsidP="002D2046">
      <w:pPr>
        <w:ind w:firstLineChars="200" w:firstLine="480"/>
        <w:rPr>
          <w:i/>
          <w:lang w:eastAsia="zh-CN"/>
        </w:rPr>
      </w:pPr>
      <w:r w:rsidRPr="009963A5">
        <w:rPr>
          <w:rStyle w:val="Emphasis"/>
          <w:rFonts w:hint="eastAsia"/>
          <w:i w:val="0"/>
          <w:szCs w:val="24"/>
          <w:lang w:eastAsia="zh-CN"/>
        </w:rPr>
        <w:t>“</w:t>
      </w:r>
      <w:r w:rsidRPr="009963A5">
        <w:rPr>
          <w:rStyle w:val="Emphasis"/>
          <w:i w:val="0"/>
          <w:szCs w:val="24"/>
          <w:lang w:eastAsia="zh-CN"/>
        </w:rPr>
        <w:t>5G</w:t>
      </w:r>
      <w:r w:rsidRPr="009963A5">
        <w:rPr>
          <w:rStyle w:val="Emphasis"/>
          <w:rFonts w:hint="eastAsia"/>
          <w:i w:val="0"/>
          <w:szCs w:val="24"/>
          <w:lang w:eastAsia="zh-CN"/>
        </w:rPr>
        <w:t>的开源和标准</w:t>
      </w:r>
      <w:r w:rsidRPr="000141F7">
        <w:rPr>
          <w:rStyle w:val="Emphasis"/>
          <w:rFonts w:ascii="SimSun" w:hAnsi="SimSun" w:hint="eastAsia"/>
          <w:i w:val="0"/>
          <w:szCs w:val="24"/>
          <w:lang w:eastAsia="zh-CN"/>
        </w:rPr>
        <w:t>”</w:t>
      </w:r>
      <w:r w:rsidRPr="009963A5">
        <w:rPr>
          <w:rStyle w:val="Emphasis"/>
          <w:rFonts w:hint="eastAsia"/>
          <w:i w:val="0"/>
          <w:szCs w:val="24"/>
          <w:lang w:eastAsia="zh-CN"/>
        </w:rPr>
        <w:t>讲习班。此次为期一天的活动将于</w:t>
      </w:r>
      <w:r w:rsidRPr="009963A5">
        <w:rPr>
          <w:rStyle w:val="Emphasis"/>
          <w:i w:val="0"/>
          <w:szCs w:val="24"/>
          <w:lang w:eastAsia="zh-CN"/>
        </w:rPr>
        <w:t>2016</w:t>
      </w:r>
      <w:r w:rsidRPr="009963A5">
        <w:rPr>
          <w:rStyle w:val="Emphasis"/>
          <w:i w:val="0"/>
          <w:szCs w:val="24"/>
          <w:lang w:eastAsia="zh-CN"/>
        </w:rPr>
        <w:t>年</w:t>
      </w:r>
      <w:r w:rsidRPr="009963A5">
        <w:rPr>
          <w:rStyle w:val="Emphasis"/>
          <w:i w:val="0"/>
          <w:szCs w:val="24"/>
          <w:lang w:eastAsia="zh-CN"/>
        </w:rPr>
        <w:t>5</w:t>
      </w:r>
      <w:r w:rsidRPr="009963A5">
        <w:rPr>
          <w:rStyle w:val="Emphasis"/>
          <w:i w:val="0"/>
          <w:szCs w:val="24"/>
          <w:lang w:eastAsia="zh-CN"/>
        </w:rPr>
        <w:t>月</w:t>
      </w:r>
      <w:r w:rsidRPr="009963A5">
        <w:rPr>
          <w:rStyle w:val="Emphasis"/>
          <w:i w:val="0"/>
          <w:szCs w:val="24"/>
          <w:lang w:eastAsia="zh-CN"/>
        </w:rPr>
        <w:t>25</w:t>
      </w:r>
      <w:r w:rsidRPr="009963A5">
        <w:rPr>
          <w:rStyle w:val="Emphasis"/>
          <w:i w:val="0"/>
          <w:szCs w:val="24"/>
          <w:lang w:eastAsia="zh-CN"/>
        </w:rPr>
        <w:t>日</w:t>
      </w:r>
      <w:r w:rsidRPr="009963A5">
        <w:rPr>
          <w:rStyle w:val="Emphasis"/>
          <w:rFonts w:hint="eastAsia"/>
          <w:i w:val="0"/>
          <w:szCs w:val="24"/>
          <w:lang w:eastAsia="zh-CN"/>
        </w:rPr>
        <w:t>在美国加利福尼亚圣地亚哥高通公司总部举行，由国际电联和新时代移动网络联盟联合组织。</w:t>
      </w:r>
    </w:p>
    <w:p w:rsidR="002D2046" w:rsidRDefault="002D2046" w:rsidP="002D2046">
      <w:pPr>
        <w:ind w:firstLineChars="200" w:firstLine="480"/>
        <w:rPr>
          <w:lang w:eastAsia="zh-CN"/>
        </w:rPr>
      </w:pPr>
      <w:r w:rsidRPr="009963A5">
        <w:rPr>
          <w:lang w:eastAsia="zh-CN"/>
        </w:rPr>
        <w:t>ITU-NGMN</w:t>
      </w:r>
      <w:r w:rsidRPr="009963A5">
        <w:rPr>
          <w:rFonts w:hint="eastAsia"/>
          <w:lang w:eastAsia="zh-CN"/>
        </w:rPr>
        <w:t>事件聚集了不同的参与者来预测</w:t>
      </w:r>
      <w:r w:rsidRPr="009963A5">
        <w:rPr>
          <w:rFonts w:hint="eastAsia"/>
          <w:lang w:eastAsia="zh-CN"/>
        </w:rPr>
        <w:t>5G</w:t>
      </w:r>
      <w:r w:rsidRPr="009963A5">
        <w:rPr>
          <w:rFonts w:hint="eastAsia"/>
          <w:lang w:eastAsia="zh-CN"/>
        </w:rPr>
        <w:t>时代的技术特点，共享专家意见，包括标准和开源发展之间的预期相互作用，以及我们可能看到的新兴标准和开源社区间出现的合作模式。</w:t>
      </w:r>
    </w:p>
    <w:p w:rsidR="002D2046" w:rsidRDefault="002D2046" w:rsidP="002D2046">
      <w:pPr>
        <w:ind w:firstLineChars="200" w:firstLine="480"/>
        <w:rPr>
          <w:lang w:eastAsia="zh-CN"/>
        </w:rPr>
      </w:pPr>
      <w:r>
        <w:rPr>
          <w:rFonts w:hint="eastAsia"/>
          <w:lang w:eastAsia="zh-CN"/>
        </w:rPr>
        <w:t>建立在这项技术讨论上的活动通过探索相关的法律挑战、解决问题（如标准和开源许可制度是否是兼容的；开源许可证应预先定义还是留作打开谈判）。专家们考虑了开源和专利池许可的优缺点，以及我们如何减轻</w:t>
      </w:r>
      <w:r>
        <w:rPr>
          <w:rFonts w:hint="eastAsia"/>
          <w:lang w:eastAsia="zh-CN"/>
        </w:rPr>
        <w:t>5G</w:t>
      </w:r>
      <w:r>
        <w:rPr>
          <w:rFonts w:hint="eastAsia"/>
          <w:lang w:eastAsia="zh-CN"/>
        </w:rPr>
        <w:t>环境下的“专利陷阱</w:t>
      </w:r>
      <w:r w:rsidRPr="000141F7">
        <w:rPr>
          <w:rFonts w:ascii="SimSun" w:hAnsi="SimSun" w:hint="eastAsia"/>
          <w:lang w:eastAsia="zh-CN"/>
        </w:rPr>
        <w:t>”</w:t>
      </w:r>
      <w:r>
        <w:rPr>
          <w:rFonts w:hint="eastAsia"/>
          <w:lang w:eastAsia="zh-CN"/>
        </w:rPr>
        <w:t>的威胁。</w:t>
      </w:r>
    </w:p>
    <w:p w:rsidR="002D2046" w:rsidRDefault="002D2046" w:rsidP="002D2046">
      <w:pPr>
        <w:ind w:firstLineChars="200" w:firstLine="480"/>
        <w:rPr>
          <w:lang w:eastAsia="zh-CN"/>
        </w:rPr>
      </w:pPr>
      <w:r>
        <w:rPr>
          <w:rFonts w:hint="eastAsia"/>
          <w:lang w:eastAsia="zh-CN"/>
        </w:rPr>
        <w:t>在这些讨论的核心是：</w:t>
      </w:r>
      <w:r>
        <w:rPr>
          <w:lang w:eastAsia="zh-CN"/>
        </w:rPr>
        <w:t>IPR</w:t>
      </w:r>
      <w:r>
        <w:rPr>
          <w:rFonts w:hint="eastAsia"/>
          <w:lang w:eastAsia="zh-CN"/>
        </w:rPr>
        <w:t>将对标准和开源社区之间的合作效率产生什么影响，特别是对激励创新和促进标准的发展的影响。</w:t>
      </w:r>
    </w:p>
    <w:p w:rsidR="002D2046" w:rsidRDefault="002D2046" w:rsidP="002D2046">
      <w:pPr>
        <w:pStyle w:val="Heading1"/>
        <w:rPr>
          <w:lang w:eastAsia="zh-CN"/>
        </w:rPr>
      </w:pPr>
      <w:bookmarkStart w:id="592" w:name="_Toc462664239"/>
      <w:bookmarkStart w:id="593" w:name="_Toc464035598"/>
      <w:bookmarkStart w:id="594" w:name="_Toc465078418"/>
      <w:bookmarkStart w:id="595" w:name="_Toc465078857"/>
      <w:bookmarkStart w:id="596" w:name="_Toc465079803"/>
      <w:bookmarkStart w:id="597" w:name="_Toc465081825"/>
      <w:bookmarkStart w:id="598" w:name="_Toc465098905"/>
      <w:r>
        <w:rPr>
          <w:lang w:eastAsia="zh-CN"/>
        </w:rPr>
        <w:t>12</w:t>
      </w:r>
      <w:r>
        <w:rPr>
          <w:lang w:eastAsia="zh-CN"/>
        </w:rPr>
        <w:tab/>
      </w:r>
      <w:bookmarkEnd w:id="592"/>
      <w:bookmarkEnd w:id="593"/>
      <w:r>
        <w:rPr>
          <w:rFonts w:hint="eastAsia"/>
          <w:lang w:val="en-US" w:eastAsia="zh-CN"/>
        </w:rPr>
        <w:t>打击假冒</w:t>
      </w:r>
      <w:r>
        <w:rPr>
          <w:rFonts w:hint="eastAsia"/>
          <w:lang w:val="en-US" w:eastAsia="zh-CN"/>
        </w:rPr>
        <w:t>ICT</w:t>
      </w:r>
      <w:r>
        <w:rPr>
          <w:rFonts w:hint="eastAsia"/>
          <w:lang w:val="en-US" w:eastAsia="zh-CN"/>
        </w:rPr>
        <w:t>设备</w:t>
      </w:r>
      <w:bookmarkEnd w:id="594"/>
      <w:bookmarkEnd w:id="595"/>
      <w:bookmarkEnd w:id="596"/>
      <w:bookmarkEnd w:id="597"/>
      <w:bookmarkEnd w:id="598"/>
    </w:p>
    <w:p w:rsidR="002D2046" w:rsidRDefault="002D2046" w:rsidP="002D2046">
      <w:pPr>
        <w:ind w:firstLineChars="200" w:firstLine="480"/>
        <w:rPr>
          <w:lang w:eastAsia="zh-CN"/>
        </w:rPr>
      </w:pPr>
      <w:r>
        <w:rPr>
          <w:rFonts w:hint="eastAsia"/>
          <w:szCs w:val="24"/>
          <w:lang w:eastAsia="zh-CN"/>
        </w:rPr>
        <w:t>修订后的国际电联《假冒</w:t>
      </w:r>
      <w:r>
        <w:rPr>
          <w:rFonts w:hint="eastAsia"/>
          <w:szCs w:val="24"/>
          <w:lang w:eastAsia="zh-CN"/>
        </w:rPr>
        <w:t>ICT</w:t>
      </w:r>
      <w:r>
        <w:rPr>
          <w:rFonts w:hint="eastAsia"/>
          <w:szCs w:val="24"/>
          <w:lang w:eastAsia="zh-CN"/>
        </w:rPr>
        <w:t>设备技术报告》于</w:t>
      </w:r>
      <w:r>
        <w:rPr>
          <w:rFonts w:hint="eastAsia"/>
          <w:szCs w:val="24"/>
          <w:lang w:eastAsia="zh-CN"/>
        </w:rPr>
        <w:t>2015</w:t>
      </w:r>
      <w:r>
        <w:rPr>
          <w:rFonts w:hint="eastAsia"/>
          <w:szCs w:val="24"/>
          <w:lang w:eastAsia="zh-CN"/>
        </w:rPr>
        <w:t>年</w:t>
      </w:r>
      <w:r>
        <w:rPr>
          <w:rFonts w:hint="eastAsia"/>
          <w:szCs w:val="24"/>
          <w:lang w:eastAsia="zh-CN"/>
        </w:rPr>
        <w:t>12</w:t>
      </w:r>
      <w:r>
        <w:rPr>
          <w:rFonts w:hint="eastAsia"/>
          <w:szCs w:val="24"/>
          <w:lang w:eastAsia="zh-CN"/>
        </w:rPr>
        <w:t>月获得国际电联成员批准，现在可以免费下载六种语言的版本。该报告介绍了假冒</w:t>
      </w:r>
      <w:r>
        <w:rPr>
          <w:rFonts w:hint="eastAsia"/>
          <w:szCs w:val="24"/>
          <w:lang w:eastAsia="zh-CN"/>
        </w:rPr>
        <w:t>ICT</w:t>
      </w:r>
      <w:r>
        <w:rPr>
          <w:rFonts w:hint="eastAsia"/>
          <w:szCs w:val="24"/>
          <w:lang w:eastAsia="zh-CN"/>
        </w:rPr>
        <w:t>设备带来的挑战的性质和规模信息，包括易遭假冒产品侵害的</w:t>
      </w:r>
      <w:r>
        <w:rPr>
          <w:rFonts w:hint="eastAsia"/>
          <w:szCs w:val="24"/>
          <w:lang w:eastAsia="zh-CN"/>
        </w:rPr>
        <w:t>ICT</w:t>
      </w:r>
      <w:r>
        <w:rPr>
          <w:rFonts w:hint="eastAsia"/>
          <w:szCs w:val="24"/>
          <w:lang w:eastAsia="zh-CN"/>
        </w:rPr>
        <w:t>产品以及</w:t>
      </w:r>
      <w:r>
        <w:rPr>
          <w:rFonts w:hint="eastAsia"/>
          <w:szCs w:val="24"/>
          <w:lang w:eastAsia="zh-CN"/>
        </w:rPr>
        <w:t>ICT</w:t>
      </w:r>
      <w:r>
        <w:rPr>
          <w:rFonts w:hint="eastAsia"/>
          <w:szCs w:val="24"/>
          <w:lang w:eastAsia="zh-CN"/>
        </w:rPr>
        <w:t>厂商、行业联盟以及政府间机构为打击假冒采取的各种防范措施。</w:t>
      </w:r>
      <w:hyperlink r:id="rId132" w:history="1">
        <w:r w:rsidRPr="002A4DC1">
          <w:rPr>
            <w:rStyle w:val="Hyperlink"/>
            <w:rFonts w:hint="eastAsia"/>
            <w:lang w:eastAsia="zh-CN"/>
          </w:rPr>
          <w:t>请</w:t>
        </w:r>
        <w:r w:rsidRPr="002A4DC1">
          <w:rPr>
            <w:rStyle w:val="Hyperlink"/>
            <w:lang w:eastAsia="zh-CN"/>
          </w:rPr>
          <w:t>在此处下载技术报告</w:t>
        </w:r>
      </w:hyperlink>
      <w:r w:rsidR="006B4D5C" w:rsidRPr="006B4D5C">
        <w:rPr>
          <w:rStyle w:val="Hyperlink"/>
          <w:lang w:eastAsia="zh-CN"/>
        </w:rPr>
        <w:t>...</w:t>
      </w:r>
    </w:p>
    <w:p w:rsidR="002D2046" w:rsidRDefault="002D2046" w:rsidP="002D2046">
      <w:pPr>
        <w:ind w:firstLineChars="200" w:firstLine="480"/>
        <w:rPr>
          <w:lang w:eastAsia="zh-CN"/>
        </w:rPr>
      </w:pPr>
      <w:r>
        <w:rPr>
          <w:rFonts w:hint="eastAsia"/>
          <w:lang w:eastAsia="zh-CN"/>
        </w:rPr>
        <w:t>ITU</w:t>
      </w:r>
      <w:r>
        <w:rPr>
          <w:rFonts w:hint="eastAsia"/>
          <w:lang w:eastAsia="zh-CN"/>
        </w:rPr>
        <w:t>成员正在完善一项建议的工作中取得巨大进展，新的建议详细介绍了“打击假冒的</w:t>
      </w:r>
      <w:r>
        <w:rPr>
          <w:rFonts w:hint="eastAsia"/>
          <w:lang w:eastAsia="zh-CN"/>
        </w:rPr>
        <w:t>ICT</w:t>
      </w:r>
      <w:r>
        <w:rPr>
          <w:rFonts w:hint="eastAsia"/>
          <w:lang w:eastAsia="zh-CN"/>
        </w:rPr>
        <w:t>设备解决方案框架</w:t>
      </w:r>
      <w:r w:rsidRPr="000141F7">
        <w:rPr>
          <w:rFonts w:ascii="SimSun" w:hAnsi="SimSun" w:hint="eastAsia"/>
          <w:lang w:eastAsia="zh-CN"/>
        </w:rPr>
        <w:t>”</w:t>
      </w:r>
      <w:r>
        <w:rPr>
          <w:rFonts w:hint="eastAsia"/>
          <w:lang w:eastAsia="zh-CN"/>
        </w:rPr>
        <w:t>。本建议将包含参考框架，即部署解决方案来打击假冒的信息和通信技术设备时应考虑的要求。它响应</w:t>
      </w:r>
      <w:r>
        <w:rPr>
          <w:lang w:eastAsia="zh-CN"/>
        </w:rPr>
        <w:t>PP-14</w:t>
      </w:r>
      <w:r>
        <w:rPr>
          <w:rFonts w:hint="eastAsia"/>
          <w:lang w:eastAsia="zh-CN"/>
        </w:rPr>
        <w:t>建议</w:t>
      </w:r>
      <w:r>
        <w:rPr>
          <w:rFonts w:hint="eastAsia"/>
          <w:lang w:eastAsia="zh-CN"/>
        </w:rPr>
        <w:t>188</w:t>
      </w:r>
      <w:r>
        <w:rPr>
          <w:rFonts w:hint="eastAsia"/>
          <w:lang w:eastAsia="zh-CN"/>
        </w:rPr>
        <w:t>条：打击假冒电信</w:t>
      </w:r>
      <w:r>
        <w:rPr>
          <w:rFonts w:hint="eastAsia"/>
          <w:lang w:eastAsia="zh-CN"/>
        </w:rPr>
        <w:t>/ICT</w:t>
      </w:r>
      <w:r>
        <w:rPr>
          <w:rFonts w:hint="eastAsia"/>
          <w:lang w:eastAsia="zh-CN"/>
        </w:rPr>
        <w:t>设备。</w:t>
      </w:r>
      <w:r>
        <w:rPr>
          <w:rFonts w:hint="eastAsia"/>
          <w:lang w:eastAsia="zh-CN"/>
        </w:rPr>
        <w:t>ITU</w:t>
      </w:r>
      <w:r>
        <w:rPr>
          <w:rFonts w:hint="eastAsia"/>
          <w:lang w:eastAsia="zh-CN"/>
        </w:rPr>
        <w:t>成员还同意在“依靠独特的、持久的移动设备标识符来使用的防伪技术解决方案</w:t>
      </w:r>
      <w:r w:rsidRPr="000141F7">
        <w:rPr>
          <w:rFonts w:ascii="SimSun" w:hAnsi="SimSun" w:hint="eastAsia"/>
          <w:lang w:eastAsia="zh-CN"/>
        </w:rPr>
        <w:t>”</w:t>
      </w:r>
      <w:r>
        <w:rPr>
          <w:rFonts w:hint="eastAsia"/>
          <w:lang w:eastAsia="zh-CN"/>
        </w:rPr>
        <w:t>上完善一个新的报告，并正在完成一个技术报告概述：“打击假冒伪劣的</w:t>
      </w:r>
      <w:r>
        <w:rPr>
          <w:rFonts w:hint="eastAsia"/>
          <w:lang w:eastAsia="zh-CN"/>
        </w:rPr>
        <w:t>ICT</w:t>
      </w:r>
      <w:r>
        <w:rPr>
          <w:rFonts w:hint="eastAsia"/>
          <w:lang w:eastAsia="zh-CN"/>
        </w:rPr>
        <w:t>设备时准则的最佳实践和解决方案</w:t>
      </w:r>
      <w:r w:rsidRPr="000141F7">
        <w:rPr>
          <w:rFonts w:ascii="SimSun" w:hAnsi="SimSun" w:hint="eastAsia"/>
          <w:lang w:eastAsia="zh-CN"/>
        </w:rPr>
        <w:t>”</w:t>
      </w:r>
      <w:r>
        <w:rPr>
          <w:rFonts w:hint="eastAsia"/>
          <w:lang w:eastAsia="zh-CN"/>
        </w:rPr>
        <w:t>。</w:t>
      </w:r>
    </w:p>
    <w:p w:rsidR="002D2046" w:rsidRDefault="002D2046" w:rsidP="002D2046">
      <w:pPr>
        <w:ind w:firstLineChars="200" w:firstLine="480"/>
        <w:rPr>
          <w:lang w:eastAsia="zh-CN"/>
        </w:rPr>
      </w:pPr>
      <w:r w:rsidRPr="00574BBD">
        <w:rPr>
          <w:rFonts w:ascii="STKaiti" w:hAnsi="STKaiti" w:hint="eastAsia"/>
          <w:lang w:eastAsia="zh-CN"/>
        </w:rPr>
        <w:t>电信标准化局</w:t>
      </w:r>
      <w:r>
        <w:rPr>
          <w:rFonts w:hint="eastAsia"/>
          <w:lang w:eastAsia="zh-CN"/>
        </w:rPr>
        <w:t>用在非洲的一项调查来补充这项技术工作。此项调查工作由</w:t>
      </w:r>
      <w:r w:rsidRPr="00574BBD">
        <w:rPr>
          <w:rFonts w:ascii="STKaiti" w:hAnsi="STKaiti" w:hint="eastAsia"/>
          <w:lang w:eastAsia="zh-CN"/>
        </w:rPr>
        <w:t>电信标准化局</w:t>
      </w:r>
      <w:r>
        <w:rPr>
          <w:rFonts w:hint="eastAsia"/>
          <w:lang w:eastAsia="zh-CN"/>
        </w:rPr>
        <w:t>与</w:t>
      </w:r>
      <w:r w:rsidRPr="00574BBD">
        <w:rPr>
          <w:rFonts w:ascii="STKaiti" w:hAnsi="STKaiti" w:hint="eastAsia"/>
          <w:lang w:eastAsia="zh-CN"/>
        </w:rPr>
        <w:t>电信发展局</w:t>
      </w:r>
      <w:r>
        <w:rPr>
          <w:rFonts w:hint="eastAsia"/>
          <w:lang w:eastAsia="zh-CN"/>
        </w:rPr>
        <w:t>协作完成，旨在收集信息，这些信息包含非洲地区在关于</w:t>
      </w:r>
      <w:r>
        <w:rPr>
          <w:rFonts w:hint="eastAsia"/>
          <w:lang w:eastAsia="zh-CN"/>
        </w:rPr>
        <w:t>ICT</w:t>
      </w:r>
      <w:r>
        <w:rPr>
          <w:rFonts w:hint="eastAsia"/>
          <w:lang w:eastAsia="zh-CN"/>
        </w:rPr>
        <w:t>假冒方面遇到的挑战以及为克服挑战所付出的努力。该调查将成为非洲地区防伪行动效果最佳化、监管框架和技术规范的基础。该调查结果呼吁在</w:t>
      </w:r>
      <w:r>
        <w:rPr>
          <w:lang w:eastAsia="zh-CN"/>
        </w:rPr>
        <w:t>ITU-T</w:t>
      </w:r>
      <w:r>
        <w:rPr>
          <w:rFonts w:hint="eastAsia"/>
          <w:lang w:eastAsia="zh-CN"/>
        </w:rPr>
        <w:t>第</w:t>
      </w:r>
      <w:r>
        <w:rPr>
          <w:rFonts w:hint="eastAsia"/>
          <w:lang w:val="en-US" w:eastAsia="zh-CN"/>
        </w:rPr>
        <w:t>11</w:t>
      </w:r>
      <w:r>
        <w:rPr>
          <w:rFonts w:hint="eastAsia"/>
          <w:lang w:val="en-US" w:eastAsia="zh-CN"/>
        </w:rPr>
        <w:t>研究组为非洲</w:t>
      </w:r>
      <w:r>
        <w:rPr>
          <w:rFonts w:hint="eastAsia"/>
          <w:lang w:eastAsia="zh-CN"/>
        </w:rPr>
        <w:t>建立一个区域集团，首次活动将在</w:t>
      </w:r>
      <w:r>
        <w:rPr>
          <w:rFonts w:hint="eastAsia"/>
          <w:lang w:val="en-US" w:eastAsia="zh-CN"/>
        </w:rPr>
        <w:t>2017</w:t>
      </w:r>
      <w:r>
        <w:rPr>
          <w:rFonts w:hint="eastAsia"/>
          <w:lang w:val="en-US" w:eastAsia="zh-CN"/>
        </w:rPr>
        <w:t>年举行</w:t>
      </w:r>
      <w:r>
        <w:rPr>
          <w:rFonts w:hint="eastAsia"/>
          <w:lang w:eastAsia="zh-CN"/>
        </w:rPr>
        <w:t>。</w:t>
      </w:r>
    </w:p>
    <w:p w:rsidR="002D2046" w:rsidRDefault="002D2046" w:rsidP="004460BB">
      <w:pPr>
        <w:pStyle w:val="Heading1"/>
        <w:rPr>
          <w:lang w:eastAsia="zh-CN"/>
        </w:rPr>
      </w:pPr>
      <w:r w:rsidRPr="004460BB">
        <w:rPr>
          <w:rFonts w:eastAsiaTheme="minorEastAsia"/>
          <w:noProof/>
          <w:lang w:eastAsia="zh-CN"/>
        </w:rPr>
        <w:lastRenderedPageBreak/>
        <mc:AlternateContent>
          <mc:Choice Requires="wps">
            <w:drawing>
              <wp:anchor distT="91440" distB="91440" distL="114300" distR="114300" simplePos="0" relativeHeight="251701248" behindDoc="0" locked="0" layoutInCell="1" allowOverlap="1" wp14:anchorId="5FCDAB04" wp14:editId="7026B49B">
                <wp:simplePos x="0" y="0"/>
                <wp:positionH relativeFrom="page">
                  <wp:align>center</wp:align>
                </wp:positionH>
                <wp:positionV relativeFrom="paragraph">
                  <wp:posOffset>274320</wp:posOffset>
                </wp:positionV>
                <wp:extent cx="3578225" cy="1706880"/>
                <wp:effectExtent l="0" t="0" r="0" b="0"/>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706880"/>
                        </a:xfrm>
                        <a:prstGeom prst="rect">
                          <a:avLst/>
                        </a:prstGeom>
                        <a:noFill/>
                        <a:ln w="9525">
                          <a:noFill/>
                          <a:miter lim="800000"/>
                          <a:headEnd/>
                          <a:tailEnd/>
                        </a:ln>
                      </wps:spPr>
                      <wps:txbx>
                        <w:txbxContent>
                          <w:p w:rsidR="001A39F0" w:rsidRPr="00DE5381" w:rsidRDefault="001A39F0" w:rsidP="002D2046">
                            <w:pPr>
                              <w:pBdr>
                                <w:top w:val="single" w:sz="24" w:space="8" w:color="4F81BD"/>
                                <w:bottom w:val="single" w:sz="24" w:space="8" w:color="4F81BD"/>
                              </w:pBdr>
                              <w:rPr>
                                <w:rFonts w:eastAsia="STKaiti"/>
                                <w:iCs/>
                                <w:color w:val="4F81BD"/>
                                <w:lang w:eastAsia="zh-CN"/>
                              </w:rPr>
                            </w:pPr>
                            <w:r w:rsidRPr="007A036A">
                              <w:rPr>
                                <w:rFonts w:eastAsia="STKaiti"/>
                                <w:b/>
                                <w:bCs/>
                                <w:iCs/>
                                <w:color w:val="4F81BD"/>
                                <w:lang w:eastAsia="zh-CN"/>
                              </w:rPr>
                              <w:t>一项由国际电联和经合发组织（</w:t>
                            </w:r>
                            <w:r w:rsidRPr="007A036A">
                              <w:rPr>
                                <w:rFonts w:eastAsia="STKaiti"/>
                                <w:b/>
                                <w:bCs/>
                                <w:iCs/>
                                <w:color w:val="4F81BD"/>
                                <w:lang w:eastAsia="zh-CN"/>
                              </w:rPr>
                              <w:t>OECD</w:t>
                            </w:r>
                            <w:r w:rsidRPr="007A036A">
                              <w:rPr>
                                <w:rFonts w:eastAsia="STKaiti"/>
                                <w:b/>
                                <w:bCs/>
                                <w:iCs/>
                                <w:color w:val="4F81BD"/>
                                <w:lang w:eastAsia="zh-CN"/>
                              </w:rPr>
                              <w:t>）联合开展的假冒和盗版</w:t>
                            </w:r>
                            <w:r w:rsidRPr="007A036A">
                              <w:rPr>
                                <w:rFonts w:eastAsia="STKaiti"/>
                                <w:b/>
                                <w:bCs/>
                                <w:iCs/>
                                <w:color w:val="4F81BD"/>
                                <w:lang w:eastAsia="zh-CN"/>
                              </w:rPr>
                              <w:t>ICT</w:t>
                            </w:r>
                            <w:r w:rsidRPr="007A036A">
                              <w:rPr>
                                <w:rFonts w:eastAsia="STKaiti"/>
                                <w:b/>
                                <w:bCs/>
                                <w:iCs/>
                                <w:color w:val="4F81BD"/>
                                <w:lang w:eastAsia="zh-CN"/>
                              </w:rPr>
                              <w:t>贸易案例研究，</w:t>
                            </w:r>
                            <w:r w:rsidRPr="00DE5381">
                              <w:rPr>
                                <w:rFonts w:eastAsia="STKaiti"/>
                                <w:iCs/>
                                <w:color w:val="4F81BD"/>
                                <w:lang w:eastAsia="zh-CN"/>
                              </w:rPr>
                              <w:t>正在识别和量化受影响的</w:t>
                            </w:r>
                            <w:r w:rsidRPr="00DE5381">
                              <w:rPr>
                                <w:rFonts w:eastAsia="STKaiti"/>
                                <w:iCs/>
                                <w:color w:val="4F81BD"/>
                                <w:lang w:eastAsia="zh-CN"/>
                              </w:rPr>
                              <w:t>ICT</w:t>
                            </w:r>
                            <w:r w:rsidRPr="00DE5381">
                              <w:rPr>
                                <w:rFonts w:eastAsia="STKaiti"/>
                                <w:iCs/>
                                <w:color w:val="4F81BD"/>
                                <w:lang w:eastAsia="zh-CN"/>
                              </w:rPr>
                              <w:t>产品类别，并描绘和分析来源、主要中转点和目的地等假冒贸易路线的演进信息。案例研究的成果将包括一系列决策者和业界需考虑的政策问题。</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FCDAB04" id="_x0000_s1061" type="#_x0000_t202" style="position:absolute;left:0;text-align:left;margin-left:0;margin-top:21.6pt;width:281.75pt;height:134.4pt;z-index:25170124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" filled="f" stroked="f">
                <v:textbox style="mso-fit-shape-to-text:t">
                  <w:txbxContent>
                    <w:p w:rsidR="001A39F0" w:rsidRPr="00DE5381" w:rsidRDefault="001A39F0" w:rsidP="002D2046">
                      <w:pPr>
                        <w:pBdr>
                          <w:top w:val="single" w:sz="24" w:space="8" w:color="4F81BD"/>
                          <w:bottom w:val="single" w:sz="24" w:space="8" w:color="4F81BD"/>
                        </w:pBdr>
                        <w:rPr>
                          <w:rFonts w:eastAsia="STKaiti"/>
                          <w:iCs/>
                          <w:color w:val="4F81BD"/>
                          <w:lang w:eastAsia="zh-CN"/>
                        </w:rPr>
                      </w:pPr>
                      <w:r w:rsidRPr="007A036A">
                        <w:rPr>
                          <w:rFonts w:eastAsia="STKaiti"/>
                          <w:b/>
                          <w:bCs/>
                          <w:iCs/>
                          <w:color w:val="4F81BD"/>
                          <w:lang w:eastAsia="zh-CN"/>
                        </w:rPr>
                        <w:t>一项由国际电联和经合发组织（</w:t>
                      </w:r>
                      <w:r w:rsidRPr="007A036A">
                        <w:rPr>
                          <w:rFonts w:eastAsia="STKaiti"/>
                          <w:b/>
                          <w:bCs/>
                          <w:iCs/>
                          <w:color w:val="4F81BD"/>
                          <w:lang w:eastAsia="zh-CN"/>
                        </w:rPr>
                        <w:t>OECD</w:t>
                      </w:r>
                      <w:r w:rsidRPr="007A036A">
                        <w:rPr>
                          <w:rFonts w:eastAsia="STKaiti"/>
                          <w:b/>
                          <w:bCs/>
                          <w:iCs/>
                          <w:color w:val="4F81BD"/>
                          <w:lang w:eastAsia="zh-CN"/>
                        </w:rPr>
                        <w:t>）联合开展的假冒和盗版</w:t>
                      </w:r>
                      <w:r w:rsidRPr="007A036A">
                        <w:rPr>
                          <w:rFonts w:eastAsia="STKaiti"/>
                          <w:b/>
                          <w:bCs/>
                          <w:iCs/>
                          <w:color w:val="4F81BD"/>
                          <w:lang w:eastAsia="zh-CN"/>
                        </w:rPr>
                        <w:t>ICT</w:t>
                      </w:r>
                      <w:r w:rsidRPr="007A036A">
                        <w:rPr>
                          <w:rFonts w:eastAsia="STKaiti"/>
                          <w:b/>
                          <w:bCs/>
                          <w:iCs/>
                          <w:color w:val="4F81BD"/>
                          <w:lang w:eastAsia="zh-CN"/>
                        </w:rPr>
                        <w:t>贸易案例研究，</w:t>
                      </w:r>
                      <w:r w:rsidRPr="00DE5381">
                        <w:rPr>
                          <w:rFonts w:eastAsia="STKaiti"/>
                          <w:iCs/>
                          <w:color w:val="4F81BD"/>
                          <w:lang w:eastAsia="zh-CN"/>
                        </w:rPr>
                        <w:t>正在识别和量化受影响的</w:t>
                      </w:r>
                      <w:r w:rsidRPr="00DE5381">
                        <w:rPr>
                          <w:rFonts w:eastAsia="STKaiti"/>
                          <w:iCs/>
                          <w:color w:val="4F81BD"/>
                          <w:lang w:eastAsia="zh-CN"/>
                        </w:rPr>
                        <w:t>ICT</w:t>
                      </w:r>
                      <w:r w:rsidRPr="00DE5381">
                        <w:rPr>
                          <w:rFonts w:eastAsia="STKaiti"/>
                          <w:iCs/>
                          <w:color w:val="4F81BD"/>
                          <w:lang w:eastAsia="zh-CN"/>
                        </w:rPr>
                        <w:t>产品类别，并描绘和分析来源、主要中转点和目的地等假冒贸易路线的演进信息。案例研究的成果将包括一系列决策者和业界需考虑的政策问题。</w:t>
                      </w:r>
                    </w:p>
                  </w:txbxContent>
                </v:textbox>
                <w10:wrap type="topAndBottom" anchorx="page"/>
              </v:shape>
            </w:pict>
          </mc:Fallback>
        </mc:AlternateContent>
      </w:r>
      <w:bookmarkStart w:id="599" w:name="_Toc464035599"/>
      <w:bookmarkStart w:id="600" w:name="_Toc465078419"/>
      <w:bookmarkStart w:id="601" w:name="_Toc465078858"/>
      <w:bookmarkStart w:id="602" w:name="_Toc465079804"/>
      <w:bookmarkStart w:id="603" w:name="_Toc465081826"/>
      <w:bookmarkStart w:id="604" w:name="_Toc465098906"/>
      <w:bookmarkStart w:id="605" w:name="_Toc438553939"/>
      <w:bookmarkStart w:id="606" w:name="_Toc453929065"/>
      <w:bookmarkStart w:id="607" w:name="_Toc453932937"/>
      <w:bookmarkStart w:id="608" w:name="_Toc454295841"/>
      <w:r w:rsidRPr="004460BB">
        <w:rPr>
          <w:rFonts w:eastAsiaTheme="minorEastAsia"/>
          <w:lang w:eastAsia="zh-CN"/>
        </w:rPr>
        <w:t>13</w:t>
      </w:r>
      <w:r w:rsidRPr="004460BB">
        <w:rPr>
          <w:rFonts w:eastAsiaTheme="minorEastAsia"/>
          <w:lang w:eastAsia="zh-CN"/>
        </w:rPr>
        <w:tab/>
      </w:r>
      <w:hyperlink r:id="rId133" w:history="1">
        <w:r w:rsidRPr="004460BB">
          <w:rPr>
            <w:rFonts w:eastAsiaTheme="minorEastAsia" w:hint="eastAsia"/>
            <w:lang w:eastAsia="zh-CN"/>
          </w:rPr>
          <w:t>ITU-T</w:t>
        </w:r>
        <w:r w:rsidRPr="004460BB">
          <w:rPr>
            <w:rFonts w:eastAsiaTheme="minorEastAsia" w:hint="eastAsia"/>
            <w:lang w:eastAsia="zh-CN"/>
          </w:rPr>
          <w:t>焦点组</w:t>
        </w:r>
      </w:hyperlink>
      <w:bookmarkEnd w:id="599"/>
      <w:r w:rsidR="004460BB" w:rsidRPr="004460BB">
        <w:rPr>
          <w:rFonts w:eastAsiaTheme="minorEastAsia" w:hint="eastAsia"/>
          <w:lang w:eastAsia="zh-CN"/>
        </w:rPr>
        <w:t>：</w:t>
      </w:r>
      <w:r w:rsidRPr="004460BB">
        <w:rPr>
          <w:rFonts w:eastAsiaTheme="minorEastAsia" w:hint="eastAsia"/>
          <w:lang w:eastAsia="zh-CN"/>
        </w:rPr>
        <w:t>ITU</w:t>
      </w:r>
      <w:r w:rsidRPr="004460BB">
        <w:rPr>
          <w:rFonts w:eastAsiaTheme="minorEastAsia" w:hint="eastAsia"/>
          <w:lang w:eastAsia="zh-CN"/>
        </w:rPr>
        <w:t>标准化新方向的探索</w:t>
      </w:r>
      <w:bookmarkEnd w:id="600"/>
      <w:bookmarkEnd w:id="601"/>
      <w:bookmarkEnd w:id="602"/>
      <w:bookmarkEnd w:id="603"/>
      <w:bookmarkEnd w:id="604"/>
    </w:p>
    <w:p w:rsidR="002D2046" w:rsidRDefault="001A39F0" w:rsidP="002D2046">
      <w:pPr>
        <w:ind w:firstLineChars="200" w:firstLine="480"/>
        <w:rPr>
          <w:szCs w:val="24"/>
          <w:shd w:val="clear" w:color="auto" w:fill="FFFFFF"/>
          <w:lang w:eastAsia="zh-CN"/>
        </w:rPr>
      </w:pPr>
      <w:hyperlink r:id="rId134" w:history="1">
        <w:r w:rsidR="002D2046" w:rsidRPr="000A3346">
          <w:rPr>
            <w:lang w:eastAsia="zh-CN"/>
          </w:rPr>
          <w:t>ITU-T</w:t>
        </w:r>
        <w:r w:rsidR="002D2046" w:rsidRPr="000A3346">
          <w:rPr>
            <w:lang w:eastAsia="zh-CN"/>
          </w:rPr>
          <w:t>焦点集</w:t>
        </w:r>
      </w:hyperlink>
      <w:r w:rsidR="002D2046" w:rsidRPr="000A3346">
        <w:rPr>
          <w:szCs w:val="24"/>
          <w:shd w:val="clear" w:color="auto" w:fill="FFFFFF"/>
          <w:lang w:eastAsia="zh-CN"/>
        </w:rPr>
        <w:t>团</w:t>
      </w:r>
      <w:r w:rsidR="002D2046" w:rsidRPr="001A34C8">
        <w:rPr>
          <w:szCs w:val="24"/>
          <w:shd w:val="clear" w:color="auto" w:fill="FFFFFF"/>
          <w:lang w:eastAsia="zh-CN"/>
        </w:rPr>
        <w:t>是根据</w:t>
      </w:r>
      <w:r w:rsidR="002D2046" w:rsidRPr="001A34C8">
        <w:rPr>
          <w:szCs w:val="24"/>
          <w:shd w:val="clear" w:color="auto" w:fill="FFFFFF"/>
          <w:lang w:eastAsia="zh-CN"/>
        </w:rPr>
        <w:t>ICT</w:t>
      </w:r>
      <w:r w:rsidR="002D2046" w:rsidRPr="001A34C8">
        <w:rPr>
          <w:szCs w:val="24"/>
          <w:shd w:val="clear" w:color="auto" w:fill="FFFFFF"/>
          <w:lang w:eastAsia="zh-CN"/>
        </w:rPr>
        <w:t>标准化方面最紧迫的需求成立的，负责为随后由成员驱动的</w:t>
      </w:r>
      <w:hyperlink r:id="rId135" w:history="1">
        <w:r w:rsidR="002D2046" w:rsidRPr="000A3346">
          <w:rPr>
            <w:lang w:eastAsia="zh-CN"/>
          </w:rPr>
          <w:t>ITU-T</w:t>
        </w:r>
        <w:r w:rsidR="002D2046" w:rsidRPr="000A3346">
          <w:rPr>
            <w:lang w:eastAsia="zh-CN"/>
          </w:rPr>
          <w:t>研究组</w:t>
        </w:r>
      </w:hyperlink>
      <w:r w:rsidR="002D2046" w:rsidRPr="001A34C8">
        <w:rPr>
          <w:szCs w:val="24"/>
          <w:shd w:val="clear" w:color="auto" w:fill="FFFFFF"/>
          <w:lang w:eastAsia="zh-CN"/>
        </w:rPr>
        <w:t>标准制定工作奠定基础。</w:t>
      </w:r>
    </w:p>
    <w:p w:rsidR="002D2046" w:rsidRPr="001A34C8" w:rsidRDefault="001A39F0" w:rsidP="002D2046">
      <w:pPr>
        <w:ind w:firstLineChars="200" w:firstLine="480"/>
        <w:rPr>
          <w:szCs w:val="24"/>
          <w:lang w:eastAsia="zh-CN"/>
        </w:rPr>
      </w:pPr>
      <w:hyperlink r:id="rId136" w:history="1">
        <w:r w:rsidR="002D2046" w:rsidRPr="000A3346">
          <w:rPr>
            <w:szCs w:val="24"/>
            <w:shd w:val="clear" w:color="auto" w:fill="FFFFFF"/>
            <w:lang w:eastAsia="zh-CN"/>
          </w:rPr>
          <w:t>ITU-T</w:t>
        </w:r>
        <w:r w:rsidR="002D2046" w:rsidRPr="000A3346">
          <w:rPr>
            <w:szCs w:val="24"/>
            <w:shd w:val="clear" w:color="auto" w:fill="FFFFFF"/>
            <w:lang w:eastAsia="zh-CN"/>
          </w:rPr>
          <w:t>焦点集</w:t>
        </w:r>
      </w:hyperlink>
      <w:r w:rsidR="002D2046" w:rsidRPr="000A3346">
        <w:rPr>
          <w:szCs w:val="24"/>
          <w:shd w:val="clear" w:color="auto" w:fill="FFFFFF"/>
          <w:lang w:eastAsia="zh-CN"/>
        </w:rPr>
        <w:t>团进行</w:t>
      </w:r>
      <w:r w:rsidR="002D2046" w:rsidRPr="000A3346">
        <w:rPr>
          <w:szCs w:val="24"/>
          <w:shd w:val="clear" w:color="auto" w:fill="FFFFFF"/>
          <w:lang w:eastAsia="zh-CN"/>
        </w:rPr>
        <w:t>ITU</w:t>
      </w:r>
      <w:r w:rsidR="002D2046" w:rsidRPr="000A3346">
        <w:rPr>
          <w:szCs w:val="24"/>
          <w:shd w:val="clear" w:color="auto" w:fill="FFFFFF"/>
          <w:lang w:eastAsia="zh-CN"/>
        </w:rPr>
        <w:t>标准化新方向的探索。</w:t>
      </w:r>
      <w:r w:rsidR="002D2046" w:rsidRPr="001A34C8">
        <w:rPr>
          <w:szCs w:val="24"/>
          <w:shd w:val="clear" w:color="auto" w:fill="FFFFFF"/>
          <w:lang w:eastAsia="zh-CN"/>
        </w:rPr>
        <w:t>焦点</w:t>
      </w:r>
      <w:r w:rsidR="002D2046">
        <w:rPr>
          <w:rFonts w:hint="eastAsia"/>
          <w:szCs w:val="24"/>
          <w:shd w:val="clear" w:color="auto" w:fill="FFFFFF"/>
          <w:lang w:eastAsia="zh-CN"/>
        </w:rPr>
        <w:t>组</w:t>
      </w:r>
      <w:r w:rsidR="002D2046" w:rsidRPr="001A34C8">
        <w:rPr>
          <w:szCs w:val="24"/>
          <w:shd w:val="clear" w:color="auto" w:fill="FFFFFF"/>
          <w:lang w:eastAsia="zh-CN"/>
        </w:rPr>
        <w:t>亦向国际电联成员以外的组织开放，且焦点组在其选定的实际成果和工作方法方面具有更大的灵活性。</w:t>
      </w:r>
    </w:p>
    <w:p w:rsidR="002D2046" w:rsidRDefault="002D2046" w:rsidP="002D2046">
      <w:pPr>
        <w:pStyle w:val="Heading2"/>
        <w:rPr>
          <w:lang w:eastAsia="zh-CN"/>
        </w:rPr>
      </w:pPr>
      <w:bookmarkStart w:id="609" w:name="_Toc462664241"/>
      <w:bookmarkStart w:id="610" w:name="_Toc464035600"/>
      <w:bookmarkStart w:id="611" w:name="_Toc465078420"/>
      <w:bookmarkStart w:id="612" w:name="_Toc465078859"/>
      <w:bookmarkStart w:id="613" w:name="_Toc465079805"/>
      <w:bookmarkStart w:id="614" w:name="_Toc465081827"/>
      <w:bookmarkStart w:id="615" w:name="_Toc465098907"/>
      <w:r>
        <w:rPr>
          <w:lang w:eastAsia="zh-CN"/>
        </w:rPr>
        <w:t>13.1</w:t>
      </w:r>
      <w:r>
        <w:rPr>
          <w:lang w:eastAsia="zh-CN"/>
        </w:rPr>
        <w:tab/>
        <w:t>IMT-2020</w:t>
      </w:r>
      <w:bookmarkEnd w:id="605"/>
      <w:bookmarkEnd w:id="606"/>
      <w:bookmarkEnd w:id="607"/>
      <w:bookmarkEnd w:id="608"/>
      <w:bookmarkEnd w:id="609"/>
      <w:bookmarkEnd w:id="610"/>
      <w:r>
        <w:rPr>
          <w:rFonts w:hint="eastAsia"/>
          <w:lang w:eastAsia="zh-CN"/>
        </w:rPr>
        <w:t>的网络方面</w:t>
      </w:r>
      <w:bookmarkEnd w:id="611"/>
      <w:bookmarkEnd w:id="612"/>
      <w:bookmarkEnd w:id="613"/>
      <w:bookmarkEnd w:id="614"/>
      <w:bookmarkEnd w:id="615"/>
    </w:p>
    <w:p w:rsidR="002D2046" w:rsidRDefault="002D2046" w:rsidP="002D2046">
      <w:pPr>
        <w:ind w:firstLineChars="200" w:firstLine="480"/>
        <w:rPr>
          <w:lang w:eastAsia="zh-CN"/>
        </w:rPr>
      </w:pPr>
      <w:r>
        <w:rPr>
          <w:rFonts w:hint="eastAsia"/>
          <w:lang w:eastAsia="zh-CN"/>
        </w:rPr>
        <w:t>详见</w:t>
      </w:r>
      <w:r>
        <w:rPr>
          <w:lang w:eastAsia="zh-CN"/>
        </w:rPr>
        <w:t>3.2</w:t>
      </w:r>
      <w:r>
        <w:rPr>
          <w:rFonts w:hint="eastAsia"/>
          <w:lang w:eastAsia="zh-CN"/>
        </w:rPr>
        <w:t>节。</w:t>
      </w:r>
    </w:p>
    <w:p w:rsidR="002D2046" w:rsidRDefault="002D2046" w:rsidP="002D2046">
      <w:pPr>
        <w:pStyle w:val="Heading2"/>
        <w:rPr>
          <w:lang w:eastAsia="zh-CN"/>
        </w:rPr>
      </w:pPr>
      <w:bookmarkStart w:id="616" w:name="_Toc464035601"/>
      <w:bookmarkStart w:id="617" w:name="_Toc465078421"/>
      <w:bookmarkStart w:id="618" w:name="_Toc465078860"/>
      <w:bookmarkStart w:id="619" w:name="_Toc465079806"/>
      <w:bookmarkStart w:id="620" w:name="_Toc465081828"/>
      <w:bookmarkStart w:id="621" w:name="_Toc465098908"/>
      <w:r>
        <w:rPr>
          <w:lang w:eastAsia="zh-CN"/>
        </w:rPr>
        <w:t>13.2</w:t>
      </w:r>
      <w:r>
        <w:rPr>
          <w:lang w:eastAsia="zh-CN"/>
        </w:rPr>
        <w:tab/>
      </w:r>
      <w:bookmarkEnd w:id="616"/>
      <w:r>
        <w:rPr>
          <w:rFonts w:hint="eastAsia"/>
          <w:lang w:eastAsia="zh-CN"/>
        </w:rPr>
        <w:t>数字金融服务</w:t>
      </w:r>
      <w:r w:rsidR="00397FE5">
        <w:rPr>
          <w:lang w:eastAsia="zh-CN"/>
        </w:rPr>
        <w:t>（</w:t>
      </w:r>
      <w:r>
        <w:rPr>
          <w:lang w:eastAsia="zh-CN"/>
        </w:rPr>
        <w:t>DFS</w:t>
      </w:r>
      <w:r w:rsidR="00397FE5">
        <w:rPr>
          <w:lang w:eastAsia="zh-CN"/>
        </w:rPr>
        <w:t>）</w:t>
      </w:r>
      <w:bookmarkEnd w:id="617"/>
      <w:bookmarkEnd w:id="618"/>
      <w:bookmarkEnd w:id="619"/>
      <w:bookmarkEnd w:id="620"/>
      <w:bookmarkEnd w:id="621"/>
    </w:p>
    <w:p w:rsidR="002D2046" w:rsidRDefault="001A39F0" w:rsidP="002D2046">
      <w:pPr>
        <w:ind w:firstLineChars="200" w:firstLine="480"/>
        <w:rPr>
          <w:lang w:eastAsia="zh-CN"/>
        </w:rPr>
      </w:pPr>
      <w:hyperlink r:id="rId137" w:history="1">
        <w:r w:rsidR="002D2046" w:rsidRPr="00380B03">
          <w:rPr>
            <w:rStyle w:val="Hyperlink"/>
            <w:lang w:eastAsia="zh-CN"/>
          </w:rPr>
          <w:t>ITU-T</w:t>
        </w:r>
        <w:r w:rsidR="002D2046">
          <w:rPr>
            <w:rStyle w:val="Hyperlink"/>
            <w:rFonts w:hint="eastAsia"/>
            <w:lang w:eastAsia="zh-CN"/>
          </w:rPr>
          <w:t>新的</w:t>
        </w:r>
        <w:r w:rsidR="002D2046">
          <w:rPr>
            <w:rStyle w:val="Hyperlink"/>
            <w:lang w:eastAsia="zh-CN"/>
          </w:rPr>
          <w:t>数字金融服务焦点组</w:t>
        </w:r>
        <w:r w:rsidR="002D2046">
          <w:rPr>
            <w:rStyle w:val="Hyperlink"/>
            <w:rFonts w:hint="eastAsia"/>
            <w:lang w:eastAsia="zh-CN"/>
          </w:rPr>
          <w:t>（</w:t>
        </w:r>
        <w:r w:rsidR="002D2046" w:rsidRPr="000E5A5F">
          <w:rPr>
            <w:rStyle w:val="Hyperlink"/>
            <w:lang w:eastAsia="zh-CN"/>
          </w:rPr>
          <w:t>FG DFS</w:t>
        </w:r>
        <w:r w:rsidR="002D2046">
          <w:rPr>
            <w:rStyle w:val="Hyperlink"/>
            <w:rFonts w:hint="eastAsia"/>
            <w:lang w:eastAsia="zh-CN"/>
          </w:rPr>
          <w:t>）</w:t>
        </w:r>
      </w:hyperlink>
      <w:r w:rsidR="002D2046">
        <w:rPr>
          <w:rFonts w:hint="eastAsia"/>
          <w:lang w:eastAsia="zh-CN"/>
        </w:rPr>
        <w:t>于</w:t>
      </w:r>
      <w:r w:rsidR="002D2046">
        <w:rPr>
          <w:rFonts w:hint="eastAsia"/>
          <w:lang w:eastAsia="zh-CN"/>
        </w:rPr>
        <w:t>2014</w:t>
      </w:r>
      <w:r w:rsidR="002D2046">
        <w:rPr>
          <w:rFonts w:hint="eastAsia"/>
          <w:lang w:eastAsia="zh-CN"/>
        </w:rPr>
        <w:t>年</w:t>
      </w:r>
      <w:r w:rsidR="002D2046">
        <w:rPr>
          <w:rFonts w:hint="eastAsia"/>
          <w:lang w:eastAsia="zh-CN"/>
        </w:rPr>
        <w:t>12</w:t>
      </w:r>
      <w:r w:rsidR="002D2046">
        <w:rPr>
          <w:rFonts w:hint="eastAsia"/>
          <w:lang w:eastAsia="zh-CN"/>
        </w:rPr>
        <w:t>月</w:t>
      </w:r>
      <w:r w:rsidR="002D2046">
        <w:rPr>
          <w:rFonts w:hint="eastAsia"/>
          <w:lang w:eastAsia="zh-CN"/>
        </w:rPr>
        <w:t>5</w:t>
      </w:r>
      <w:r w:rsidR="002D2046">
        <w:rPr>
          <w:rFonts w:hint="eastAsia"/>
          <w:lang w:eastAsia="zh-CN"/>
        </w:rPr>
        <w:t>日在日内瓦召开了其第一次会议，讨论了一系列关键问题。正是由于这些问题的存在，使得数字金融服务难以惠及没有银行或缺乏银行服务的人群。</w:t>
      </w:r>
      <w:r w:rsidR="002D2046">
        <w:rPr>
          <w:lang w:eastAsia="zh-CN"/>
        </w:rPr>
        <w:t>焦点组</w:t>
      </w:r>
      <w:r w:rsidR="002D2046">
        <w:rPr>
          <w:rFonts w:hint="eastAsia"/>
          <w:lang w:eastAsia="zh-CN"/>
        </w:rPr>
        <w:t>的</w:t>
      </w:r>
      <w:r w:rsidR="002D2046">
        <w:rPr>
          <w:lang w:eastAsia="zh-CN"/>
        </w:rPr>
        <w:t>目标是基于国际最佳做法制定指南、</w:t>
      </w:r>
      <w:r w:rsidR="002D2046">
        <w:rPr>
          <w:rFonts w:hint="eastAsia"/>
          <w:lang w:eastAsia="zh-CN"/>
        </w:rPr>
        <w:t>原则</w:t>
      </w:r>
      <w:r w:rsidR="002D2046">
        <w:rPr>
          <w:lang w:eastAsia="zh-CN"/>
        </w:rPr>
        <w:t>和</w:t>
      </w:r>
      <w:r w:rsidR="002D2046">
        <w:rPr>
          <w:rFonts w:hint="eastAsia"/>
          <w:lang w:eastAsia="zh-CN"/>
        </w:rPr>
        <w:t>工具包。为</w:t>
      </w:r>
      <w:r w:rsidR="002D2046">
        <w:rPr>
          <w:lang w:eastAsia="zh-CN"/>
        </w:rPr>
        <w:t>加强当今边缘化人群获得基本金融服务而高度重视数字和移动技术发展的国家</w:t>
      </w:r>
      <w:r w:rsidR="002D2046">
        <w:rPr>
          <w:rFonts w:hint="eastAsia"/>
          <w:lang w:eastAsia="zh-CN"/>
        </w:rPr>
        <w:t>对此将因</w:t>
      </w:r>
      <w:r w:rsidR="002D2046">
        <w:rPr>
          <w:lang w:eastAsia="zh-CN"/>
        </w:rPr>
        <w:t>地制宜地</w:t>
      </w:r>
      <w:r w:rsidR="002D2046">
        <w:rPr>
          <w:rFonts w:hint="eastAsia"/>
          <w:lang w:eastAsia="zh-CN"/>
        </w:rPr>
        <w:t>调整并加以落实</w:t>
      </w:r>
      <w:r w:rsidR="002D2046">
        <w:rPr>
          <w:lang w:eastAsia="zh-CN"/>
        </w:rPr>
        <w:t>。</w:t>
      </w:r>
    </w:p>
    <w:p w:rsidR="002D2046" w:rsidRDefault="002D2046" w:rsidP="002D2046">
      <w:pPr>
        <w:ind w:firstLineChars="200" w:firstLine="480"/>
        <w:rPr>
          <w:lang w:eastAsia="zh-CN"/>
        </w:rPr>
      </w:pPr>
      <w:r>
        <w:rPr>
          <w:lang w:eastAsia="zh-CN"/>
        </w:rPr>
        <w:t>FG DFS</w:t>
      </w:r>
      <w:r>
        <w:rPr>
          <w:rFonts w:hint="eastAsia"/>
          <w:lang w:eastAsia="zh-CN"/>
        </w:rPr>
        <w:t>正在</w:t>
      </w:r>
      <w:r>
        <w:rPr>
          <w:lang w:eastAsia="zh-CN"/>
        </w:rPr>
        <w:t>与金融包容性领域的国际组织，如世界银行和金融包容性</w:t>
      </w:r>
      <w:r>
        <w:rPr>
          <w:rFonts w:hint="eastAsia"/>
          <w:lang w:eastAsia="zh-CN"/>
        </w:rPr>
        <w:t>联盟</w:t>
      </w:r>
      <w:r>
        <w:rPr>
          <w:lang w:eastAsia="zh-CN"/>
        </w:rPr>
        <w:t>（</w:t>
      </w:r>
      <w:r>
        <w:rPr>
          <w:lang w:eastAsia="zh-CN"/>
        </w:rPr>
        <w:t>AFI</w:t>
      </w:r>
      <w:r>
        <w:rPr>
          <w:lang w:eastAsia="zh-CN"/>
        </w:rPr>
        <w:t>）、</w:t>
      </w:r>
      <w:r>
        <w:rPr>
          <w:rFonts w:hint="eastAsia"/>
          <w:lang w:eastAsia="zh-CN"/>
        </w:rPr>
        <w:t>金融</w:t>
      </w:r>
      <w:r>
        <w:rPr>
          <w:lang w:eastAsia="zh-CN"/>
        </w:rPr>
        <w:t>服务和</w:t>
      </w:r>
      <w:r>
        <w:rPr>
          <w:rFonts w:hint="eastAsia"/>
          <w:lang w:eastAsia="zh-CN"/>
        </w:rPr>
        <w:t>电信</w:t>
      </w:r>
      <w:r>
        <w:rPr>
          <w:lang w:eastAsia="zh-CN"/>
        </w:rPr>
        <w:t>监管机构</w:t>
      </w:r>
      <w:r>
        <w:rPr>
          <w:rFonts w:hint="eastAsia"/>
          <w:lang w:eastAsia="zh-CN"/>
        </w:rPr>
        <w:t>和</w:t>
      </w:r>
      <w:r>
        <w:rPr>
          <w:lang w:eastAsia="zh-CN"/>
        </w:rPr>
        <w:t>数字包容</w:t>
      </w:r>
      <w:r>
        <w:rPr>
          <w:rFonts w:hint="eastAsia"/>
          <w:lang w:eastAsia="zh-CN"/>
        </w:rPr>
        <w:t>服务</w:t>
      </w:r>
      <w:r>
        <w:rPr>
          <w:lang w:eastAsia="zh-CN"/>
        </w:rPr>
        <w:t>公司开展密切合作。</w:t>
      </w:r>
    </w:p>
    <w:p w:rsidR="002D2046" w:rsidRDefault="002D2046" w:rsidP="002D2046">
      <w:pPr>
        <w:ind w:firstLineChars="200" w:firstLine="480"/>
        <w:rPr>
          <w:lang w:eastAsia="zh-CN"/>
        </w:rPr>
      </w:pPr>
      <w:r>
        <w:rPr>
          <w:rFonts w:hint="eastAsia"/>
          <w:lang w:eastAsia="zh-CN"/>
        </w:rPr>
        <w:t>焦点组由来自</w:t>
      </w:r>
      <w:r>
        <w:rPr>
          <w:rFonts w:hint="eastAsia"/>
          <w:lang w:eastAsia="zh-CN"/>
        </w:rPr>
        <w:t>30</w:t>
      </w:r>
      <w:r>
        <w:rPr>
          <w:rFonts w:hint="eastAsia"/>
          <w:lang w:eastAsia="zh-CN"/>
        </w:rPr>
        <w:t>个国家的</w:t>
      </w:r>
      <w:r>
        <w:rPr>
          <w:rFonts w:hint="eastAsia"/>
          <w:lang w:eastAsia="zh-CN"/>
        </w:rPr>
        <w:t>60</w:t>
      </w:r>
      <w:r>
        <w:rPr>
          <w:rFonts w:hint="eastAsia"/>
          <w:lang w:eastAsia="zh-CN"/>
        </w:rPr>
        <w:t>个组织构成，旨在弥合电信与金融服务监管机构以及私营和公共部门之间的差距。来自</w:t>
      </w:r>
      <w:r>
        <w:rPr>
          <w:rFonts w:hint="eastAsia"/>
          <w:lang w:eastAsia="zh-CN"/>
        </w:rPr>
        <w:t>DFS</w:t>
      </w:r>
      <w:r>
        <w:rPr>
          <w:rFonts w:hint="eastAsia"/>
          <w:lang w:eastAsia="zh-CN"/>
        </w:rPr>
        <w:t>生态系统的代表着实解决一些重大问题，这些问题阻止了</w:t>
      </w:r>
      <w:r>
        <w:rPr>
          <w:rFonts w:hint="eastAsia"/>
          <w:lang w:eastAsia="zh-CN"/>
        </w:rPr>
        <w:t>DFS</w:t>
      </w:r>
      <w:r>
        <w:rPr>
          <w:rFonts w:hint="eastAsia"/>
          <w:lang w:eastAsia="zh-CN"/>
        </w:rPr>
        <w:t>为银行账户服务。</w:t>
      </w:r>
    </w:p>
    <w:p w:rsidR="002D2046" w:rsidRDefault="002D2046" w:rsidP="002D2046">
      <w:pPr>
        <w:ind w:firstLineChars="200" w:firstLine="480"/>
        <w:rPr>
          <w:lang w:eastAsia="zh-CN"/>
        </w:rPr>
      </w:pPr>
      <w:r>
        <w:rPr>
          <w:rFonts w:hint="eastAsia"/>
          <w:lang w:eastAsia="zh-CN"/>
        </w:rPr>
        <w:t>焦点组</w:t>
      </w:r>
      <w:r>
        <w:rPr>
          <w:lang w:eastAsia="zh-CN"/>
        </w:rPr>
        <w:t>建立了涉及以下领域的</w:t>
      </w:r>
      <w:r>
        <w:rPr>
          <w:rFonts w:hint="eastAsia"/>
          <w:lang w:eastAsia="zh-CN"/>
        </w:rPr>
        <w:t>四个</w:t>
      </w:r>
      <w:r>
        <w:rPr>
          <w:lang w:eastAsia="zh-CN"/>
        </w:rPr>
        <w:t>专题工作组</w:t>
      </w:r>
      <w:r>
        <w:rPr>
          <w:rFonts w:hint="eastAsia"/>
          <w:lang w:eastAsia="zh-CN"/>
        </w:rPr>
        <w:t>：</w:t>
      </w:r>
    </w:p>
    <w:p w:rsidR="002D2046" w:rsidRPr="00AD78C4" w:rsidRDefault="002D2046" w:rsidP="002D2046">
      <w:pPr>
        <w:pStyle w:val="enumlev10"/>
        <w:rPr>
          <w:lang w:eastAsia="zh-CN"/>
        </w:rPr>
      </w:pPr>
      <w:r>
        <w:rPr>
          <w:lang w:eastAsia="zh-CN"/>
        </w:rPr>
        <w:t>•</w:t>
      </w:r>
      <w:r>
        <w:rPr>
          <w:lang w:eastAsia="zh-CN"/>
        </w:rPr>
        <w:tab/>
      </w:r>
      <w:r w:rsidRPr="00AD78C4">
        <w:rPr>
          <w:lang w:eastAsia="zh-CN"/>
        </w:rPr>
        <w:t>DFS</w:t>
      </w:r>
      <w:r w:rsidRPr="00AD78C4">
        <w:rPr>
          <w:rFonts w:hint="eastAsia"/>
          <w:lang w:eastAsia="zh-CN"/>
        </w:rPr>
        <w:t>生态</w:t>
      </w:r>
      <w:r w:rsidRPr="00AD78C4">
        <w:rPr>
          <w:lang w:eastAsia="zh-CN"/>
        </w:rPr>
        <w:t>系统</w:t>
      </w:r>
    </w:p>
    <w:p w:rsidR="002D2046" w:rsidRPr="00AD78C4" w:rsidRDefault="002D2046" w:rsidP="002D2046">
      <w:pPr>
        <w:pStyle w:val="enumlev10"/>
        <w:rPr>
          <w:lang w:eastAsia="zh-CN"/>
        </w:rPr>
      </w:pPr>
      <w:r>
        <w:rPr>
          <w:lang w:eastAsia="zh-CN"/>
        </w:rPr>
        <w:t>•</w:t>
      </w:r>
      <w:r>
        <w:rPr>
          <w:lang w:eastAsia="zh-CN"/>
        </w:rPr>
        <w:tab/>
      </w:r>
      <w:r w:rsidRPr="00AD78C4">
        <w:rPr>
          <w:rFonts w:hint="eastAsia"/>
          <w:lang w:eastAsia="zh-CN"/>
        </w:rPr>
        <w:t>技术</w:t>
      </w:r>
      <w:r w:rsidRPr="00AD78C4">
        <w:rPr>
          <w:lang w:eastAsia="zh-CN"/>
        </w:rPr>
        <w:t>、创新和竞争</w:t>
      </w:r>
    </w:p>
    <w:p w:rsidR="002D2046" w:rsidRPr="00AD78C4" w:rsidRDefault="002D2046" w:rsidP="002D2046">
      <w:pPr>
        <w:pStyle w:val="enumlev10"/>
        <w:rPr>
          <w:lang w:eastAsia="zh-CN"/>
        </w:rPr>
      </w:pPr>
      <w:r>
        <w:rPr>
          <w:lang w:eastAsia="zh-CN"/>
        </w:rPr>
        <w:t>•</w:t>
      </w:r>
      <w:r>
        <w:rPr>
          <w:lang w:eastAsia="zh-CN"/>
        </w:rPr>
        <w:tab/>
      </w:r>
      <w:r w:rsidRPr="00AD78C4">
        <w:rPr>
          <w:rFonts w:hint="eastAsia"/>
          <w:lang w:eastAsia="zh-CN"/>
        </w:rPr>
        <w:t>互操作性</w:t>
      </w:r>
    </w:p>
    <w:p w:rsidR="002D2046" w:rsidRPr="00AD78C4" w:rsidRDefault="002D2046" w:rsidP="002D2046">
      <w:pPr>
        <w:pStyle w:val="enumlev10"/>
        <w:rPr>
          <w:lang w:eastAsia="zh-CN"/>
        </w:rPr>
      </w:pPr>
      <w:r>
        <w:rPr>
          <w:lang w:eastAsia="zh-CN"/>
        </w:rPr>
        <w:t>•</w:t>
      </w:r>
      <w:r>
        <w:rPr>
          <w:lang w:eastAsia="zh-CN"/>
        </w:rPr>
        <w:tab/>
      </w:r>
      <w:r w:rsidRPr="00AD78C4">
        <w:rPr>
          <w:rFonts w:hint="eastAsia"/>
          <w:lang w:eastAsia="zh-CN"/>
        </w:rPr>
        <w:t>消费者</w:t>
      </w:r>
      <w:r w:rsidRPr="00AD78C4">
        <w:rPr>
          <w:lang w:eastAsia="zh-CN"/>
        </w:rPr>
        <w:t>体验和保护</w:t>
      </w:r>
    </w:p>
    <w:p w:rsidR="002D2046" w:rsidRDefault="002D2046" w:rsidP="002D2046">
      <w:pPr>
        <w:ind w:firstLineChars="200" w:firstLine="480"/>
        <w:rPr>
          <w:lang w:eastAsia="zh-CN"/>
        </w:rPr>
      </w:pPr>
      <w:r>
        <w:rPr>
          <w:rFonts w:hint="eastAsia"/>
          <w:lang w:eastAsia="zh-CN"/>
        </w:rPr>
        <w:t>每个</w:t>
      </w:r>
      <w:r>
        <w:rPr>
          <w:lang w:eastAsia="zh-CN"/>
        </w:rPr>
        <w:t>工作组都是由监管机构、移动网络运营商、支付服务提供商、平台提供商和消费者保护机构等不同利益攸关方团</w:t>
      </w:r>
      <w:r>
        <w:rPr>
          <w:rFonts w:hint="eastAsia"/>
          <w:lang w:eastAsia="zh-CN"/>
        </w:rPr>
        <w:t>体</w:t>
      </w:r>
      <w:r>
        <w:rPr>
          <w:lang w:eastAsia="zh-CN"/>
        </w:rPr>
        <w:t>组成的，以确保结构的</w:t>
      </w:r>
      <w:r>
        <w:rPr>
          <w:rFonts w:hint="eastAsia"/>
          <w:lang w:eastAsia="zh-CN"/>
        </w:rPr>
        <w:t>平</w:t>
      </w:r>
      <w:r>
        <w:rPr>
          <w:lang w:eastAsia="zh-CN"/>
        </w:rPr>
        <w:t>衡</w:t>
      </w:r>
      <w:r>
        <w:rPr>
          <w:rFonts w:hint="eastAsia"/>
          <w:lang w:eastAsia="zh-CN"/>
        </w:rPr>
        <w:t>性</w:t>
      </w:r>
      <w:r>
        <w:rPr>
          <w:lang w:eastAsia="zh-CN"/>
        </w:rPr>
        <w:t>。</w:t>
      </w:r>
    </w:p>
    <w:p w:rsidR="002D2046" w:rsidRDefault="002D2046" w:rsidP="002D2046">
      <w:pPr>
        <w:ind w:firstLineChars="200" w:firstLine="480"/>
        <w:rPr>
          <w:lang w:eastAsia="zh-CN"/>
        </w:rPr>
      </w:pPr>
      <w:r>
        <w:rPr>
          <w:rFonts w:hint="eastAsia"/>
          <w:lang w:eastAsia="zh-CN"/>
        </w:rPr>
        <w:t>考虑</w:t>
      </w:r>
      <w:r>
        <w:rPr>
          <w:lang w:eastAsia="zh-CN"/>
        </w:rPr>
        <w:t>到各工作组的研究结果，</w:t>
      </w:r>
      <w:r>
        <w:rPr>
          <w:lang w:eastAsia="zh-CN"/>
        </w:rPr>
        <w:t>FG DFS</w:t>
      </w:r>
      <w:r>
        <w:rPr>
          <w:rFonts w:hint="eastAsia"/>
          <w:lang w:eastAsia="zh-CN"/>
        </w:rPr>
        <w:t>将</w:t>
      </w:r>
      <w:r>
        <w:rPr>
          <w:lang w:eastAsia="zh-CN"/>
        </w:rPr>
        <w:t>就今后采取的</w:t>
      </w:r>
      <w:r>
        <w:rPr>
          <w:rFonts w:hint="eastAsia"/>
          <w:lang w:eastAsia="zh-CN"/>
        </w:rPr>
        <w:t>措施</w:t>
      </w:r>
      <w:r>
        <w:rPr>
          <w:lang w:eastAsia="zh-CN"/>
        </w:rPr>
        <w:t>和进一步</w:t>
      </w:r>
      <w:r>
        <w:rPr>
          <w:rFonts w:hint="eastAsia"/>
          <w:lang w:eastAsia="zh-CN"/>
        </w:rPr>
        <w:t>工</w:t>
      </w:r>
      <w:r>
        <w:rPr>
          <w:lang w:eastAsia="zh-CN"/>
        </w:rPr>
        <w:t>作提出建议。</w:t>
      </w:r>
    </w:p>
    <w:p w:rsidR="002D2046" w:rsidRDefault="002D2046" w:rsidP="002D2046">
      <w:pPr>
        <w:ind w:firstLineChars="200" w:firstLine="480"/>
        <w:rPr>
          <w:lang w:eastAsia="zh-CN"/>
        </w:rPr>
      </w:pPr>
      <w:r>
        <w:rPr>
          <w:rFonts w:hint="eastAsia"/>
          <w:lang w:val="en-US" w:eastAsia="zh-CN"/>
        </w:rPr>
        <w:lastRenderedPageBreak/>
        <w:t>该焦点组对一系列主题报告表示赞同</w:t>
      </w:r>
      <w:r>
        <w:rPr>
          <w:rFonts w:hint="eastAsia"/>
          <w:lang w:eastAsia="zh-CN"/>
        </w:rPr>
        <w:t>：</w:t>
      </w:r>
    </w:p>
    <w:p w:rsidR="002D2046" w:rsidRDefault="002D2046" w:rsidP="002D2046">
      <w:pPr>
        <w:pStyle w:val="enumlev10"/>
        <w:rPr>
          <w:lang w:eastAsia="zh-CN"/>
        </w:rPr>
      </w:pPr>
      <w:r>
        <w:rPr>
          <w:lang w:eastAsia="zh-CN"/>
        </w:rPr>
        <w:t>1</w:t>
      </w:r>
      <w:r>
        <w:rPr>
          <w:lang w:eastAsia="zh-CN"/>
        </w:rPr>
        <w:tab/>
      </w:r>
      <w:hyperlink r:id="rId138" w:history="1">
        <w:r>
          <w:rPr>
            <w:rStyle w:val="Hyperlink"/>
            <w:bCs/>
            <w:lang w:eastAsia="zh-CN"/>
          </w:rPr>
          <w:t>数字金融服务生态系统</w:t>
        </w:r>
      </w:hyperlink>
      <w:r w:rsidRPr="00DE5381">
        <w:rPr>
          <w:lang w:eastAsia="zh-CN"/>
        </w:rPr>
        <w:t>：</w:t>
      </w:r>
      <w:r>
        <w:rPr>
          <w:lang w:eastAsia="zh-CN"/>
        </w:rPr>
        <w:t>勾勒出整个</w:t>
      </w:r>
      <w:r>
        <w:rPr>
          <w:lang w:eastAsia="zh-CN"/>
        </w:rPr>
        <w:t>DFS</w:t>
      </w:r>
      <w:r>
        <w:rPr>
          <w:lang w:eastAsia="zh-CN"/>
        </w:rPr>
        <w:t>生态系统，确定所有关键利益攸关方</w:t>
      </w:r>
      <w:r>
        <w:rPr>
          <w:rFonts w:hint="eastAsia"/>
          <w:lang w:val="en-US" w:eastAsia="zh-CN"/>
        </w:rPr>
        <w:t xml:space="preserve"> </w:t>
      </w:r>
      <w:r>
        <w:rPr>
          <w:lang w:eastAsia="zh-CN"/>
        </w:rPr>
        <w:t>考察发展该生态系统的关键要素，以鼓励制定和落实各种金融包容政策</w:t>
      </w:r>
      <w:r>
        <w:rPr>
          <w:rFonts w:hint="eastAsia"/>
          <w:lang w:eastAsia="zh-CN"/>
        </w:rPr>
        <w:t>。</w:t>
      </w:r>
    </w:p>
    <w:p w:rsidR="002D2046" w:rsidRDefault="002D2046" w:rsidP="002D2046">
      <w:pPr>
        <w:pStyle w:val="enumlev10"/>
        <w:rPr>
          <w:lang w:eastAsia="zh-CN"/>
        </w:rPr>
      </w:pPr>
      <w:r>
        <w:rPr>
          <w:lang w:eastAsia="zh-CN"/>
        </w:rPr>
        <w:t>2</w:t>
      </w:r>
      <w:r>
        <w:rPr>
          <w:lang w:eastAsia="zh-CN"/>
        </w:rPr>
        <w:tab/>
      </w:r>
      <w:hyperlink r:id="rId139" w:history="1">
        <w:r>
          <w:rPr>
            <w:rStyle w:val="Hyperlink"/>
            <w:bCs/>
            <w:lang w:eastAsia="zh-CN"/>
          </w:rPr>
          <w:t>数字金融生态</w:t>
        </w:r>
        <w:r>
          <w:rPr>
            <w:rStyle w:val="Hyperlink"/>
            <w:bCs/>
            <w:lang w:eastAsia="zh-CN"/>
          </w:rPr>
          <w:t>系统中商户支付受理服务</w:t>
        </w:r>
      </w:hyperlink>
      <w:r w:rsidRPr="00DE5381">
        <w:rPr>
          <w:lang w:eastAsia="zh-CN"/>
        </w:rPr>
        <w:t>：</w:t>
      </w:r>
      <w:r>
        <w:rPr>
          <w:lang w:eastAsia="zh-CN"/>
        </w:rPr>
        <w:t>阐述商户服务的价值链，为不同类型的支付受理人制定细分方案，并为各细分部分确定与支付相关的属性。此外，报告还提出加速采用电子支付受理的建议。</w:t>
      </w:r>
    </w:p>
    <w:p w:rsidR="002D2046" w:rsidRDefault="002D2046" w:rsidP="002D2046">
      <w:pPr>
        <w:pStyle w:val="enumlev10"/>
        <w:rPr>
          <w:lang w:eastAsia="zh-CN"/>
        </w:rPr>
      </w:pPr>
      <w:r>
        <w:rPr>
          <w:lang w:eastAsia="zh-CN"/>
        </w:rPr>
        <w:t>3</w:t>
      </w:r>
      <w:r>
        <w:rPr>
          <w:lang w:eastAsia="zh-CN"/>
        </w:rPr>
        <w:tab/>
      </w:r>
      <w:hyperlink r:id="rId140" w:history="1">
        <w:r>
          <w:rPr>
            <w:rStyle w:val="Hyperlink"/>
            <w:bCs/>
            <w:lang w:eastAsia="zh-CN"/>
          </w:rPr>
          <w:t>国家身份识别计划的回顾</w:t>
        </w:r>
        <w:r>
          <w:rPr>
            <w:rStyle w:val="Hyperlink"/>
            <w:rFonts w:hint="eastAsia"/>
            <w:bCs/>
            <w:lang w:eastAsia="zh-CN"/>
          </w:rPr>
          <w:t xml:space="preserve"> </w:t>
        </w:r>
        <w:r w:rsidRPr="00DE5381">
          <w:rPr>
            <w:rStyle w:val="Hyperlink"/>
            <w:bCs/>
            <w:lang w:eastAsia="zh-CN"/>
          </w:rPr>
          <w:t>–</w:t>
        </w:r>
        <w:r>
          <w:rPr>
            <w:rStyle w:val="Hyperlink"/>
            <w:bCs/>
            <w:lang w:eastAsia="zh-CN"/>
          </w:rPr>
          <w:t xml:space="preserve"> </w:t>
        </w:r>
        <w:r>
          <w:rPr>
            <w:rStyle w:val="Hyperlink"/>
            <w:bCs/>
            <w:lang w:eastAsia="zh-CN"/>
          </w:rPr>
          <w:t>伊万斯（</w:t>
        </w:r>
        <w:r>
          <w:rPr>
            <w:rStyle w:val="Hyperlink"/>
            <w:bCs/>
            <w:lang w:eastAsia="zh-CN"/>
          </w:rPr>
          <w:t>Evans</w:t>
        </w:r>
        <w:r>
          <w:rPr>
            <w:rStyle w:val="Hyperlink"/>
            <w:bCs/>
            <w:lang w:eastAsia="zh-CN"/>
          </w:rPr>
          <w:t>）公共政策与治理学院的报告</w:t>
        </w:r>
      </w:hyperlink>
      <w:r w:rsidRPr="00DE5381">
        <w:rPr>
          <w:lang w:eastAsia="zh-CN"/>
        </w:rPr>
        <w:t>：</w:t>
      </w:r>
      <w:r>
        <w:rPr>
          <w:lang w:eastAsia="zh-CN"/>
        </w:rPr>
        <w:t>对</w:t>
      </w:r>
      <w:r>
        <w:rPr>
          <w:lang w:eastAsia="zh-CN"/>
        </w:rPr>
        <w:t>43</w:t>
      </w:r>
      <w:r>
        <w:rPr>
          <w:lang w:eastAsia="zh-CN"/>
        </w:rPr>
        <w:t>个发展中国家的</w:t>
      </w:r>
      <w:r>
        <w:rPr>
          <w:lang w:eastAsia="zh-CN"/>
        </w:rPr>
        <w:t>48</w:t>
      </w:r>
      <w:r>
        <w:rPr>
          <w:lang w:eastAsia="zh-CN"/>
        </w:rPr>
        <w:t>个国家身份识别项目开展了研究。研究发现身份识别系统在拉丁美洲、南亚、东南亚以及撒哈拉以南非洲日趋普及，并得出结论</w:t>
      </w:r>
      <w:r>
        <w:rPr>
          <w:rFonts w:hint="eastAsia"/>
          <w:lang w:eastAsia="zh-CN"/>
        </w:rPr>
        <w:t>，</w:t>
      </w:r>
      <w:r>
        <w:rPr>
          <w:lang w:eastAsia="zh-CN"/>
        </w:rPr>
        <w:t>认为不仅该系统的</w:t>
      </w:r>
      <w:r>
        <w:rPr>
          <w:rFonts w:hint="eastAsia"/>
          <w:lang w:eastAsia="zh-CN"/>
        </w:rPr>
        <w:t>普及</w:t>
      </w:r>
      <w:r>
        <w:rPr>
          <w:lang w:eastAsia="zh-CN"/>
        </w:rPr>
        <w:t>率</w:t>
      </w:r>
      <w:r>
        <w:rPr>
          <w:rFonts w:hint="eastAsia"/>
          <w:lang w:eastAsia="zh-CN"/>
        </w:rPr>
        <w:t>高于</w:t>
      </w:r>
      <w:r>
        <w:rPr>
          <w:lang w:eastAsia="zh-CN"/>
        </w:rPr>
        <w:t>各国的</w:t>
      </w:r>
      <w:r>
        <w:rPr>
          <w:rFonts w:hint="eastAsia"/>
          <w:lang w:eastAsia="zh-CN"/>
        </w:rPr>
        <w:t>预期</w:t>
      </w:r>
      <w:r>
        <w:rPr>
          <w:lang w:eastAsia="zh-CN"/>
        </w:rPr>
        <w:t>，生物特征身份识别项目的数量</w:t>
      </w:r>
      <w:r>
        <w:rPr>
          <w:rFonts w:hint="eastAsia"/>
          <w:lang w:eastAsia="zh-CN"/>
        </w:rPr>
        <w:t>亦是如此</w:t>
      </w:r>
      <w:r>
        <w:rPr>
          <w:lang w:eastAsia="zh-CN"/>
        </w:rPr>
        <w:t>。报告对目前如何运用这些项目推动提供</w:t>
      </w:r>
      <w:r>
        <w:rPr>
          <w:lang w:eastAsia="zh-CN"/>
        </w:rPr>
        <w:t>DFS</w:t>
      </w:r>
      <w:r>
        <w:rPr>
          <w:lang w:eastAsia="zh-CN"/>
        </w:rPr>
        <w:t>服务进行了评估。</w:t>
      </w:r>
    </w:p>
    <w:p w:rsidR="002D2046" w:rsidRDefault="002D2046" w:rsidP="002D2046">
      <w:pPr>
        <w:pStyle w:val="enumlev10"/>
        <w:rPr>
          <w:lang w:eastAsia="zh-CN"/>
        </w:rPr>
      </w:pPr>
      <w:r>
        <w:rPr>
          <w:lang w:eastAsia="zh-CN"/>
        </w:rPr>
        <w:t>4</w:t>
      </w:r>
      <w:r>
        <w:rPr>
          <w:lang w:eastAsia="zh-CN"/>
        </w:rPr>
        <w:tab/>
      </w:r>
      <w:hyperlink r:id="rId141" w:history="1">
        <w:r>
          <w:rPr>
            <w:rStyle w:val="Hyperlink"/>
            <w:bCs/>
            <w:lang w:eastAsia="zh-CN"/>
          </w:rPr>
          <w:t>数字金融服务的服务质量（</w:t>
        </w:r>
        <w:r>
          <w:rPr>
            <w:rStyle w:val="Hyperlink"/>
            <w:bCs/>
            <w:lang w:eastAsia="zh-CN"/>
          </w:rPr>
          <w:t>QoS</w:t>
        </w:r>
        <w:r>
          <w:rPr>
            <w:rStyle w:val="Hyperlink"/>
            <w:bCs/>
            <w:lang w:eastAsia="zh-CN"/>
          </w:rPr>
          <w:t>）和体验质量（</w:t>
        </w:r>
        <w:r>
          <w:rPr>
            <w:rStyle w:val="Hyperlink"/>
            <w:bCs/>
            <w:lang w:eastAsia="zh-CN"/>
          </w:rPr>
          <w:t>QoE</w:t>
        </w:r>
        <w:r>
          <w:rPr>
            <w:rStyle w:val="Hyperlink"/>
            <w:bCs/>
            <w:lang w:eastAsia="zh-CN"/>
          </w:rPr>
          <w:t>）</w:t>
        </w:r>
      </w:hyperlink>
      <w:r>
        <w:rPr>
          <w:rFonts w:hint="eastAsia"/>
          <w:lang w:eastAsia="zh-CN"/>
        </w:rPr>
        <w:t>：</w:t>
      </w:r>
      <w:r>
        <w:rPr>
          <w:lang w:eastAsia="zh-CN"/>
        </w:rPr>
        <w:t>本报告为数字金融服务确定并提出了一些可供考虑的关键性能指标（</w:t>
      </w:r>
      <w:r>
        <w:rPr>
          <w:lang w:eastAsia="zh-CN"/>
        </w:rPr>
        <w:t>KPI</w:t>
      </w:r>
      <w:r>
        <w:rPr>
          <w:lang w:eastAsia="zh-CN"/>
        </w:rPr>
        <w:t>）。</w:t>
      </w:r>
    </w:p>
    <w:p w:rsidR="002D2046" w:rsidRPr="001A34C8" w:rsidRDefault="002D2046" w:rsidP="002D2046">
      <w:pPr>
        <w:pStyle w:val="enumlev10"/>
        <w:rPr>
          <w:rFonts w:ascii="SimSun" w:hAnsi="SimSun"/>
          <w:szCs w:val="24"/>
          <w:lang w:eastAsia="zh-CN"/>
        </w:rPr>
      </w:pPr>
      <w:r w:rsidRPr="00B135DB">
        <w:rPr>
          <w:rFonts w:asciiTheme="majorBidi" w:hAnsiTheme="majorBidi" w:cstheme="majorBidi"/>
          <w:szCs w:val="24"/>
          <w:lang w:eastAsia="zh-CN"/>
        </w:rPr>
        <w:t>5</w:t>
      </w:r>
      <w:r>
        <w:rPr>
          <w:rFonts w:ascii="SimSun" w:hAnsi="SimSun"/>
          <w:szCs w:val="24"/>
          <w:lang w:eastAsia="zh-CN"/>
        </w:rPr>
        <w:tab/>
      </w:r>
      <w:r w:rsidRPr="001A34C8">
        <w:rPr>
          <w:rFonts w:ascii="SimSun" w:hAnsi="SimSun"/>
          <w:szCs w:val="24"/>
          <w:lang w:eastAsia="zh-CN"/>
        </w:rPr>
        <w:t>焦点组的论文“</w:t>
      </w:r>
      <w:hyperlink r:id="rId142" w:history="1">
        <w:r w:rsidRPr="001A34C8">
          <w:rPr>
            <w:rStyle w:val="Hyperlink"/>
            <w:rFonts w:ascii="SimSun" w:hAnsi="SimSun"/>
            <w:bCs/>
            <w:szCs w:val="24"/>
            <w:lang w:eastAsia="zh-CN"/>
          </w:rPr>
          <w:t>数字金融服务生态系统的监管</w:t>
        </w:r>
      </w:hyperlink>
      <w:r w:rsidRPr="000141F7">
        <w:rPr>
          <w:rFonts w:ascii="SimSun" w:hAnsi="SimSun"/>
          <w:szCs w:val="24"/>
          <w:lang w:eastAsia="zh-CN"/>
        </w:rPr>
        <w:t>”</w:t>
      </w:r>
      <w:r w:rsidRPr="001A34C8">
        <w:rPr>
          <w:rFonts w:ascii="SimSun" w:hAnsi="SimSun"/>
          <w:szCs w:val="24"/>
          <w:lang w:eastAsia="zh-CN"/>
        </w:rPr>
        <w:t>确定了监管类别，并解决了与监管环境的管理有关的一些问题。论文对监管机构的现有协作方式进行了分析，并提供了可为各国监管机构所采纳的谅解备忘录样本，以在共同监管数字金融服务市场方面实现协作和互动的常态化。</w:t>
      </w:r>
    </w:p>
    <w:p w:rsidR="002D2046" w:rsidRPr="001A34C8" w:rsidRDefault="002D2046" w:rsidP="002D2046">
      <w:pPr>
        <w:pStyle w:val="enumlev10"/>
        <w:rPr>
          <w:rFonts w:ascii="SimSun" w:hAnsi="SimSun"/>
          <w:szCs w:val="24"/>
          <w:lang w:eastAsia="zh-CN"/>
        </w:rPr>
      </w:pPr>
      <w:r w:rsidRPr="00B135DB">
        <w:rPr>
          <w:rFonts w:asciiTheme="majorBidi" w:hAnsiTheme="majorBidi" w:cstheme="majorBidi"/>
          <w:szCs w:val="24"/>
          <w:lang w:eastAsia="zh-CN"/>
        </w:rPr>
        <w:t>6</w:t>
      </w:r>
      <w:r>
        <w:rPr>
          <w:rFonts w:ascii="SimSun" w:hAnsi="SimSun"/>
          <w:szCs w:val="24"/>
          <w:lang w:eastAsia="zh-CN"/>
        </w:rPr>
        <w:tab/>
      </w:r>
      <w:r w:rsidRPr="001A34C8">
        <w:rPr>
          <w:rFonts w:ascii="SimSun" w:hAnsi="SimSun"/>
          <w:szCs w:val="24"/>
          <w:lang w:eastAsia="zh-CN"/>
        </w:rPr>
        <w:t>因此，焦点组的论文“</w:t>
      </w:r>
      <w:hyperlink r:id="rId143" w:history="1">
        <w:r w:rsidRPr="001A34C8">
          <w:rPr>
            <w:rStyle w:val="Hyperlink"/>
            <w:rFonts w:ascii="SimSun" w:hAnsi="SimSun" w:hint="eastAsia"/>
            <w:szCs w:val="24"/>
            <w:lang w:eastAsia="zh-CN"/>
          </w:rPr>
          <w:t>数字金融服务方面的常见消费者保护主题</w:t>
        </w:r>
      </w:hyperlink>
      <w:r w:rsidRPr="000141F7">
        <w:rPr>
          <w:rFonts w:ascii="SimSun" w:hAnsi="SimSun"/>
          <w:szCs w:val="24"/>
          <w:lang w:eastAsia="zh-CN"/>
        </w:rPr>
        <w:t>”</w:t>
      </w:r>
      <w:r w:rsidRPr="001A34C8">
        <w:rPr>
          <w:rFonts w:ascii="SimSun" w:hAnsi="SimSun"/>
          <w:szCs w:val="24"/>
          <w:lang w:eastAsia="zh-CN"/>
        </w:rPr>
        <w:t>确定了政策制定机构或监管机构在制定与消费者保护有关的法律、法规或准则时或需考虑的四类常见主题，其中包括：信息的提供和透明度、防止欺诈、争端解决及数据保密与保护。</w:t>
      </w:r>
    </w:p>
    <w:p w:rsidR="002D2046" w:rsidRPr="001A34C8" w:rsidRDefault="002D2046" w:rsidP="002D2046">
      <w:pPr>
        <w:pStyle w:val="enumlev10"/>
        <w:rPr>
          <w:rFonts w:ascii="SimSun" w:hAnsi="SimSun"/>
          <w:szCs w:val="24"/>
          <w:lang w:eastAsia="zh-CN"/>
        </w:rPr>
      </w:pPr>
      <w:r>
        <w:rPr>
          <w:lang w:eastAsia="zh-CN"/>
        </w:rPr>
        <w:t>7</w:t>
      </w:r>
      <w:r>
        <w:rPr>
          <w:lang w:eastAsia="zh-CN"/>
        </w:rPr>
        <w:tab/>
      </w:r>
      <w:hyperlink r:id="rId144" w:history="1">
        <w:r w:rsidRPr="001A34C8">
          <w:rPr>
            <w:rStyle w:val="Hyperlink"/>
            <w:rFonts w:ascii="SimSun" w:hAnsi="SimSun"/>
            <w:szCs w:val="24"/>
            <w:lang w:eastAsia="zh-CN"/>
          </w:rPr>
          <w:t>《</w:t>
        </w:r>
        <w:r w:rsidRPr="001A34C8">
          <w:rPr>
            <w:rStyle w:val="Hyperlink"/>
            <w:rFonts w:ascii="SimSun" w:hAnsi="SimSun" w:hint="eastAsia"/>
            <w:szCs w:val="24"/>
            <w:lang w:eastAsia="zh-CN"/>
          </w:rPr>
          <w:t>接入</w:t>
        </w:r>
        <w:r w:rsidRPr="001A34C8">
          <w:rPr>
            <w:rStyle w:val="Hyperlink"/>
            <w:rFonts w:ascii="SimSun" w:hAnsi="SimSun"/>
            <w:szCs w:val="24"/>
            <w:lang w:eastAsia="zh-CN"/>
          </w:rPr>
          <w:t>支付基础设施》</w:t>
        </w:r>
      </w:hyperlink>
      <w:r w:rsidRPr="001A34C8">
        <w:rPr>
          <w:rFonts w:ascii="SimSun" w:hAnsi="SimSun" w:hint="eastAsia"/>
          <w:szCs w:val="24"/>
          <w:lang w:eastAsia="zh-CN"/>
        </w:rPr>
        <w:t>针对</w:t>
      </w:r>
      <w:r w:rsidRPr="001A34C8">
        <w:rPr>
          <w:rFonts w:ascii="SimSun" w:hAnsi="SimSun"/>
          <w:szCs w:val="24"/>
          <w:lang w:eastAsia="zh-CN"/>
        </w:rPr>
        <w:t>全世界</w:t>
      </w:r>
      <w:r w:rsidRPr="001A34C8">
        <w:rPr>
          <w:rFonts w:ascii="SimSun" w:hAnsi="SimSun" w:hint="eastAsia"/>
          <w:szCs w:val="24"/>
          <w:lang w:eastAsia="zh-CN"/>
        </w:rPr>
        <w:t>接入</w:t>
      </w:r>
      <w:r w:rsidRPr="001A34C8">
        <w:rPr>
          <w:rFonts w:ascii="SimSun" w:hAnsi="SimSun"/>
          <w:szCs w:val="24"/>
          <w:lang w:eastAsia="zh-CN"/>
        </w:rPr>
        <w:t>支付基础设施</w:t>
      </w:r>
      <w:r w:rsidRPr="001A34C8">
        <w:rPr>
          <w:rFonts w:ascii="SimSun" w:hAnsi="SimSun" w:hint="eastAsia"/>
          <w:szCs w:val="24"/>
          <w:lang w:eastAsia="zh-CN"/>
        </w:rPr>
        <w:t>所遇到</w:t>
      </w:r>
      <w:r w:rsidRPr="001A34C8">
        <w:rPr>
          <w:rFonts w:ascii="SimSun" w:hAnsi="SimSun"/>
          <w:szCs w:val="24"/>
          <w:lang w:eastAsia="zh-CN"/>
        </w:rPr>
        <w:t>的问题进行了分析，并分析了这些问题对开发安全、高效、具有互操作性和金融包容性的支付服务的影响。报告重点关注在支付领域发挥日益重要作用的非银行机构，包括直接向终端用户提供支付服务的做法。</w:t>
      </w:r>
    </w:p>
    <w:p w:rsidR="002D2046" w:rsidRPr="001A34C8" w:rsidRDefault="002D2046" w:rsidP="002D2046">
      <w:pPr>
        <w:pStyle w:val="enumlev10"/>
        <w:rPr>
          <w:rFonts w:ascii="SimSun" w:hAnsi="SimSun"/>
          <w:szCs w:val="24"/>
          <w:lang w:eastAsia="zh-CN"/>
        </w:rPr>
      </w:pPr>
      <w:r>
        <w:rPr>
          <w:lang w:eastAsia="zh-CN"/>
        </w:rPr>
        <w:t>8</w:t>
      </w:r>
      <w:r>
        <w:rPr>
          <w:lang w:eastAsia="zh-CN"/>
        </w:rPr>
        <w:tab/>
      </w:r>
      <w:hyperlink r:id="rId145" w:history="1">
        <w:r w:rsidRPr="001A34C8">
          <w:rPr>
            <w:rStyle w:val="Hyperlink"/>
            <w:rFonts w:ascii="SimSun" w:hAnsi="SimSun"/>
            <w:szCs w:val="24"/>
            <w:lang w:eastAsia="zh-CN"/>
          </w:rPr>
          <w:t>《</w:t>
        </w:r>
        <w:r w:rsidRPr="001A34C8">
          <w:rPr>
            <w:rStyle w:val="Hyperlink"/>
            <w:rFonts w:ascii="SimSun" w:hAnsi="SimSun" w:hint="eastAsia"/>
            <w:szCs w:val="24"/>
            <w:lang w:eastAsia="zh-CN"/>
          </w:rPr>
          <w:t>为</w:t>
        </w:r>
        <w:r w:rsidRPr="001A34C8">
          <w:rPr>
            <w:rStyle w:val="Hyperlink"/>
            <w:rFonts w:ascii="SimSun" w:hAnsi="SimSun"/>
            <w:szCs w:val="24"/>
            <w:lang w:eastAsia="zh-CN"/>
          </w:rPr>
          <w:t>发展</w:t>
        </w:r>
        <w:r w:rsidRPr="001A34C8">
          <w:rPr>
            <w:rStyle w:val="Hyperlink"/>
            <w:rFonts w:ascii="SimSun" w:hAnsi="SimSun" w:hint="eastAsia"/>
            <w:szCs w:val="24"/>
            <w:lang w:eastAsia="zh-CN"/>
          </w:rPr>
          <w:t>国家支付系统而在</w:t>
        </w:r>
        <w:r w:rsidRPr="001A34C8">
          <w:rPr>
            <w:rStyle w:val="Hyperlink"/>
            <w:rFonts w:ascii="SimSun" w:hAnsi="SimSun"/>
            <w:szCs w:val="24"/>
            <w:lang w:eastAsia="zh-CN"/>
          </w:rPr>
          <w:t>主管</w:t>
        </w:r>
        <w:r w:rsidRPr="001A34C8">
          <w:rPr>
            <w:rStyle w:val="Hyperlink"/>
            <w:rFonts w:ascii="SimSun" w:hAnsi="SimSun" w:hint="eastAsia"/>
            <w:szCs w:val="24"/>
            <w:lang w:eastAsia="zh-CN"/>
          </w:rPr>
          <w:t>机构</w:t>
        </w:r>
        <w:r w:rsidRPr="001A34C8">
          <w:rPr>
            <w:rStyle w:val="Hyperlink"/>
            <w:rFonts w:ascii="SimSun" w:hAnsi="SimSun"/>
            <w:szCs w:val="24"/>
            <w:lang w:eastAsia="zh-CN"/>
          </w:rPr>
          <w:t>、用户和提供商之间建立合作框架》</w:t>
        </w:r>
      </w:hyperlink>
      <w:r w:rsidRPr="001A34C8">
        <w:rPr>
          <w:rFonts w:ascii="SimSun" w:hAnsi="SimSun"/>
          <w:szCs w:val="24"/>
          <w:lang w:eastAsia="zh-CN"/>
        </w:rPr>
        <w:t>分析了关键利益攸关方尤其是零售支付在建立国家支付系统（</w:t>
      </w:r>
      <w:r w:rsidRPr="00DE5381">
        <w:rPr>
          <w:szCs w:val="24"/>
          <w:lang w:eastAsia="zh-CN"/>
        </w:rPr>
        <w:t>NPS</w:t>
      </w:r>
      <w:r w:rsidRPr="001A34C8">
        <w:rPr>
          <w:rFonts w:ascii="SimSun" w:hAnsi="SimSun"/>
          <w:szCs w:val="24"/>
          <w:lang w:eastAsia="zh-CN"/>
        </w:rPr>
        <w:t>）过程中的作用和合作过程。</w:t>
      </w:r>
    </w:p>
    <w:p w:rsidR="002D2046" w:rsidRDefault="002D2046" w:rsidP="002D2046">
      <w:pPr>
        <w:ind w:firstLineChars="200" w:firstLine="480"/>
        <w:rPr>
          <w:lang w:eastAsia="zh-CN"/>
        </w:rPr>
      </w:pPr>
      <w:r>
        <w:rPr>
          <w:rFonts w:hint="eastAsia"/>
          <w:szCs w:val="24"/>
          <w:lang w:eastAsia="zh-CN"/>
        </w:rPr>
        <w:t>预期</w:t>
      </w:r>
      <w:r>
        <w:rPr>
          <w:szCs w:val="24"/>
          <w:lang w:eastAsia="zh-CN"/>
        </w:rPr>
        <w:t>在</w:t>
      </w:r>
      <w:r>
        <w:rPr>
          <w:szCs w:val="24"/>
          <w:lang w:eastAsia="zh-CN"/>
        </w:rPr>
        <w:t>2017</w:t>
      </w:r>
      <w:r>
        <w:rPr>
          <w:szCs w:val="24"/>
          <w:lang w:eastAsia="zh-CN"/>
        </w:rPr>
        <w:t>年</w:t>
      </w:r>
      <w:r>
        <w:rPr>
          <w:szCs w:val="24"/>
          <w:lang w:eastAsia="zh-CN"/>
        </w:rPr>
        <w:t>1</w:t>
      </w:r>
      <w:r>
        <w:rPr>
          <w:szCs w:val="24"/>
          <w:lang w:eastAsia="zh-CN"/>
        </w:rPr>
        <w:t>月将公布</w:t>
      </w:r>
      <w:r>
        <w:rPr>
          <w:rFonts w:hint="eastAsia"/>
          <w:szCs w:val="24"/>
          <w:lang w:eastAsia="zh-CN"/>
        </w:rPr>
        <w:t>最后</w:t>
      </w:r>
      <w:r>
        <w:rPr>
          <w:szCs w:val="24"/>
          <w:lang w:eastAsia="zh-CN"/>
        </w:rPr>
        <w:t>一批成果。</w:t>
      </w:r>
    </w:p>
    <w:p w:rsidR="002D2046" w:rsidRDefault="002D2046" w:rsidP="002D2046">
      <w:pPr>
        <w:pStyle w:val="Heading2"/>
        <w:rPr>
          <w:lang w:eastAsia="zh-CN"/>
        </w:rPr>
      </w:pPr>
      <w:bookmarkStart w:id="622" w:name="_Toc462664242"/>
      <w:bookmarkStart w:id="623" w:name="_Toc464035602"/>
      <w:bookmarkStart w:id="624" w:name="_Toc465078422"/>
      <w:bookmarkStart w:id="625" w:name="_Toc465078861"/>
      <w:bookmarkStart w:id="626" w:name="_Toc465079807"/>
      <w:bookmarkStart w:id="627" w:name="_Toc465081829"/>
      <w:bookmarkStart w:id="628" w:name="_Toc465098909"/>
      <w:r>
        <w:rPr>
          <w:lang w:eastAsia="zh-CN"/>
        </w:rPr>
        <w:t>13.3</w:t>
      </w:r>
      <w:r>
        <w:rPr>
          <w:lang w:eastAsia="zh-CN"/>
        </w:rPr>
        <w:tab/>
      </w:r>
      <w:bookmarkStart w:id="629" w:name="_Toc462664243"/>
      <w:bookmarkStart w:id="630" w:name="_Toc462665569"/>
      <w:bookmarkEnd w:id="622"/>
      <w:bookmarkEnd w:id="623"/>
      <w:r>
        <w:rPr>
          <w:rFonts w:hint="eastAsia"/>
          <w:lang w:eastAsia="zh-CN"/>
        </w:rPr>
        <w:t>用于飞行数据监测的云计算航空应用</w:t>
      </w:r>
      <w:bookmarkEnd w:id="624"/>
      <w:bookmarkEnd w:id="625"/>
      <w:bookmarkEnd w:id="626"/>
      <w:bookmarkEnd w:id="627"/>
      <w:bookmarkEnd w:id="628"/>
    </w:p>
    <w:bookmarkEnd w:id="629"/>
    <w:bookmarkEnd w:id="630"/>
    <w:p w:rsidR="002D2046" w:rsidRDefault="002D2046" w:rsidP="000D790C">
      <w:pPr>
        <w:ind w:firstLineChars="200" w:firstLine="480"/>
        <w:rPr>
          <w:lang w:eastAsia="zh-CN"/>
        </w:rPr>
      </w:pPr>
      <w:r>
        <w:rPr>
          <w:rFonts w:hint="eastAsia"/>
          <w:color w:val="000000"/>
          <w:lang w:eastAsia="zh-CN"/>
        </w:rPr>
        <w:t>受</w:t>
      </w:r>
      <w:r>
        <w:rPr>
          <w:color w:val="000000"/>
          <w:lang w:eastAsia="zh-CN"/>
        </w:rPr>
        <w:t>马来西亚航空公司</w:t>
      </w:r>
      <w:r>
        <w:rPr>
          <w:color w:val="000000"/>
          <w:lang w:eastAsia="zh-CN"/>
        </w:rPr>
        <w:t>MH370</w:t>
      </w:r>
      <w:r>
        <w:rPr>
          <w:color w:val="000000"/>
          <w:lang w:eastAsia="zh-CN"/>
        </w:rPr>
        <w:t>航班事件的</w:t>
      </w:r>
      <w:r>
        <w:rPr>
          <w:rFonts w:hint="eastAsia"/>
          <w:color w:val="000000"/>
          <w:lang w:eastAsia="zh-CN"/>
        </w:rPr>
        <w:t>触动</w:t>
      </w:r>
      <w:r w:rsidR="000D790C">
        <w:rPr>
          <w:color w:val="000000"/>
          <w:lang w:eastAsia="zh-CN"/>
        </w:rPr>
        <w:t>，国际电联</w:t>
      </w:r>
      <w:r w:rsidR="000D790C">
        <w:rPr>
          <w:rFonts w:hint="eastAsia"/>
          <w:color w:val="000000"/>
          <w:lang w:val="fr-CH" w:eastAsia="zh-CN"/>
        </w:rPr>
        <w:t>召集</w:t>
      </w:r>
      <w:r>
        <w:rPr>
          <w:rFonts w:hint="eastAsia"/>
          <w:color w:val="000000"/>
          <w:lang w:eastAsia="zh-CN"/>
        </w:rPr>
        <w:t>了</w:t>
      </w:r>
      <w:hyperlink r:id="rId146" w:history="1">
        <w:r>
          <w:rPr>
            <w:rStyle w:val="Hyperlink"/>
            <w:lang w:eastAsia="zh-CN"/>
          </w:rPr>
          <w:t>飞行数据实时监测专家对话</w:t>
        </w:r>
      </w:hyperlink>
      <w:r>
        <w:rPr>
          <w:lang w:eastAsia="zh-CN"/>
        </w:rPr>
        <w:t>会议</w:t>
      </w:r>
      <w:r>
        <w:rPr>
          <w:rFonts w:hint="eastAsia"/>
          <w:lang w:eastAsia="zh-CN"/>
        </w:rPr>
        <w:t>。</w:t>
      </w:r>
      <w:r w:rsidR="000D790C">
        <w:rPr>
          <w:rFonts w:hint="eastAsia"/>
          <w:lang w:eastAsia="zh-CN"/>
        </w:rPr>
        <w:t>与会</w:t>
      </w:r>
      <w:r w:rsidR="000D790C">
        <w:rPr>
          <w:lang w:eastAsia="zh-CN"/>
        </w:rPr>
        <w:t>代表发表了</w:t>
      </w:r>
      <w:hyperlink r:id="rId147" w:history="1">
        <w:r w:rsidR="000D790C" w:rsidRPr="000D790C">
          <w:rPr>
            <w:rStyle w:val="Hyperlink"/>
            <w:lang w:eastAsia="zh-CN"/>
          </w:rPr>
          <w:t>公告</w:t>
        </w:r>
      </w:hyperlink>
      <w:r w:rsidR="000D790C">
        <w:rPr>
          <w:lang w:eastAsia="zh-CN"/>
        </w:rPr>
        <w:t>，突出强调</w:t>
      </w:r>
      <w:r>
        <w:rPr>
          <w:rFonts w:hint="eastAsia"/>
          <w:lang w:eastAsia="zh-CN"/>
        </w:rPr>
        <w:t>国际民航组织</w:t>
      </w:r>
      <w:r w:rsidR="000D790C">
        <w:rPr>
          <w:rFonts w:hint="eastAsia"/>
          <w:lang w:eastAsia="zh-CN"/>
        </w:rPr>
        <w:t>（</w:t>
      </w:r>
      <w:r w:rsidR="000D790C">
        <w:rPr>
          <w:rFonts w:hint="eastAsia"/>
          <w:lang w:eastAsia="zh-CN"/>
        </w:rPr>
        <w:t>ICAO</w:t>
      </w:r>
      <w:r w:rsidR="000D790C">
        <w:rPr>
          <w:lang w:eastAsia="zh-CN"/>
        </w:rPr>
        <w:t>）</w:t>
      </w:r>
      <w:r>
        <w:rPr>
          <w:rFonts w:hint="eastAsia"/>
          <w:lang w:eastAsia="zh-CN"/>
        </w:rPr>
        <w:t>和国际电联未来有必要推动采用开放、跨学科、</w:t>
      </w:r>
      <w:r w:rsidR="000D790C">
        <w:rPr>
          <w:rFonts w:hint="eastAsia"/>
          <w:lang w:eastAsia="zh-CN"/>
        </w:rPr>
        <w:t>利益攸关</w:t>
      </w:r>
      <w:r>
        <w:rPr>
          <w:rFonts w:hint="eastAsia"/>
          <w:lang w:eastAsia="zh-CN"/>
        </w:rPr>
        <w:t>多方参与和基于绩效的方法制定飞行数据实时监控航空云的国际标准。</w:t>
      </w:r>
    </w:p>
    <w:p w:rsidR="002D2046" w:rsidRDefault="002D2046" w:rsidP="002D2046">
      <w:pPr>
        <w:ind w:firstLineChars="200" w:firstLine="480"/>
        <w:rPr>
          <w:lang w:eastAsia="zh-CN"/>
        </w:rPr>
      </w:pPr>
      <w:r>
        <w:rPr>
          <w:rFonts w:ascii="Arial" w:hAnsi="Arial" w:cs="Arial" w:hint="eastAsia"/>
          <w:lang w:eastAsia="zh-CN"/>
        </w:rPr>
        <w:t>自</w:t>
      </w:r>
      <w:r w:rsidRPr="00DE5381">
        <w:rPr>
          <w:lang w:eastAsia="zh-CN"/>
        </w:rPr>
        <w:t>2014</w:t>
      </w:r>
      <w:r w:rsidRPr="00DE5381">
        <w:rPr>
          <w:rFonts w:hint="eastAsia"/>
          <w:lang w:eastAsia="zh-CN"/>
        </w:rPr>
        <w:t>年</w:t>
      </w:r>
      <w:r w:rsidRPr="00DE5381">
        <w:rPr>
          <w:lang w:eastAsia="zh-CN"/>
        </w:rPr>
        <w:t>6</w:t>
      </w:r>
      <w:r w:rsidRPr="00DE5381">
        <w:rPr>
          <w:rFonts w:hint="eastAsia"/>
          <w:lang w:eastAsia="zh-CN"/>
        </w:rPr>
        <w:t>月</w:t>
      </w:r>
      <w:r w:rsidRPr="00DE5381">
        <w:rPr>
          <w:lang w:eastAsia="zh-CN"/>
        </w:rPr>
        <w:t>到</w:t>
      </w:r>
      <w:r w:rsidRPr="00DE5381">
        <w:rPr>
          <w:lang w:eastAsia="zh-CN"/>
        </w:rPr>
        <w:t>2016</w:t>
      </w:r>
      <w:r w:rsidRPr="00DE5381">
        <w:rPr>
          <w:rFonts w:hint="eastAsia"/>
          <w:lang w:eastAsia="zh-CN"/>
        </w:rPr>
        <w:t>年</w:t>
      </w:r>
      <w:r w:rsidRPr="00DE5381">
        <w:rPr>
          <w:lang w:eastAsia="zh-CN"/>
        </w:rPr>
        <w:t>2</w:t>
      </w:r>
      <w:r>
        <w:rPr>
          <w:rFonts w:ascii="Arial" w:hAnsi="Arial" w:cs="Arial" w:hint="eastAsia"/>
          <w:lang w:eastAsia="zh-CN"/>
        </w:rPr>
        <w:t>月</w:t>
      </w:r>
      <w:r>
        <w:rPr>
          <w:rFonts w:ascii="Arial" w:hAnsi="Arial" w:cs="Arial"/>
          <w:lang w:eastAsia="zh-CN"/>
        </w:rPr>
        <w:t>，</w:t>
      </w:r>
      <w:hyperlink r:id="rId148" w:history="1">
        <w:r>
          <w:rPr>
            <w:rStyle w:val="Hyperlink"/>
            <w:rFonts w:hint="eastAsia"/>
            <w:lang w:eastAsia="zh-CN"/>
          </w:rPr>
          <w:t>飞机</w:t>
        </w:r>
        <w:r>
          <w:rPr>
            <w:rStyle w:val="Hyperlink"/>
            <w:lang w:eastAsia="zh-CN"/>
          </w:rPr>
          <w:t>数据监控云计算航空应用</w:t>
        </w:r>
        <w:r>
          <w:rPr>
            <w:rStyle w:val="Hyperlink"/>
            <w:lang w:eastAsia="zh-CN"/>
          </w:rPr>
          <w:t>ITU-T</w:t>
        </w:r>
        <w:r>
          <w:rPr>
            <w:rStyle w:val="Hyperlink"/>
            <w:lang w:eastAsia="zh-CN"/>
          </w:rPr>
          <w:t>焦点组（</w:t>
        </w:r>
        <w:r w:rsidRPr="00380B03">
          <w:rPr>
            <w:rStyle w:val="Hyperlink"/>
            <w:lang w:eastAsia="zh-CN"/>
          </w:rPr>
          <w:t>FG AC</w:t>
        </w:r>
        <w:r>
          <w:rPr>
            <w:rStyle w:val="Hyperlink"/>
            <w:lang w:eastAsia="zh-CN"/>
          </w:rPr>
          <w:t>）</w:t>
        </w:r>
      </w:hyperlink>
      <w:r>
        <w:rPr>
          <w:rFonts w:ascii="Arial" w:hAnsi="Arial" w:cs="Arial" w:hint="eastAsia"/>
          <w:lang w:eastAsia="zh-CN"/>
        </w:rPr>
        <w:t>为</w:t>
      </w:r>
      <w:r>
        <w:rPr>
          <w:rFonts w:ascii="Arial" w:hAnsi="Arial" w:cs="Arial"/>
          <w:lang w:eastAsia="zh-CN"/>
        </w:rPr>
        <w:t>飞行数据的实时监测航空云</w:t>
      </w:r>
      <w:r>
        <w:rPr>
          <w:rFonts w:ascii="Arial" w:hAnsi="Arial" w:cs="Arial" w:hint="eastAsia"/>
          <w:lang w:eastAsia="zh-CN"/>
        </w:rPr>
        <w:t>确立了</w:t>
      </w:r>
      <w:r>
        <w:rPr>
          <w:rFonts w:ascii="Arial" w:hAnsi="Arial" w:cs="Arial"/>
          <w:lang w:eastAsia="zh-CN"/>
        </w:rPr>
        <w:t>标准化要求。</w:t>
      </w:r>
    </w:p>
    <w:p w:rsidR="002D2046" w:rsidRDefault="002D2046" w:rsidP="002D2046">
      <w:pPr>
        <w:ind w:firstLineChars="200" w:firstLine="480"/>
        <w:rPr>
          <w:lang w:eastAsia="zh-CN"/>
        </w:rPr>
      </w:pPr>
      <w:r>
        <w:rPr>
          <w:noProof/>
          <w:lang w:eastAsia="zh-CN"/>
        </w:rPr>
        <w:lastRenderedPageBreak/>
        <mc:AlternateContent>
          <mc:Choice Requires="wps">
            <w:drawing>
              <wp:anchor distT="91440" distB="91440" distL="114300" distR="114300" simplePos="0" relativeHeight="251696128" behindDoc="0" locked="0" layoutInCell="1" allowOverlap="1" wp14:anchorId="714C0BAA" wp14:editId="0D68737E">
                <wp:simplePos x="0" y="0"/>
                <wp:positionH relativeFrom="page">
                  <wp:align>center</wp:align>
                </wp:positionH>
                <wp:positionV relativeFrom="paragraph">
                  <wp:posOffset>274320</wp:posOffset>
                </wp:positionV>
                <wp:extent cx="3578225" cy="1508760"/>
                <wp:effectExtent l="0" t="0" r="0" b="635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508760"/>
                        </a:xfrm>
                        <a:prstGeom prst="rect">
                          <a:avLst/>
                        </a:prstGeom>
                        <a:noFill/>
                        <a:ln w="9525">
                          <a:noFill/>
                          <a:miter lim="800000"/>
                          <a:headEnd/>
                          <a:tailEnd/>
                        </a:ln>
                      </wps:spPr>
                      <wps:txbx>
                        <w:txbxContent>
                          <w:p w:rsidR="001A39F0" w:rsidRPr="00043DC7" w:rsidRDefault="001A39F0" w:rsidP="002D2046">
                            <w:pPr>
                              <w:pBdr>
                                <w:top w:val="single" w:sz="24" w:space="8" w:color="4F81BD"/>
                                <w:bottom w:val="single" w:sz="24" w:space="8" w:color="4F81BD"/>
                              </w:pBdr>
                              <w:rPr>
                                <w:rFonts w:ascii="STKaiti" w:eastAsia="KaiTi_GB2312" w:hAnsi="STKaiti"/>
                                <w:iCs/>
                                <w:color w:val="4F81BD"/>
                                <w:lang w:eastAsia="zh-CN"/>
                              </w:rPr>
                            </w:pPr>
                            <w:r w:rsidRPr="00D270B2">
                              <w:rPr>
                                <w:iCs/>
                                <w:color w:val="4F81BD"/>
                                <w:lang w:eastAsia="zh-CN"/>
                              </w:rPr>
                              <w:t>马来西亚通信与多媒体部长</w:t>
                            </w:r>
                            <w:r w:rsidRPr="00D270B2">
                              <w:rPr>
                                <w:iCs/>
                                <w:color w:val="4F81BD"/>
                                <w:lang w:eastAsia="zh-CN"/>
                              </w:rPr>
                              <w:t>H.E. Ahmad Shabery Cheek</w:t>
                            </w:r>
                            <w:r w:rsidRPr="00D270B2">
                              <w:rPr>
                                <w:iCs/>
                                <w:color w:val="4F81BD"/>
                                <w:lang w:eastAsia="zh-CN"/>
                              </w:rPr>
                              <w:t>阁下在</w:t>
                            </w:r>
                            <w:r w:rsidRPr="00D270B2">
                              <w:rPr>
                                <w:iCs/>
                                <w:color w:val="4F81BD"/>
                                <w:lang w:eastAsia="zh-CN"/>
                              </w:rPr>
                              <w:t>2014</w:t>
                            </w:r>
                            <w:r w:rsidRPr="00D270B2">
                              <w:rPr>
                                <w:iCs/>
                                <w:color w:val="4F81BD"/>
                                <w:lang w:eastAsia="zh-CN"/>
                              </w:rPr>
                              <w:t>年</w:t>
                            </w:r>
                            <w:r w:rsidRPr="00D270B2">
                              <w:rPr>
                                <w:iCs/>
                                <w:color w:val="4F81BD"/>
                                <w:lang w:eastAsia="zh-CN"/>
                              </w:rPr>
                              <w:t>3</w:t>
                            </w:r>
                            <w:r w:rsidRPr="00D270B2">
                              <w:rPr>
                                <w:iCs/>
                                <w:color w:val="4F81BD"/>
                                <w:lang w:eastAsia="zh-CN"/>
                              </w:rPr>
                              <w:t>月</w:t>
                            </w:r>
                            <w:r w:rsidRPr="00D270B2">
                              <w:rPr>
                                <w:iCs/>
                                <w:color w:val="4F81BD"/>
                                <w:lang w:eastAsia="zh-CN"/>
                              </w:rPr>
                              <w:t>30</w:t>
                            </w:r>
                            <w:r w:rsidRPr="00D270B2">
                              <w:rPr>
                                <w:iCs/>
                                <w:color w:val="4F81BD"/>
                                <w:lang w:eastAsia="zh-CN"/>
                              </w:rPr>
                              <w:t>日国际电联世界电信发展大会（</w:t>
                            </w:r>
                            <w:r w:rsidRPr="00D270B2">
                              <w:rPr>
                                <w:iCs/>
                                <w:color w:val="4F81BD"/>
                                <w:lang w:eastAsia="zh-CN"/>
                              </w:rPr>
                              <w:t>WTDC-14</w:t>
                            </w:r>
                            <w:r w:rsidRPr="00D270B2">
                              <w:rPr>
                                <w:iCs/>
                                <w:color w:val="4F81BD"/>
                                <w:lang w:eastAsia="zh-CN"/>
                              </w:rPr>
                              <w:t>）上说，</w:t>
                            </w:r>
                            <w:r w:rsidRPr="00043DC7">
                              <w:rPr>
                                <w:rFonts w:ascii="STKaiti" w:eastAsia="KaiTi_GB2312" w:hAnsi="STKaiti" w:hint="eastAsia"/>
                                <w:iCs/>
                                <w:color w:val="4F81BD"/>
                                <w:lang w:eastAsia="zh-CN"/>
                              </w:rPr>
                              <w:t>“</w:t>
                            </w:r>
                            <w:r w:rsidRPr="00DE5381">
                              <w:rPr>
                                <w:rFonts w:ascii="STKaiti" w:eastAsia="STKaiti" w:hAnsi="STKaiti" w:hint="eastAsia"/>
                                <w:iCs/>
                                <w:color w:val="4F81BD"/>
                                <w:lang w:eastAsia="zh-CN"/>
                              </w:rPr>
                              <w:t>我认为飞行器，包括黑匣子的数据可以持续进行传输并存储在地面的数据中心。</w:t>
                            </w:r>
                            <w:r w:rsidRPr="00043DC7">
                              <w:rPr>
                                <w:rFonts w:ascii="STKaiti" w:eastAsia="KaiTi_GB2312" w:hAnsi="STKaiti" w:hint="eastAsia"/>
                                <w:iCs/>
                                <w:color w:val="4F81BD"/>
                                <w:lang w:eastAsia="zh-CN"/>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14C0BAA" id="_x0000_s1062" type="#_x0000_t202" style="position:absolute;left:0;text-align:left;margin-left:0;margin-top:21.6pt;width:281.75pt;height:118.8pt;z-index:25169612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" filled="f" stroked="f">
                <v:textbox style="mso-fit-shape-to-text:t">
                  <w:txbxContent>
                    <w:p w:rsidR="001A39F0" w:rsidRPr="00043DC7" w:rsidRDefault="001A39F0" w:rsidP="002D2046">
                      <w:pPr>
                        <w:pBdr>
                          <w:top w:val="single" w:sz="24" w:space="8" w:color="4F81BD"/>
                          <w:bottom w:val="single" w:sz="24" w:space="8" w:color="4F81BD"/>
                        </w:pBdr>
                        <w:rPr>
                          <w:rFonts w:ascii="STKaiti" w:eastAsia="KaiTi_GB2312" w:hAnsi="STKaiti"/>
                          <w:iCs/>
                          <w:color w:val="4F81BD"/>
                          <w:lang w:eastAsia="zh-CN"/>
                        </w:rPr>
                      </w:pPr>
                      <w:r w:rsidRPr="00D270B2">
                        <w:rPr>
                          <w:iCs/>
                          <w:color w:val="4F81BD"/>
                          <w:lang w:eastAsia="zh-CN"/>
                        </w:rPr>
                        <w:t>马来西亚通信与多媒体部长</w:t>
                      </w:r>
                      <w:r w:rsidRPr="00D270B2">
                        <w:rPr>
                          <w:iCs/>
                          <w:color w:val="4F81BD"/>
                          <w:lang w:eastAsia="zh-CN"/>
                        </w:rPr>
                        <w:t>H.E. Ahmad Shabery Cheek</w:t>
                      </w:r>
                      <w:r w:rsidRPr="00D270B2">
                        <w:rPr>
                          <w:iCs/>
                          <w:color w:val="4F81BD"/>
                          <w:lang w:eastAsia="zh-CN"/>
                        </w:rPr>
                        <w:t>阁下在</w:t>
                      </w:r>
                      <w:r w:rsidRPr="00D270B2">
                        <w:rPr>
                          <w:iCs/>
                          <w:color w:val="4F81BD"/>
                          <w:lang w:eastAsia="zh-CN"/>
                        </w:rPr>
                        <w:t>2014</w:t>
                      </w:r>
                      <w:r w:rsidRPr="00D270B2">
                        <w:rPr>
                          <w:iCs/>
                          <w:color w:val="4F81BD"/>
                          <w:lang w:eastAsia="zh-CN"/>
                        </w:rPr>
                        <w:t>年</w:t>
                      </w:r>
                      <w:r w:rsidRPr="00D270B2">
                        <w:rPr>
                          <w:iCs/>
                          <w:color w:val="4F81BD"/>
                          <w:lang w:eastAsia="zh-CN"/>
                        </w:rPr>
                        <w:t>3</w:t>
                      </w:r>
                      <w:r w:rsidRPr="00D270B2">
                        <w:rPr>
                          <w:iCs/>
                          <w:color w:val="4F81BD"/>
                          <w:lang w:eastAsia="zh-CN"/>
                        </w:rPr>
                        <w:t>月</w:t>
                      </w:r>
                      <w:r w:rsidRPr="00D270B2">
                        <w:rPr>
                          <w:iCs/>
                          <w:color w:val="4F81BD"/>
                          <w:lang w:eastAsia="zh-CN"/>
                        </w:rPr>
                        <w:t>30</w:t>
                      </w:r>
                      <w:r w:rsidRPr="00D270B2">
                        <w:rPr>
                          <w:iCs/>
                          <w:color w:val="4F81BD"/>
                          <w:lang w:eastAsia="zh-CN"/>
                        </w:rPr>
                        <w:t>日国际电联世界电信发展大会（</w:t>
                      </w:r>
                      <w:r w:rsidRPr="00D270B2">
                        <w:rPr>
                          <w:iCs/>
                          <w:color w:val="4F81BD"/>
                          <w:lang w:eastAsia="zh-CN"/>
                        </w:rPr>
                        <w:t>WTDC-14</w:t>
                      </w:r>
                      <w:r w:rsidRPr="00D270B2">
                        <w:rPr>
                          <w:iCs/>
                          <w:color w:val="4F81BD"/>
                          <w:lang w:eastAsia="zh-CN"/>
                        </w:rPr>
                        <w:t>）上说，</w:t>
                      </w:r>
                      <w:r w:rsidRPr="00043DC7">
                        <w:rPr>
                          <w:rFonts w:ascii="STKaiti" w:eastAsia="KaiTi_GB2312" w:hAnsi="STKaiti" w:hint="eastAsia"/>
                          <w:iCs/>
                          <w:color w:val="4F81BD"/>
                          <w:lang w:eastAsia="zh-CN"/>
                        </w:rPr>
                        <w:t>“</w:t>
                      </w:r>
                      <w:r w:rsidRPr="00DE5381">
                        <w:rPr>
                          <w:rFonts w:ascii="STKaiti" w:eastAsia="STKaiti" w:hAnsi="STKaiti" w:hint="eastAsia"/>
                          <w:iCs/>
                          <w:color w:val="4F81BD"/>
                          <w:lang w:eastAsia="zh-CN"/>
                        </w:rPr>
                        <w:t>我认为飞行器，包括黑匣子的数据可以持续进行传输并存储在地面的数据中心。</w:t>
                      </w:r>
                      <w:r w:rsidRPr="00043DC7">
                        <w:rPr>
                          <w:rFonts w:ascii="STKaiti" w:eastAsia="KaiTi_GB2312" w:hAnsi="STKaiti" w:hint="eastAsia"/>
                          <w:iCs/>
                          <w:color w:val="4F81BD"/>
                          <w:lang w:eastAsia="zh-CN"/>
                        </w:rPr>
                        <w:t>”</w:t>
                      </w:r>
                    </w:p>
                  </w:txbxContent>
                </v:textbox>
                <w10:wrap type="topAndBottom" anchorx="page"/>
              </v:shape>
            </w:pict>
          </mc:Fallback>
        </mc:AlternateContent>
      </w:r>
      <w:r>
        <w:rPr>
          <w:rFonts w:hint="eastAsia"/>
          <w:lang w:eastAsia="zh-CN"/>
        </w:rPr>
        <w:t>焦点组的四个显著成果：</w:t>
      </w:r>
    </w:p>
    <w:p w:rsidR="002D2046" w:rsidRPr="0098790C" w:rsidRDefault="002D2046" w:rsidP="002D2046">
      <w:pPr>
        <w:pStyle w:val="enumlev10"/>
        <w:rPr>
          <w:lang w:eastAsia="zh-CN"/>
        </w:rPr>
      </w:pPr>
      <w:r>
        <w:rPr>
          <w:lang w:eastAsia="zh-CN"/>
        </w:rPr>
        <w:t>•</w:t>
      </w:r>
      <w:r>
        <w:rPr>
          <w:lang w:eastAsia="zh-CN"/>
        </w:rPr>
        <w:tab/>
      </w:r>
      <w:r w:rsidRPr="0098790C">
        <w:rPr>
          <w:rFonts w:hint="eastAsia"/>
          <w:lang w:eastAsia="zh-CN"/>
        </w:rPr>
        <w:t>现有和新兴的云计算及数据分析技术；</w:t>
      </w:r>
    </w:p>
    <w:p w:rsidR="002D2046" w:rsidRPr="0098790C" w:rsidRDefault="002D2046" w:rsidP="002D2046">
      <w:pPr>
        <w:pStyle w:val="enumlev10"/>
        <w:rPr>
          <w:lang w:eastAsia="zh-CN"/>
        </w:rPr>
      </w:pPr>
      <w:r>
        <w:rPr>
          <w:lang w:eastAsia="zh-CN"/>
        </w:rPr>
        <w:t>•</w:t>
      </w:r>
      <w:r>
        <w:rPr>
          <w:lang w:eastAsia="zh-CN"/>
        </w:rPr>
        <w:tab/>
      </w:r>
      <w:r w:rsidRPr="0098790C">
        <w:rPr>
          <w:rFonts w:hint="eastAsia"/>
          <w:lang w:eastAsia="zh-CN"/>
        </w:rPr>
        <w:t>使用案例与要求；</w:t>
      </w:r>
    </w:p>
    <w:p w:rsidR="002D2046" w:rsidRPr="0098790C" w:rsidRDefault="002D2046" w:rsidP="002D2046">
      <w:pPr>
        <w:pStyle w:val="enumlev10"/>
        <w:rPr>
          <w:lang w:eastAsia="zh-CN"/>
        </w:rPr>
      </w:pPr>
      <w:r>
        <w:rPr>
          <w:lang w:eastAsia="zh-CN"/>
        </w:rPr>
        <w:t>•</w:t>
      </w:r>
      <w:r>
        <w:rPr>
          <w:lang w:eastAsia="zh-CN"/>
        </w:rPr>
        <w:tab/>
      </w:r>
      <w:r w:rsidRPr="0098790C">
        <w:rPr>
          <w:rFonts w:hint="eastAsia"/>
          <w:lang w:eastAsia="zh-CN"/>
        </w:rPr>
        <w:t>航电设备和航空通信系统；</w:t>
      </w:r>
    </w:p>
    <w:p w:rsidR="002D2046" w:rsidRPr="0098790C" w:rsidRDefault="002D2046" w:rsidP="002D2046">
      <w:pPr>
        <w:pStyle w:val="enumlev10"/>
        <w:rPr>
          <w:lang w:eastAsia="zh-CN"/>
        </w:rPr>
      </w:pPr>
      <w:r>
        <w:rPr>
          <w:lang w:eastAsia="zh-CN"/>
        </w:rPr>
        <w:t>•</w:t>
      </w:r>
      <w:r>
        <w:rPr>
          <w:lang w:eastAsia="zh-CN"/>
        </w:rPr>
        <w:tab/>
      </w:r>
      <w:r w:rsidRPr="0098790C">
        <w:rPr>
          <w:rFonts w:hint="eastAsia"/>
          <w:lang w:eastAsia="zh-CN"/>
        </w:rPr>
        <w:t>重要审查结果和对以后步骤及未来工作的建议。</w:t>
      </w:r>
    </w:p>
    <w:p w:rsidR="002D2046" w:rsidRPr="0098790C" w:rsidRDefault="002D2046" w:rsidP="002D2046">
      <w:pPr>
        <w:ind w:firstLineChars="200" w:firstLine="480"/>
        <w:rPr>
          <w:lang w:eastAsia="zh-CN"/>
        </w:rPr>
      </w:pPr>
      <w:r w:rsidRPr="0098790C">
        <w:rPr>
          <w:lang w:eastAsia="zh-CN"/>
        </w:rPr>
        <w:t>FG</w:t>
      </w:r>
      <w:r w:rsidRPr="0098790C">
        <w:rPr>
          <w:rFonts w:hint="eastAsia"/>
          <w:lang w:eastAsia="zh-CN"/>
        </w:rPr>
        <w:t>与</w:t>
      </w:r>
      <w:r w:rsidRPr="0098790C">
        <w:rPr>
          <w:lang w:eastAsia="zh-CN"/>
        </w:rPr>
        <w:t>ITU-R</w:t>
      </w:r>
      <w:r w:rsidRPr="0098790C">
        <w:rPr>
          <w:lang w:eastAsia="zh-CN"/>
        </w:rPr>
        <w:t>和航空界</w:t>
      </w:r>
      <w:r w:rsidRPr="0098790C">
        <w:rPr>
          <w:rFonts w:hint="eastAsia"/>
          <w:lang w:eastAsia="zh-CN"/>
        </w:rPr>
        <w:t>展开</w:t>
      </w:r>
      <w:r w:rsidRPr="0098790C">
        <w:rPr>
          <w:lang w:eastAsia="zh-CN"/>
        </w:rPr>
        <w:t>密切协作，</w:t>
      </w:r>
      <w:r w:rsidRPr="0098790C">
        <w:rPr>
          <w:rFonts w:hint="eastAsia"/>
          <w:lang w:eastAsia="zh-CN"/>
        </w:rPr>
        <w:t>召开了如下会议：马来西亚吉隆坡会议（由马来西亚政府主办）、</w:t>
      </w:r>
      <w:r w:rsidRPr="0098790C">
        <w:rPr>
          <w:lang w:eastAsia="zh-CN"/>
        </w:rPr>
        <w:t>2015</w:t>
      </w:r>
      <w:r w:rsidRPr="0098790C">
        <w:rPr>
          <w:rFonts w:hint="eastAsia"/>
          <w:lang w:eastAsia="zh-CN"/>
        </w:rPr>
        <w:t>年</w:t>
      </w:r>
      <w:r w:rsidRPr="0098790C">
        <w:rPr>
          <w:rFonts w:hint="eastAsia"/>
          <w:lang w:eastAsia="zh-CN"/>
        </w:rPr>
        <w:t>2</w:t>
      </w:r>
      <w:r w:rsidRPr="0098790C">
        <w:rPr>
          <w:rFonts w:hint="eastAsia"/>
          <w:lang w:eastAsia="zh-CN"/>
        </w:rPr>
        <w:t>月的加拿大</w:t>
      </w:r>
      <w:r w:rsidRPr="0098790C">
        <w:rPr>
          <w:lang w:eastAsia="zh-CN"/>
        </w:rPr>
        <w:t>蒙特利尔</w:t>
      </w:r>
      <w:r w:rsidRPr="0098790C">
        <w:rPr>
          <w:rFonts w:hint="eastAsia"/>
          <w:lang w:eastAsia="zh-CN"/>
        </w:rPr>
        <w:t>会议（</w:t>
      </w:r>
      <w:r w:rsidRPr="0098790C">
        <w:rPr>
          <w:lang w:eastAsia="zh-CN"/>
        </w:rPr>
        <w:t>由国际民航组织主办</w:t>
      </w:r>
      <w:r w:rsidRPr="0098790C">
        <w:rPr>
          <w:rFonts w:hint="eastAsia"/>
          <w:lang w:eastAsia="zh-CN"/>
        </w:rPr>
        <w:t>）、</w:t>
      </w:r>
      <w:r w:rsidRPr="0098790C">
        <w:rPr>
          <w:lang w:eastAsia="zh-CN"/>
        </w:rPr>
        <w:t>2015</w:t>
      </w:r>
      <w:r w:rsidRPr="0098790C">
        <w:rPr>
          <w:rFonts w:hint="eastAsia"/>
          <w:lang w:eastAsia="zh-CN"/>
        </w:rPr>
        <w:t>年５月会议</w:t>
      </w:r>
      <w:r w:rsidRPr="0098790C">
        <w:rPr>
          <w:lang w:eastAsia="zh-CN"/>
        </w:rPr>
        <w:t>（</w:t>
      </w:r>
      <w:r w:rsidRPr="0098790C">
        <w:rPr>
          <w:rFonts w:hint="eastAsia"/>
          <w:lang w:eastAsia="zh-CN"/>
        </w:rPr>
        <w:t>在</w:t>
      </w:r>
      <w:r w:rsidRPr="0098790C">
        <w:rPr>
          <w:lang w:eastAsia="zh-CN"/>
        </w:rPr>
        <w:t>ITU</w:t>
      </w:r>
      <w:r w:rsidRPr="0098790C">
        <w:rPr>
          <w:lang w:eastAsia="zh-CN"/>
        </w:rPr>
        <w:t>总部日内瓦</w:t>
      </w:r>
      <w:r w:rsidRPr="0098790C">
        <w:rPr>
          <w:rFonts w:hint="eastAsia"/>
          <w:lang w:eastAsia="zh-CN"/>
        </w:rPr>
        <w:t>举行</w:t>
      </w:r>
      <w:r w:rsidRPr="0098790C">
        <w:rPr>
          <w:lang w:eastAsia="zh-CN"/>
        </w:rPr>
        <w:t>）</w:t>
      </w:r>
      <w:r w:rsidRPr="0098790C">
        <w:rPr>
          <w:rFonts w:hint="eastAsia"/>
          <w:lang w:eastAsia="zh-CN"/>
        </w:rPr>
        <w:t>、</w:t>
      </w:r>
      <w:r w:rsidRPr="0098790C">
        <w:rPr>
          <w:lang w:eastAsia="zh-CN"/>
        </w:rPr>
        <w:t>2015</w:t>
      </w:r>
      <w:r w:rsidRPr="0098790C">
        <w:rPr>
          <w:rFonts w:hint="eastAsia"/>
          <w:lang w:eastAsia="zh-CN"/>
        </w:rPr>
        <w:t>年８月美国洛杉矶会议</w:t>
      </w:r>
      <w:r w:rsidRPr="0098790C">
        <w:rPr>
          <w:lang w:eastAsia="zh-CN"/>
        </w:rPr>
        <w:t>（由立达公司主办）</w:t>
      </w:r>
      <w:r w:rsidRPr="0098790C">
        <w:rPr>
          <w:rFonts w:hint="eastAsia"/>
          <w:lang w:eastAsia="zh-CN"/>
        </w:rPr>
        <w:t>、</w:t>
      </w:r>
      <w:r w:rsidRPr="0098790C">
        <w:rPr>
          <w:lang w:eastAsia="zh-CN"/>
        </w:rPr>
        <w:t>2015</w:t>
      </w:r>
      <w:r w:rsidRPr="0098790C">
        <w:rPr>
          <w:rFonts w:hint="eastAsia"/>
          <w:lang w:eastAsia="zh-CN"/>
        </w:rPr>
        <w:t>年</w:t>
      </w:r>
      <w:r>
        <w:rPr>
          <w:rFonts w:hint="eastAsia"/>
          <w:lang w:eastAsia="zh-CN"/>
        </w:rPr>
        <w:t>12</w:t>
      </w:r>
      <w:r w:rsidRPr="0098790C">
        <w:rPr>
          <w:rFonts w:hint="eastAsia"/>
          <w:lang w:eastAsia="zh-CN"/>
        </w:rPr>
        <w:t>月德国法兰克福会议</w:t>
      </w:r>
      <w:r w:rsidRPr="0098790C">
        <w:rPr>
          <w:lang w:eastAsia="zh-CN"/>
        </w:rPr>
        <w:t>（由德国汉莎航空公司</w:t>
      </w:r>
      <w:r w:rsidRPr="0098790C">
        <w:rPr>
          <w:rFonts w:hint="eastAsia"/>
          <w:lang w:eastAsia="zh-CN"/>
        </w:rPr>
        <w:t>主</w:t>
      </w:r>
      <w:r w:rsidRPr="0098790C">
        <w:rPr>
          <w:lang w:eastAsia="zh-CN"/>
        </w:rPr>
        <w:t>办）。</w:t>
      </w:r>
    </w:p>
    <w:p w:rsidR="002D2046" w:rsidRDefault="002D2046" w:rsidP="002D2046">
      <w:pPr>
        <w:ind w:firstLineChars="200" w:firstLine="480"/>
        <w:rPr>
          <w:lang w:eastAsia="zh-CN"/>
        </w:rPr>
      </w:pPr>
      <w:r w:rsidRPr="0098790C">
        <w:rPr>
          <w:rFonts w:hint="eastAsia"/>
          <w:lang w:eastAsia="zh-CN"/>
        </w:rPr>
        <w:t>其他的</w:t>
      </w:r>
      <w:r>
        <w:rPr>
          <w:lang w:eastAsia="zh-CN"/>
        </w:rPr>
        <w:t>ITU</w:t>
      </w:r>
      <w:r w:rsidRPr="0098790C">
        <w:rPr>
          <w:rFonts w:hint="eastAsia"/>
          <w:lang w:eastAsia="zh-CN"/>
        </w:rPr>
        <w:t>还包括，</w:t>
      </w:r>
      <w:r w:rsidRPr="0098790C">
        <w:rPr>
          <w:lang w:eastAsia="zh-CN"/>
        </w:rPr>
        <w:t>2015</w:t>
      </w:r>
      <w:r w:rsidRPr="0098790C">
        <w:rPr>
          <w:rFonts w:hint="eastAsia"/>
          <w:lang w:eastAsia="zh-CN"/>
        </w:rPr>
        <w:t>年</w:t>
      </w:r>
      <w:r w:rsidRPr="0098790C">
        <w:rPr>
          <w:lang w:eastAsia="zh-CN"/>
        </w:rPr>
        <w:t>世界无线电通信大会（</w:t>
      </w:r>
      <w:r w:rsidRPr="0098790C">
        <w:rPr>
          <w:lang w:eastAsia="zh-CN"/>
        </w:rPr>
        <w:t>WRC-15</w:t>
      </w:r>
      <w:r w:rsidRPr="0098790C">
        <w:rPr>
          <w:lang w:eastAsia="zh-CN"/>
        </w:rPr>
        <w:t>）</w:t>
      </w:r>
      <w:r>
        <w:rPr>
          <w:rFonts w:ascii="Arial" w:hAnsi="Arial" w:cs="Arial" w:hint="eastAsia"/>
          <w:lang w:eastAsia="zh-CN"/>
        </w:rPr>
        <w:t>就</w:t>
      </w:r>
      <w:r>
        <w:rPr>
          <w:rFonts w:ascii="Arial" w:hAnsi="Arial" w:cs="Arial"/>
          <w:lang w:eastAsia="zh-CN"/>
        </w:rPr>
        <w:t>对全球飞行民航跟踪射频频谱分配</w:t>
      </w:r>
      <w:r>
        <w:rPr>
          <w:rFonts w:ascii="Arial" w:hAnsi="Arial" w:cs="Arial" w:hint="eastAsia"/>
          <w:lang w:eastAsia="zh-CN"/>
        </w:rPr>
        <w:t>工作达成了</w:t>
      </w:r>
      <w:hyperlink r:id="rId149" w:history="1">
        <w:r>
          <w:rPr>
            <w:rStyle w:val="Hyperlink"/>
            <w:rFonts w:hint="eastAsia"/>
            <w:lang w:eastAsia="zh-CN"/>
          </w:rPr>
          <w:t>共识</w:t>
        </w:r>
      </w:hyperlink>
      <w:r>
        <w:rPr>
          <w:rFonts w:ascii="Arial" w:hAnsi="Arial" w:cs="Arial"/>
          <w:lang w:eastAsia="zh-CN"/>
        </w:rPr>
        <w:t>。</w:t>
      </w:r>
    </w:p>
    <w:p w:rsidR="002D2046" w:rsidRDefault="002D2046" w:rsidP="002D2046">
      <w:pPr>
        <w:pStyle w:val="Heading2"/>
        <w:rPr>
          <w:lang w:eastAsia="zh-CN"/>
        </w:rPr>
      </w:pPr>
      <w:bookmarkStart w:id="631" w:name="_Toc464035603"/>
      <w:bookmarkStart w:id="632" w:name="_Toc465078423"/>
      <w:bookmarkStart w:id="633" w:name="_Toc465078862"/>
      <w:bookmarkStart w:id="634" w:name="_Toc465079808"/>
      <w:bookmarkStart w:id="635" w:name="_Toc465081830"/>
      <w:bookmarkStart w:id="636" w:name="_Toc465098910"/>
      <w:r>
        <w:rPr>
          <w:lang w:eastAsia="zh-CN"/>
        </w:rPr>
        <w:t>13.4</w:t>
      </w:r>
      <w:r>
        <w:rPr>
          <w:lang w:eastAsia="zh-CN"/>
        </w:rPr>
        <w:tab/>
      </w:r>
      <w:bookmarkEnd w:id="631"/>
      <w:r>
        <w:rPr>
          <w:rFonts w:hint="eastAsia"/>
          <w:lang w:eastAsia="zh-CN"/>
        </w:rPr>
        <w:t>智慧可持续城市</w:t>
      </w:r>
      <w:bookmarkEnd w:id="632"/>
      <w:bookmarkEnd w:id="633"/>
      <w:bookmarkEnd w:id="634"/>
      <w:bookmarkEnd w:id="635"/>
      <w:bookmarkEnd w:id="636"/>
    </w:p>
    <w:p w:rsidR="002D2046" w:rsidRDefault="002D2046" w:rsidP="003239AD">
      <w:pPr>
        <w:ind w:firstLineChars="200" w:firstLine="480"/>
        <w:rPr>
          <w:lang w:eastAsia="zh-CN"/>
        </w:rPr>
      </w:pPr>
      <w:r>
        <w:rPr>
          <w:rFonts w:hint="eastAsia"/>
          <w:lang w:eastAsia="zh-CN"/>
        </w:rPr>
        <w:t>自</w:t>
      </w:r>
      <w:r>
        <w:rPr>
          <w:lang w:eastAsia="zh-CN"/>
        </w:rPr>
        <w:t>2013</w:t>
      </w:r>
      <w:r>
        <w:rPr>
          <w:rFonts w:hint="eastAsia"/>
          <w:lang w:eastAsia="zh-CN"/>
        </w:rPr>
        <w:t>年</w:t>
      </w:r>
      <w:r>
        <w:rPr>
          <w:lang w:eastAsia="zh-CN"/>
        </w:rPr>
        <w:t>2</w:t>
      </w:r>
      <w:r>
        <w:rPr>
          <w:rFonts w:hint="eastAsia"/>
          <w:lang w:eastAsia="zh-CN"/>
        </w:rPr>
        <w:t>月至</w:t>
      </w:r>
      <w:r>
        <w:rPr>
          <w:lang w:eastAsia="zh-CN"/>
        </w:rPr>
        <w:t>2015</w:t>
      </w:r>
      <w:r>
        <w:rPr>
          <w:rFonts w:hint="eastAsia"/>
          <w:lang w:eastAsia="zh-CN"/>
        </w:rPr>
        <w:t>年</w:t>
      </w:r>
      <w:r>
        <w:rPr>
          <w:lang w:eastAsia="zh-CN"/>
        </w:rPr>
        <w:t>5</w:t>
      </w:r>
      <w:r>
        <w:rPr>
          <w:rFonts w:hint="eastAsia"/>
          <w:lang w:eastAsia="zh-CN"/>
        </w:rPr>
        <w:t>月，</w:t>
      </w:r>
      <w:hyperlink r:id="rId150" w:history="1">
        <w:r w:rsidRPr="00E90D99">
          <w:rPr>
            <w:rStyle w:val="Hyperlink"/>
            <w:lang w:eastAsia="zh-CN"/>
          </w:rPr>
          <w:t>ITU-T</w:t>
        </w:r>
        <w:r>
          <w:rPr>
            <w:rStyle w:val="Hyperlink"/>
            <w:rFonts w:hint="eastAsia"/>
            <w:lang w:eastAsia="zh-CN"/>
          </w:rPr>
          <w:t>智慧可持续</w:t>
        </w:r>
        <w:r>
          <w:rPr>
            <w:rStyle w:val="Hyperlink"/>
            <w:lang w:eastAsia="zh-CN"/>
          </w:rPr>
          <w:t>城市焦点组（</w:t>
        </w:r>
        <w:r w:rsidRPr="00E90D99">
          <w:rPr>
            <w:rStyle w:val="Hyperlink"/>
            <w:lang w:eastAsia="zh-CN"/>
          </w:rPr>
          <w:t>FG SSC</w:t>
        </w:r>
        <w:r>
          <w:rPr>
            <w:rStyle w:val="Hyperlink"/>
            <w:lang w:eastAsia="zh-CN"/>
          </w:rPr>
          <w:t>）</w:t>
        </w:r>
      </w:hyperlink>
      <w:r>
        <w:rPr>
          <w:rFonts w:hint="eastAsia"/>
          <w:lang w:val="en-US" w:eastAsia="zh-CN"/>
        </w:rPr>
        <w:t>为智慧城市参与者</w:t>
      </w:r>
      <w:r>
        <w:rPr>
          <w:rFonts w:hint="eastAsia"/>
          <w:lang w:val="en-US" w:eastAsia="zh-CN"/>
        </w:rPr>
        <w:t xml:space="preserve"> </w:t>
      </w:r>
      <w:r>
        <w:rPr>
          <w:lang w:val="en-US" w:eastAsia="zh-CN"/>
        </w:rPr>
        <w:t xml:space="preserve">– </w:t>
      </w:r>
      <w:r>
        <w:rPr>
          <w:rFonts w:hint="eastAsia"/>
          <w:lang w:val="en-US" w:eastAsia="zh-CN"/>
        </w:rPr>
        <w:t>市政府、学术研究机构、非政府组织（</w:t>
      </w:r>
      <w:r>
        <w:rPr>
          <w:rFonts w:hint="eastAsia"/>
          <w:lang w:val="en-US" w:eastAsia="zh-CN"/>
        </w:rPr>
        <w:t>NGO</w:t>
      </w:r>
      <w:r>
        <w:rPr>
          <w:rFonts w:hint="eastAsia"/>
          <w:lang w:val="en-US" w:eastAsia="zh-CN"/>
        </w:rPr>
        <w:t>）；</w:t>
      </w:r>
      <w:r>
        <w:rPr>
          <w:rFonts w:hint="eastAsia"/>
          <w:lang w:eastAsia="zh-CN"/>
        </w:rPr>
        <w:t>ICT</w:t>
      </w:r>
      <w:r>
        <w:rPr>
          <w:rFonts w:hint="eastAsia"/>
          <w:lang w:val="en-US" w:eastAsia="zh-CN"/>
        </w:rPr>
        <w:t>组织、企业论坛和团体</w:t>
      </w:r>
      <w:r>
        <w:rPr>
          <w:rFonts w:hint="eastAsia"/>
          <w:lang w:val="en-US" w:eastAsia="zh-CN"/>
        </w:rPr>
        <w:t xml:space="preserve"> </w:t>
      </w:r>
      <w:r>
        <w:rPr>
          <w:lang w:val="en-US" w:eastAsia="zh-CN"/>
        </w:rPr>
        <w:t xml:space="preserve">– </w:t>
      </w:r>
      <w:r>
        <w:rPr>
          <w:rFonts w:hint="eastAsia"/>
          <w:lang w:val="en-US" w:eastAsia="zh-CN"/>
        </w:rPr>
        <w:t>提供一个开放平台，加强信息通信技术在建设可持续城市环境的应用方法，确立将支持</w:t>
      </w:r>
      <w:r>
        <w:rPr>
          <w:rFonts w:hint="eastAsia"/>
          <w:lang w:val="en-US" w:eastAsia="zh-CN"/>
        </w:rPr>
        <w:t>ICT</w:t>
      </w:r>
      <w:r>
        <w:rPr>
          <w:rFonts w:hint="eastAsia"/>
          <w:lang w:val="en-US" w:eastAsia="zh-CN"/>
        </w:rPr>
        <w:t>服务融入城市必要的标准化框架。</w:t>
      </w:r>
    </w:p>
    <w:p w:rsidR="002D2046" w:rsidRDefault="002D2046" w:rsidP="002D2046">
      <w:pPr>
        <w:ind w:firstLineChars="200" w:firstLine="480"/>
        <w:rPr>
          <w:lang w:eastAsia="zh-CN"/>
        </w:rPr>
      </w:pPr>
      <w:r>
        <w:rPr>
          <w:rFonts w:cs="Arial"/>
          <w:lang w:eastAsia="zh-CN"/>
        </w:rPr>
        <w:t>ITU-T</w:t>
      </w:r>
      <w:r>
        <w:rPr>
          <w:rFonts w:cs="Arial" w:hint="eastAsia"/>
          <w:lang w:eastAsia="zh-CN"/>
        </w:rPr>
        <w:t>可</w:t>
      </w:r>
      <w:r>
        <w:rPr>
          <w:rFonts w:cs="Arial"/>
          <w:lang w:eastAsia="zh-CN"/>
        </w:rPr>
        <w:t>持续智慧城市</w:t>
      </w:r>
      <w:r>
        <w:rPr>
          <w:rFonts w:cs="Arial" w:hint="eastAsia"/>
          <w:lang w:eastAsia="zh-CN"/>
        </w:rPr>
        <w:t>焦点组</w:t>
      </w:r>
      <w:r>
        <w:rPr>
          <w:rFonts w:cs="Arial"/>
          <w:lang w:eastAsia="zh-CN"/>
        </w:rPr>
        <w:t>（</w:t>
      </w:r>
      <w:r>
        <w:rPr>
          <w:rFonts w:cs="Arial" w:hint="eastAsia"/>
          <w:lang w:eastAsia="zh-CN"/>
        </w:rPr>
        <w:t>FG-SSC</w:t>
      </w:r>
      <w:r>
        <w:rPr>
          <w:rFonts w:cs="Arial"/>
          <w:lang w:eastAsia="zh-CN"/>
        </w:rPr>
        <w:t>）</w:t>
      </w:r>
      <w:r>
        <w:rPr>
          <w:rFonts w:cs="Arial" w:hint="eastAsia"/>
          <w:lang w:eastAsia="zh-CN"/>
        </w:rPr>
        <w:t>将于</w:t>
      </w:r>
      <w:r>
        <w:rPr>
          <w:rFonts w:cs="Arial" w:hint="eastAsia"/>
          <w:lang w:eastAsia="zh-CN"/>
        </w:rPr>
        <w:t>2015</w:t>
      </w:r>
      <w:r>
        <w:rPr>
          <w:rFonts w:cs="Arial" w:hint="eastAsia"/>
          <w:lang w:eastAsia="zh-CN"/>
        </w:rPr>
        <w:t>年</w:t>
      </w:r>
      <w:r>
        <w:rPr>
          <w:rFonts w:cs="Arial" w:hint="eastAsia"/>
          <w:lang w:eastAsia="zh-CN"/>
        </w:rPr>
        <w:t>5</w:t>
      </w:r>
      <w:r>
        <w:rPr>
          <w:rFonts w:cs="Arial" w:hint="eastAsia"/>
          <w:lang w:eastAsia="zh-CN"/>
        </w:rPr>
        <w:t>月结束其工作，并预计将出台</w:t>
      </w:r>
      <w:r>
        <w:rPr>
          <w:rFonts w:cs="Arial" w:hint="eastAsia"/>
          <w:lang w:eastAsia="zh-CN"/>
        </w:rPr>
        <w:t>21</w:t>
      </w:r>
      <w:r>
        <w:rPr>
          <w:rFonts w:cs="Arial" w:hint="eastAsia"/>
          <w:lang w:eastAsia="zh-CN"/>
        </w:rPr>
        <w:t>份技术规范和报告。这些</w:t>
      </w:r>
      <w:r>
        <w:rPr>
          <w:rFonts w:cs="Arial"/>
          <w:lang w:eastAsia="zh-CN"/>
        </w:rPr>
        <w:t>技术规范和报告</w:t>
      </w:r>
      <w:r>
        <w:rPr>
          <w:rFonts w:cs="Arial" w:hint="eastAsia"/>
          <w:lang w:eastAsia="zh-CN"/>
        </w:rPr>
        <w:t>重点包括</w:t>
      </w:r>
      <w:r>
        <w:rPr>
          <w:rFonts w:cs="Arial"/>
          <w:lang w:eastAsia="zh-CN"/>
        </w:rPr>
        <w:t>气候变化</w:t>
      </w:r>
      <w:r>
        <w:rPr>
          <w:rFonts w:cs="Arial" w:hint="eastAsia"/>
          <w:lang w:eastAsia="zh-CN"/>
        </w:rPr>
        <w:t>缓解和</w:t>
      </w:r>
      <w:r>
        <w:rPr>
          <w:rFonts w:cs="Arial"/>
          <w:lang w:eastAsia="zh-CN"/>
        </w:rPr>
        <w:t>适应、有关电磁场（</w:t>
      </w:r>
      <w:r>
        <w:rPr>
          <w:rFonts w:cs="Arial" w:hint="eastAsia"/>
          <w:lang w:eastAsia="zh-CN"/>
        </w:rPr>
        <w:t>EMF</w:t>
      </w:r>
      <w:r>
        <w:rPr>
          <w:rFonts w:cs="Arial"/>
          <w:lang w:eastAsia="zh-CN"/>
        </w:rPr>
        <w:t>）</w:t>
      </w:r>
      <w:r>
        <w:rPr>
          <w:rFonts w:cs="Arial" w:hint="eastAsia"/>
          <w:lang w:eastAsia="zh-CN"/>
        </w:rPr>
        <w:t>的</w:t>
      </w:r>
      <w:r>
        <w:rPr>
          <w:rFonts w:cs="Arial"/>
          <w:lang w:eastAsia="zh-CN"/>
        </w:rPr>
        <w:t>考虑、</w:t>
      </w:r>
      <w:r>
        <w:rPr>
          <w:lang w:eastAsia="zh-CN"/>
        </w:rPr>
        <w:t>可持续智慧城市的关键业绩指标</w:t>
      </w:r>
      <w:r>
        <w:rPr>
          <w:rFonts w:cs="Arial"/>
          <w:lang w:eastAsia="zh-CN"/>
        </w:rPr>
        <w:t>、网络安全和</w:t>
      </w:r>
      <w:r>
        <w:rPr>
          <w:rFonts w:cs="Arial" w:hint="eastAsia"/>
          <w:lang w:eastAsia="zh-CN"/>
        </w:rPr>
        <w:t>数据保护以及</w:t>
      </w:r>
      <w:r>
        <w:rPr>
          <w:rFonts w:cs="Arial"/>
          <w:lang w:eastAsia="zh-CN"/>
        </w:rPr>
        <w:t>智慧水管理。</w:t>
      </w:r>
    </w:p>
    <w:p w:rsidR="002D2046" w:rsidRDefault="002D2046" w:rsidP="002D2046">
      <w:pPr>
        <w:ind w:firstLineChars="200" w:firstLine="480"/>
        <w:rPr>
          <w:lang w:eastAsia="zh-CN"/>
        </w:rPr>
      </w:pPr>
      <w:r>
        <w:rPr>
          <w:lang w:eastAsia="zh-CN"/>
        </w:rPr>
        <w:t>ITU-T</w:t>
      </w:r>
      <w:r>
        <w:rPr>
          <w:rFonts w:hint="eastAsia"/>
          <w:lang w:eastAsia="zh-CN"/>
        </w:rPr>
        <w:t>第</w:t>
      </w:r>
      <w:r>
        <w:rPr>
          <w:rFonts w:hint="eastAsia"/>
          <w:lang w:eastAsia="zh-CN"/>
        </w:rPr>
        <w:t>5</w:t>
      </w:r>
      <w:r>
        <w:rPr>
          <w:rFonts w:hint="eastAsia"/>
          <w:lang w:eastAsia="zh-CN"/>
        </w:rPr>
        <w:t>研究</w:t>
      </w:r>
      <w:r>
        <w:rPr>
          <w:lang w:eastAsia="zh-CN"/>
        </w:rPr>
        <w:t>组将若干技术报告和规划转为新的增补或建议书草案。举例而言，</w:t>
      </w:r>
      <w:r>
        <w:rPr>
          <w:rFonts w:hint="eastAsia"/>
          <w:lang w:eastAsia="zh-CN"/>
        </w:rPr>
        <w:t>由</w:t>
      </w:r>
      <w:r>
        <w:rPr>
          <w:lang w:eastAsia="zh-CN"/>
        </w:rPr>
        <w:t>FG-SSC</w:t>
      </w:r>
      <w:r>
        <w:rPr>
          <w:rFonts w:hint="eastAsia"/>
          <w:lang w:eastAsia="zh-CN"/>
        </w:rPr>
        <w:t>制定</w:t>
      </w:r>
      <w:r>
        <w:rPr>
          <w:lang w:eastAsia="zh-CN"/>
        </w:rPr>
        <w:t>的有关</w:t>
      </w:r>
      <w:hyperlink r:id="rId151" w:history="1">
        <w:r>
          <w:rPr>
            <w:rFonts w:hint="eastAsia"/>
            <w:lang w:eastAsia="zh-CN"/>
          </w:rPr>
          <w:t>“</w:t>
        </w:r>
        <w:r w:rsidRPr="007307EB">
          <w:rPr>
            <w:lang w:eastAsia="zh-CN"/>
          </w:rPr>
          <w:t>将信息通信技术用于城市气候变化适应</w:t>
        </w:r>
        <w:r w:rsidRPr="000141F7">
          <w:rPr>
            <w:rFonts w:ascii="SimSun" w:hAnsi="SimSun" w:hint="eastAsia"/>
            <w:lang w:eastAsia="zh-CN"/>
          </w:rPr>
          <w:t>”</w:t>
        </w:r>
      </w:hyperlink>
      <w:r>
        <w:rPr>
          <w:rFonts w:hint="eastAsia"/>
          <w:lang w:eastAsia="zh-CN"/>
        </w:rPr>
        <w:t>的</w:t>
      </w:r>
      <w:r>
        <w:rPr>
          <w:lang w:eastAsia="zh-CN"/>
        </w:rPr>
        <w:t>技术报告</w:t>
      </w:r>
      <w:r>
        <w:rPr>
          <w:rFonts w:hint="eastAsia"/>
          <w:lang w:eastAsia="zh-CN"/>
        </w:rPr>
        <w:t>为</w:t>
      </w:r>
      <w:r>
        <w:rPr>
          <w:lang w:eastAsia="zh-CN"/>
        </w:rPr>
        <w:t>制定</w:t>
      </w:r>
      <w:r>
        <w:rPr>
          <w:lang w:eastAsia="zh-CN"/>
        </w:rPr>
        <w:t>ITU-T L.1503</w:t>
      </w:r>
      <w:r>
        <w:rPr>
          <w:rFonts w:hint="eastAsia"/>
          <w:lang w:eastAsia="zh-CN"/>
        </w:rPr>
        <w:t>建议书</w:t>
      </w:r>
      <w:r>
        <w:rPr>
          <w:rFonts w:ascii="SimSun" w:hAnsi="SimSun"/>
          <w:lang w:eastAsia="zh-CN"/>
        </w:rPr>
        <w:t>“</w:t>
      </w:r>
      <w:r>
        <w:rPr>
          <w:lang w:eastAsia="zh-CN"/>
        </w:rPr>
        <w:t>用于城市气候变化适应的信息通信技术</w:t>
      </w:r>
      <w:r w:rsidRPr="000141F7">
        <w:rPr>
          <w:rFonts w:ascii="SimSun" w:hAnsi="SimSun"/>
          <w:lang w:eastAsia="zh-CN"/>
        </w:rPr>
        <w:t>”</w:t>
      </w:r>
      <w:r>
        <w:rPr>
          <w:lang w:eastAsia="zh-CN"/>
        </w:rPr>
        <w:t>提供了基础。该</w:t>
      </w:r>
      <w:r>
        <w:rPr>
          <w:rFonts w:hint="eastAsia"/>
          <w:lang w:eastAsia="zh-CN"/>
        </w:rPr>
        <w:t>建议书</w:t>
      </w:r>
      <w:r>
        <w:rPr>
          <w:lang w:eastAsia="zh-CN"/>
        </w:rPr>
        <w:t>于</w:t>
      </w:r>
      <w:r>
        <w:rPr>
          <w:rFonts w:hint="eastAsia"/>
          <w:lang w:eastAsia="zh-CN"/>
        </w:rPr>
        <w:t>2015</w:t>
      </w:r>
      <w:r>
        <w:rPr>
          <w:rFonts w:hint="eastAsia"/>
          <w:lang w:eastAsia="zh-CN"/>
        </w:rPr>
        <w:t>年</w:t>
      </w:r>
      <w:r>
        <w:rPr>
          <w:rFonts w:hint="eastAsia"/>
          <w:lang w:eastAsia="zh-CN"/>
        </w:rPr>
        <w:t>10</w:t>
      </w:r>
      <w:r>
        <w:rPr>
          <w:rFonts w:hint="eastAsia"/>
          <w:lang w:eastAsia="zh-CN"/>
        </w:rPr>
        <w:t>月</w:t>
      </w:r>
      <w:r>
        <w:rPr>
          <w:lang w:eastAsia="zh-CN"/>
        </w:rPr>
        <w:t>获得同意并在制定过程中汲取了</w:t>
      </w:r>
      <w:r>
        <w:rPr>
          <w:lang w:eastAsia="zh-CN"/>
        </w:rPr>
        <w:t>UNFCCC</w:t>
      </w:r>
      <w:r>
        <w:rPr>
          <w:lang w:eastAsia="zh-CN"/>
        </w:rPr>
        <w:t>的意见。</w:t>
      </w:r>
    </w:p>
    <w:p w:rsidR="002D2046" w:rsidRDefault="002D2046" w:rsidP="002D2046">
      <w:pPr>
        <w:pStyle w:val="Heading2"/>
        <w:rPr>
          <w:lang w:eastAsia="zh-CN"/>
        </w:rPr>
      </w:pPr>
      <w:bookmarkStart w:id="637" w:name="_Toc464035604"/>
      <w:bookmarkStart w:id="638" w:name="_Toc465078424"/>
      <w:bookmarkStart w:id="639" w:name="_Toc465078863"/>
      <w:bookmarkStart w:id="640" w:name="_Toc465079809"/>
      <w:bookmarkStart w:id="641" w:name="_Toc465081831"/>
      <w:bookmarkStart w:id="642" w:name="_Toc465098911"/>
      <w:r>
        <w:rPr>
          <w:noProof/>
          <w:lang w:eastAsia="zh-CN"/>
        </w:rPr>
        <w:lastRenderedPageBreak/>
        <mc:AlternateContent>
          <mc:Choice Requires="wps">
            <w:drawing>
              <wp:anchor distT="91440" distB="91440" distL="114300" distR="114300" simplePos="0" relativeHeight="251697152" behindDoc="0" locked="0" layoutInCell="1" allowOverlap="1" wp14:anchorId="7B2370A0" wp14:editId="19A4B1BF">
                <wp:simplePos x="0" y="0"/>
                <wp:positionH relativeFrom="page">
                  <wp:align>center</wp:align>
                </wp:positionH>
                <wp:positionV relativeFrom="paragraph">
                  <wp:posOffset>274320</wp:posOffset>
                </wp:positionV>
                <wp:extent cx="3578225" cy="1064895"/>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064895"/>
                        </a:xfrm>
                        <a:prstGeom prst="rect">
                          <a:avLst/>
                        </a:prstGeom>
                        <a:noFill/>
                        <a:ln w="9525">
                          <a:noFill/>
                          <a:miter lim="800000"/>
                          <a:headEnd/>
                          <a:tailEnd/>
                        </a:ln>
                      </wps:spPr>
                      <wps:txbx>
                        <w:txbxContent>
                          <w:p w:rsidR="001A39F0" w:rsidRPr="00043DC7" w:rsidRDefault="001A39F0" w:rsidP="002D2046">
                            <w:pPr>
                              <w:pBdr>
                                <w:top w:val="single" w:sz="24" w:space="8" w:color="4F81BD"/>
                                <w:bottom w:val="single" w:sz="24" w:space="8" w:color="4F81BD"/>
                              </w:pBdr>
                              <w:rPr>
                                <w:rFonts w:ascii="STKaiti" w:eastAsia="KaiTi_GB2312" w:hAnsi="STKaiti"/>
                                <w:iCs/>
                                <w:color w:val="4F81BD"/>
                                <w:lang w:eastAsia="zh-CN"/>
                              </w:rPr>
                            </w:pPr>
                            <w:r w:rsidRPr="008041CE">
                              <w:rPr>
                                <w:rStyle w:val="Hyperlink"/>
                                <w:rFonts w:ascii="STKaiti" w:eastAsia="STKaiti" w:hAnsi="STKaiti" w:hint="eastAsia"/>
                                <w:lang w:eastAsia="zh-CN"/>
                              </w:rPr>
                              <w:t>“</w:t>
                            </w:r>
                            <w:hyperlink r:id="rId152" w:history="1">
                              <w:r w:rsidRPr="00F52B74">
                                <w:rPr>
                                  <w:rStyle w:val="Hyperlink"/>
                                  <w:rFonts w:ascii="STKaiti" w:eastAsia="STKaiti" w:hAnsi="STKaiti" w:hint="eastAsia"/>
                                  <w:lang w:eastAsia="zh-CN"/>
                                </w:rPr>
                                <w:t>塑造更具智能</w:t>
                              </w:r>
                            </w:hyperlink>
                            <w:r w:rsidRPr="008041CE">
                              <w:rPr>
                                <w:rStyle w:val="Hyperlink"/>
                                <w:rFonts w:ascii="STKaiti" w:eastAsia="STKaiti" w:hAnsi="STKaiti" w:hint="eastAsia"/>
                                <w:lang w:eastAsia="zh-CN"/>
                              </w:rPr>
                              <w:t>、更可持续的城市：为实现可持续发展目标而奋斗”</w:t>
                            </w:r>
                            <w:r w:rsidRPr="008041CE">
                              <w:rPr>
                                <w:rFonts w:ascii="STKaiti" w:eastAsia="STKaiti" w:hAnsi="STKaiti" w:hint="eastAsia"/>
                                <w:iCs/>
                                <w:color w:val="4F81BD"/>
                                <w:lang w:eastAsia="zh-CN"/>
                              </w:rPr>
                              <w:t>对由</w:t>
                            </w:r>
                            <w:r w:rsidRPr="008041CE">
                              <w:rPr>
                                <w:rFonts w:eastAsia="STKaiti"/>
                                <w:iCs/>
                                <w:color w:val="4F81BD"/>
                                <w:lang w:eastAsia="zh-CN"/>
                              </w:rPr>
                              <w:t>FG-SSC</w:t>
                            </w:r>
                            <w:r w:rsidRPr="008041CE">
                              <w:rPr>
                                <w:rFonts w:ascii="STKaiti" w:eastAsia="STKaiti" w:hAnsi="STKaiti" w:hint="eastAsia"/>
                                <w:iCs/>
                                <w:color w:val="4F81BD"/>
                                <w:lang w:eastAsia="zh-CN"/>
                              </w:rPr>
                              <w:t>完善的技术报告与技术规范进行了概括。</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B2370A0" id="_x0000_s1063" type="#_x0000_t202" style="position:absolute;left:0;text-align:left;margin-left:0;margin-top:21.6pt;width:281.75pt;height:83.85pt;z-index:25169715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" filled="f" stroked="f">
                <v:textbox style="mso-fit-shape-to-text:t">
                  <w:txbxContent>
                    <w:p w:rsidR="001A39F0" w:rsidRPr="00043DC7" w:rsidRDefault="001A39F0" w:rsidP="002D2046">
                      <w:pPr>
                        <w:pBdr>
                          <w:top w:val="single" w:sz="24" w:space="8" w:color="4F81BD"/>
                          <w:bottom w:val="single" w:sz="24" w:space="8" w:color="4F81BD"/>
                        </w:pBdr>
                        <w:rPr>
                          <w:rFonts w:ascii="STKaiti" w:eastAsia="KaiTi_GB2312" w:hAnsi="STKaiti"/>
                          <w:iCs/>
                          <w:color w:val="4F81BD"/>
                          <w:lang w:eastAsia="zh-CN"/>
                        </w:rPr>
                      </w:pPr>
                      <w:r w:rsidRPr="008041CE">
                        <w:rPr>
                          <w:rStyle w:val="Hyperlink"/>
                          <w:rFonts w:ascii="STKaiti" w:eastAsia="STKaiti" w:hAnsi="STKaiti" w:hint="eastAsia"/>
                          <w:lang w:eastAsia="zh-CN"/>
                        </w:rPr>
                        <w:t>“</w:t>
                      </w:r>
                      <w:hyperlink r:id="rId153" w:history="1">
                        <w:r w:rsidRPr="00F52B74">
                          <w:rPr>
                            <w:rStyle w:val="Hyperlink"/>
                            <w:rFonts w:ascii="STKaiti" w:eastAsia="STKaiti" w:hAnsi="STKaiti" w:hint="eastAsia"/>
                            <w:lang w:eastAsia="zh-CN"/>
                          </w:rPr>
                          <w:t>塑造更具智能</w:t>
                        </w:r>
                      </w:hyperlink>
                      <w:r w:rsidRPr="008041CE">
                        <w:rPr>
                          <w:rStyle w:val="Hyperlink"/>
                          <w:rFonts w:ascii="STKaiti" w:eastAsia="STKaiti" w:hAnsi="STKaiti" w:hint="eastAsia"/>
                          <w:lang w:eastAsia="zh-CN"/>
                        </w:rPr>
                        <w:t>、更可持续的城市：为实现可持续发展目标而奋斗”</w:t>
                      </w:r>
                      <w:r w:rsidRPr="008041CE">
                        <w:rPr>
                          <w:rFonts w:ascii="STKaiti" w:eastAsia="STKaiti" w:hAnsi="STKaiti" w:hint="eastAsia"/>
                          <w:iCs/>
                          <w:color w:val="4F81BD"/>
                          <w:lang w:eastAsia="zh-CN"/>
                        </w:rPr>
                        <w:t>对由</w:t>
                      </w:r>
                      <w:r w:rsidRPr="008041CE">
                        <w:rPr>
                          <w:rFonts w:eastAsia="STKaiti"/>
                          <w:iCs/>
                          <w:color w:val="4F81BD"/>
                          <w:lang w:eastAsia="zh-CN"/>
                        </w:rPr>
                        <w:t>FG-SSC</w:t>
                      </w:r>
                      <w:r w:rsidRPr="008041CE">
                        <w:rPr>
                          <w:rFonts w:ascii="STKaiti" w:eastAsia="STKaiti" w:hAnsi="STKaiti" w:hint="eastAsia"/>
                          <w:iCs/>
                          <w:color w:val="4F81BD"/>
                          <w:lang w:eastAsia="zh-CN"/>
                        </w:rPr>
                        <w:t>完善的技术报告与技术规范进行了概括。</w:t>
                      </w:r>
                    </w:p>
                  </w:txbxContent>
                </v:textbox>
                <w10:wrap type="topAndBottom" anchorx="page"/>
              </v:shape>
            </w:pict>
          </mc:Fallback>
        </mc:AlternateContent>
      </w:r>
      <w:r>
        <w:rPr>
          <w:lang w:eastAsia="zh-CN"/>
        </w:rPr>
        <w:t>13.5</w:t>
      </w:r>
      <w:r>
        <w:rPr>
          <w:lang w:eastAsia="zh-CN"/>
        </w:rPr>
        <w:tab/>
      </w:r>
      <w:bookmarkEnd w:id="637"/>
      <w:r>
        <w:rPr>
          <w:rFonts w:hint="eastAsia"/>
          <w:lang w:eastAsia="zh-CN"/>
        </w:rPr>
        <w:t>智能水管理</w:t>
      </w:r>
      <w:bookmarkEnd w:id="638"/>
      <w:bookmarkEnd w:id="639"/>
      <w:bookmarkEnd w:id="640"/>
      <w:bookmarkEnd w:id="641"/>
      <w:bookmarkEnd w:id="642"/>
    </w:p>
    <w:p w:rsidR="002D2046" w:rsidRPr="004024A6" w:rsidRDefault="002D2046" w:rsidP="002D2046">
      <w:pPr>
        <w:ind w:firstLineChars="200" w:firstLine="480"/>
        <w:rPr>
          <w:lang w:eastAsia="zh-CN"/>
        </w:rPr>
      </w:pPr>
      <w:r>
        <w:rPr>
          <w:rFonts w:hint="eastAsia"/>
          <w:lang w:eastAsia="zh-CN"/>
        </w:rPr>
        <w:t>自</w:t>
      </w:r>
      <w:r>
        <w:rPr>
          <w:rFonts w:hint="eastAsia"/>
          <w:lang w:eastAsia="zh-CN"/>
        </w:rPr>
        <w:t>2013</w:t>
      </w:r>
      <w:r>
        <w:rPr>
          <w:rFonts w:hint="eastAsia"/>
          <w:lang w:eastAsia="zh-CN"/>
        </w:rPr>
        <w:t>年</w:t>
      </w:r>
      <w:r>
        <w:rPr>
          <w:rFonts w:hint="eastAsia"/>
          <w:lang w:eastAsia="zh-CN"/>
        </w:rPr>
        <w:t>6</w:t>
      </w:r>
      <w:r>
        <w:rPr>
          <w:rFonts w:hint="eastAsia"/>
          <w:lang w:eastAsia="zh-CN"/>
        </w:rPr>
        <w:t>月至</w:t>
      </w:r>
      <w:r>
        <w:rPr>
          <w:rFonts w:hint="eastAsia"/>
          <w:lang w:eastAsia="zh-CN"/>
        </w:rPr>
        <w:t>2015</w:t>
      </w:r>
      <w:r>
        <w:rPr>
          <w:rFonts w:hint="eastAsia"/>
          <w:lang w:eastAsia="zh-CN"/>
        </w:rPr>
        <w:t>年</w:t>
      </w:r>
      <w:r>
        <w:rPr>
          <w:rFonts w:hint="eastAsia"/>
          <w:lang w:eastAsia="zh-CN"/>
        </w:rPr>
        <w:t>3</w:t>
      </w:r>
      <w:r>
        <w:rPr>
          <w:rFonts w:hint="eastAsia"/>
          <w:lang w:eastAsia="zh-CN"/>
        </w:rPr>
        <w:t>月，</w:t>
      </w:r>
      <w:hyperlink r:id="rId154" w:history="1">
        <w:r w:rsidRPr="00E90D99">
          <w:rPr>
            <w:rStyle w:val="Hyperlink"/>
            <w:lang w:eastAsia="zh-CN"/>
          </w:rPr>
          <w:t>ITU-T</w:t>
        </w:r>
        <w:r>
          <w:rPr>
            <w:rStyle w:val="Hyperlink"/>
            <w:rFonts w:hint="eastAsia"/>
            <w:lang w:eastAsia="zh-CN"/>
          </w:rPr>
          <w:t>智能</w:t>
        </w:r>
        <w:r>
          <w:rPr>
            <w:rStyle w:val="Hyperlink"/>
            <w:lang w:eastAsia="zh-CN"/>
          </w:rPr>
          <w:t>水</w:t>
        </w:r>
        <w:r>
          <w:rPr>
            <w:rStyle w:val="Hyperlink"/>
            <w:rFonts w:hint="eastAsia"/>
            <w:lang w:eastAsia="zh-CN"/>
          </w:rPr>
          <w:t>管理</w:t>
        </w:r>
        <w:r>
          <w:rPr>
            <w:rStyle w:val="Hyperlink"/>
            <w:lang w:eastAsia="zh-CN"/>
          </w:rPr>
          <w:t>焦点组</w:t>
        </w:r>
        <w:r>
          <w:rPr>
            <w:rStyle w:val="Hyperlink"/>
            <w:rFonts w:hint="eastAsia"/>
            <w:lang w:eastAsia="zh-CN"/>
          </w:rPr>
          <w:t>（</w:t>
        </w:r>
        <w:r w:rsidRPr="00E90D99">
          <w:rPr>
            <w:rStyle w:val="Hyperlink"/>
            <w:lang w:eastAsia="zh-CN"/>
          </w:rPr>
          <w:t>FG SWM</w:t>
        </w:r>
        <w:r>
          <w:rPr>
            <w:rStyle w:val="Hyperlink"/>
            <w:rFonts w:hint="eastAsia"/>
            <w:lang w:eastAsia="zh-CN"/>
          </w:rPr>
          <w:t>）</w:t>
        </w:r>
      </w:hyperlink>
      <w:r w:rsidRPr="000D790C">
        <w:rPr>
          <w:rFonts w:ascii="Arial" w:hAnsi="Arial" w:cs="Arial" w:hint="eastAsia"/>
          <w:lang w:eastAsia="zh-CN"/>
        </w:rPr>
        <w:t>为智能水管理经验交流共享、重要</w:t>
      </w:r>
      <w:r w:rsidRPr="000D790C">
        <w:rPr>
          <w:rFonts w:ascii="Arial" w:hAnsi="Arial" w:cs="Arial"/>
          <w:lang w:eastAsia="zh-CN"/>
        </w:rPr>
        <w:t>成果</w:t>
      </w:r>
      <w:r w:rsidRPr="000D790C">
        <w:rPr>
          <w:rFonts w:ascii="Arial" w:hAnsi="Arial" w:cs="Arial" w:hint="eastAsia"/>
          <w:lang w:eastAsia="zh-CN"/>
        </w:rPr>
        <w:t>的开发、展示、计划、政策及标准活动提供了一个平台</w:t>
      </w:r>
      <w:r>
        <w:rPr>
          <w:rFonts w:ascii="Arial" w:hAnsi="Arial" w:cs="Arial" w:hint="eastAsia"/>
          <w:color w:val="333333"/>
          <w:lang w:eastAsia="zh-CN"/>
        </w:rPr>
        <w:t>。</w:t>
      </w:r>
      <w:r>
        <w:rPr>
          <w:lang w:eastAsia="zh-CN"/>
        </w:rPr>
        <w:t>FG-SWM</w:t>
      </w:r>
      <w:r>
        <w:rPr>
          <w:rFonts w:hint="eastAsia"/>
          <w:lang w:eastAsia="zh-CN"/>
        </w:rPr>
        <w:t>与</w:t>
      </w:r>
      <w:r>
        <w:rPr>
          <w:lang w:eastAsia="zh-CN"/>
        </w:rPr>
        <w:t>FG SSC</w:t>
      </w:r>
      <w:r>
        <w:rPr>
          <w:rFonts w:hint="eastAsia"/>
          <w:lang w:eastAsia="zh-CN"/>
        </w:rPr>
        <w:t>展开密切合作。</w:t>
      </w:r>
    </w:p>
    <w:p w:rsidR="002D2046" w:rsidRDefault="002D2046" w:rsidP="002D2046">
      <w:pPr>
        <w:ind w:firstLineChars="200" w:firstLine="480"/>
        <w:rPr>
          <w:lang w:eastAsia="zh-CN"/>
        </w:rPr>
      </w:pPr>
      <w:r>
        <w:rPr>
          <w:lang w:eastAsia="zh-CN"/>
        </w:rPr>
        <w:t>FG SWM</w:t>
      </w:r>
      <w:r>
        <w:rPr>
          <w:rFonts w:hint="eastAsia"/>
          <w:lang w:eastAsia="zh-CN"/>
        </w:rPr>
        <w:t>的四项重大</w:t>
      </w:r>
      <w:r>
        <w:rPr>
          <w:rFonts w:ascii="Arial" w:hAnsi="Arial" w:cs="Arial"/>
          <w:lang w:eastAsia="zh-CN"/>
        </w:rPr>
        <w:t>成果：</w:t>
      </w:r>
    </w:p>
    <w:p w:rsidR="002D2046" w:rsidRPr="0098790C" w:rsidRDefault="002D2046" w:rsidP="002D2046">
      <w:pPr>
        <w:pStyle w:val="enumlev10"/>
        <w:rPr>
          <w:lang w:eastAsia="zh-CN"/>
        </w:rPr>
      </w:pPr>
      <w:r>
        <w:rPr>
          <w:lang w:eastAsia="zh-CN"/>
        </w:rPr>
        <w:t>•</w:t>
      </w:r>
      <w:r>
        <w:rPr>
          <w:lang w:eastAsia="zh-CN"/>
        </w:rPr>
        <w:tab/>
      </w:r>
      <w:r w:rsidRPr="0098790C">
        <w:rPr>
          <w:rFonts w:hint="eastAsia"/>
          <w:lang w:eastAsia="zh-CN"/>
        </w:rPr>
        <w:t>技术报告“</w:t>
      </w:r>
      <w:r w:rsidRPr="0098790C">
        <w:rPr>
          <w:lang w:eastAsia="zh-CN"/>
        </w:rPr>
        <w:t>ICT</w:t>
      </w:r>
      <w:r w:rsidRPr="0098790C">
        <w:rPr>
          <w:rFonts w:hint="eastAsia"/>
          <w:lang w:eastAsia="zh-CN"/>
        </w:rPr>
        <w:t>在水资源管理中的作用</w:t>
      </w:r>
      <w:r w:rsidRPr="000141F7">
        <w:rPr>
          <w:rFonts w:ascii="SimSun" w:hAnsi="SimSun" w:hint="eastAsia"/>
          <w:lang w:eastAsia="zh-CN"/>
        </w:rPr>
        <w:t>”</w:t>
      </w:r>
    </w:p>
    <w:p w:rsidR="002D2046" w:rsidRPr="0098790C" w:rsidRDefault="002D2046" w:rsidP="002D2046">
      <w:pPr>
        <w:pStyle w:val="enumlev10"/>
        <w:rPr>
          <w:lang w:eastAsia="zh-CN"/>
        </w:rPr>
      </w:pPr>
      <w:r>
        <w:rPr>
          <w:lang w:eastAsia="zh-CN"/>
        </w:rPr>
        <w:t>•</w:t>
      </w:r>
      <w:r>
        <w:rPr>
          <w:lang w:eastAsia="zh-CN"/>
        </w:rPr>
        <w:tab/>
      </w:r>
      <w:r w:rsidRPr="0098790C">
        <w:rPr>
          <w:rFonts w:hint="eastAsia"/>
          <w:lang w:eastAsia="zh-CN"/>
        </w:rPr>
        <w:t>技术报告“水感知和早期预警系统的要求</w:t>
      </w:r>
      <w:r w:rsidRPr="000141F7">
        <w:rPr>
          <w:rFonts w:ascii="SimSun" w:hAnsi="SimSun" w:hint="eastAsia"/>
          <w:lang w:eastAsia="zh-CN"/>
        </w:rPr>
        <w:t>”</w:t>
      </w:r>
    </w:p>
    <w:p w:rsidR="002D2046" w:rsidRPr="0098790C" w:rsidRDefault="002D2046" w:rsidP="002D2046">
      <w:pPr>
        <w:pStyle w:val="enumlev10"/>
        <w:rPr>
          <w:lang w:eastAsia="zh-CN"/>
        </w:rPr>
      </w:pPr>
      <w:r>
        <w:rPr>
          <w:lang w:eastAsia="zh-CN"/>
        </w:rPr>
        <w:t>•</w:t>
      </w:r>
      <w:r>
        <w:rPr>
          <w:lang w:eastAsia="zh-CN"/>
        </w:rPr>
        <w:tab/>
      </w:r>
      <w:r w:rsidRPr="0098790C">
        <w:rPr>
          <w:rFonts w:hint="eastAsia"/>
          <w:lang w:eastAsia="zh-CN"/>
        </w:rPr>
        <w:t>技术报告“智慧水管理</w:t>
      </w:r>
      <w:r w:rsidRPr="0098790C">
        <w:rPr>
          <w:rFonts w:hint="eastAsia"/>
          <w:lang w:eastAsia="zh-CN"/>
        </w:rPr>
        <w:t xml:space="preserve"> </w:t>
      </w:r>
      <w:r w:rsidRPr="0098790C">
        <w:rPr>
          <w:lang w:eastAsia="zh-CN"/>
        </w:rPr>
        <w:t xml:space="preserve">– </w:t>
      </w:r>
      <w:r w:rsidRPr="0098790C">
        <w:rPr>
          <w:rFonts w:hint="eastAsia"/>
          <w:lang w:eastAsia="zh-CN"/>
        </w:rPr>
        <w:t>全球举措和关键利益攸关方</w:t>
      </w:r>
      <w:r w:rsidRPr="000141F7">
        <w:rPr>
          <w:rFonts w:ascii="SimSun" w:hAnsi="SimSun" w:hint="eastAsia"/>
          <w:lang w:eastAsia="zh-CN"/>
        </w:rPr>
        <w:t>”</w:t>
      </w:r>
    </w:p>
    <w:p w:rsidR="002D2046" w:rsidRPr="0098790C" w:rsidRDefault="002D2046" w:rsidP="002D2046">
      <w:pPr>
        <w:pStyle w:val="enumlev10"/>
        <w:rPr>
          <w:lang w:eastAsia="zh-CN"/>
        </w:rPr>
      </w:pPr>
      <w:r>
        <w:rPr>
          <w:lang w:eastAsia="zh-CN"/>
        </w:rPr>
        <w:t>•</w:t>
      </w:r>
      <w:r>
        <w:rPr>
          <w:lang w:eastAsia="zh-CN"/>
        </w:rPr>
        <w:tab/>
      </w:r>
      <w:r w:rsidRPr="0098790C">
        <w:rPr>
          <w:rFonts w:hint="eastAsia"/>
          <w:lang w:eastAsia="zh-CN"/>
        </w:rPr>
        <w:t>技术报告“智慧水管理的标准化差距分析</w:t>
      </w:r>
      <w:r w:rsidRPr="000141F7">
        <w:rPr>
          <w:rFonts w:ascii="SimSun" w:hAnsi="SimSun" w:hint="eastAsia"/>
          <w:lang w:eastAsia="zh-CN"/>
        </w:rPr>
        <w:t>”</w:t>
      </w:r>
    </w:p>
    <w:p w:rsidR="002D2046" w:rsidRDefault="002D2046" w:rsidP="002D2046">
      <w:pPr>
        <w:pStyle w:val="Heading2"/>
        <w:rPr>
          <w:lang w:eastAsia="zh-CN"/>
        </w:rPr>
      </w:pPr>
      <w:bookmarkStart w:id="643" w:name="_Toc464035605"/>
      <w:bookmarkStart w:id="644" w:name="_Toc465078425"/>
      <w:bookmarkStart w:id="645" w:name="_Toc465078864"/>
      <w:bookmarkStart w:id="646" w:name="_Toc465079810"/>
      <w:bookmarkStart w:id="647" w:name="_Toc465081832"/>
      <w:bookmarkStart w:id="648" w:name="_Toc465098912"/>
      <w:r>
        <w:rPr>
          <w:lang w:eastAsia="zh-CN"/>
        </w:rPr>
        <w:t>13.6</w:t>
      </w:r>
      <w:r>
        <w:rPr>
          <w:lang w:eastAsia="zh-CN"/>
        </w:rPr>
        <w:tab/>
      </w:r>
      <w:bookmarkEnd w:id="643"/>
      <w:r w:rsidRPr="009D7DC6">
        <w:rPr>
          <w:lang w:eastAsia="zh-CN"/>
        </w:rPr>
        <w:t>缩小创新到标准之间距离</w:t>
      </w:r>
      <w:bookmarkEnd w:id="644"/>
      <w:bookmarkEnd w:id="645"/>
      <w:bookmarkEnd w:id="646"/>
      <w:bookmarkEnd w:id="647"/>
      <w:bookmarkEnd w:id="648"/>
    </w:p>
    <w:p w:rsidR="002D2046" w:rsidRPr="007A036A" w:rsidRDefault="002D2046" w:rsidP="002D2046">
      <w:pPr>
        <w:ind w:firstLineChars="200" w:firstLine="480"/>
        <w:rPr>
          <w:lang w:eastAsia="zh-CN"/>
        </w:rPr>
      </w:pPr>
      <w:r>
        <w:rPr>
          <w:rFonts w:hint="eastAsia"/>
          <w:lang w:eastAsia="zh-CN"/>
        </w:rPr>
        <w:t>自</w:t>
      </w:r>
      <w:r>
        <w:rPr>
          <w:lang w:eastAsia="zh-CN"/>
        </w:rPr>
        <w:t>2012</w:t>
      </w:r>
      <w:r>
        <w:rPr>
          <w:rFonts w:hint="eastAsia"/>
          <w:lang w:eastAsia="zh-CN"/>
        </w:rPr>
        <w:t>年</w:t>
      </w:r>
      <w:r>
        <w:rPr>
          <w:lang w:eastAsia="zh-CN"/>
        </w:rPr>
        <w:t>1</w:t>
      </w:r>
      <w:r>
        <w:rPr>
          <w:rFonts w:hint="eastAsia"/>
          <w:lang w:eastAsia="zh-CN"/>
        </w:rPr>
        <w:t>月至</w:t>
      </w:r>
      <w:r>
        <w:rPr>
          <w:lang w:eastAsia="zh-CN"/>
        </w:rPr>
        <w:t>2015</w:t>
      </w:r>
      <w:r>
        <w:rPr>
          <w:rFonts w:hint="eastAsia"/>
          <w:lang w:eastAsia="zh-CN"/>
        </w:rPr>
        <w:t>年</w:t>
      </w:r>
      <w:r>
        <w:rPr>
          <w:lang w:eastAsia="zh-CN"/>
        </w:rPr>
        <w:t>5</w:t>
      </w:r>
      <w:r>
        <w:rPr>
          <w:rFonts w:hint="eastAsia"/>
          <w:lang w:eastAsia="zh-CN"/>
        </w:rPr>
        <w:t>月，</w:t>
      </w:r>
      <w:hyperlink r:id="rId155" w:history="1">
        <w:r w:rsidRPr="00E90D99">
          <w:rPr>
            <w:rStyle w:val="Hyperlink"/>
            <w:lang w:eastAsia="zh-CN"/>
          </w:rPr>
          <w:t>ITU-T</w:t>
        </w:r>
        <w:r>
          <w:rPr>
            <w:rStyle w:val="Hyperlink"/>
            <w:rFonts w:hint="eastAsia"/>
            <w:lang w:eastAsia="zh-CN"/>
          </w:rPr>
          <w:t>缩小</w:t>
        </w:r>
        <w:r>
          <w:rPr>
            <w:rStyle w:val="Hyperlink"/>
            <w:lang w:eastAsia="zh-CN"/>
          </w:rPr>
          <w:t>城乡差距焦点组：从创新到标准（</w:t>
        </w:r>
        <w:r>
          <w:rPr>
            <w:rStyle w:val="Hyperlink"/>
            <w:lang w:eastAsia="zh-CN"/>
          </w:rPr>
          <w:t>FG</w:t>
        </w:r>
        <w:r>
          <w:rPr>
            <w:rStyle w:val="Hyperlink"/>
            <w:lang w:eastAsia="zh-CN"/>
          </w:rPr>
          <w:t>创新）的</w:t>
        </w:r>
      </w:hyperlink>
      <w:r>
        <w:rPr>
          <w:rStyle w:val="high-light-bg4"/>
          <w:rFonts w:ascii="Arial" w:hAnsi="Arial" w:cs="Arial"/>
          <w:lang w:eastAsia="zh-CN"/>
        </w:rPr>
        <w:t>工作记录和分析</w:t>
      </w:r>
      <w:r>
        <w:rPr>
          <w:rStyle w:val="high-light-bg4"/>
          <w:rFonts w:ascii="Arial" w:hAnsi="Arial" w:cs="Arial" w:hint="eastAsia"/>
          <w:lang w:eastAsia="zh-CN"/>
        </w:rPr>
        <w:t>了</w:t>
      </w:r>
      <w:r w:rsidRPr="00724710">
        <w:rPr>
          <w:rStyle w:val="high-light-bg4"/>
          <w:lang w:eastAsia="zh-CN"/>
        </w:rPr>
        <w:t>ICT</w:t>
      </w:r>
      <w:r>
        <w:rPr>
          <w:rStyle w:val="high-light-bg4"/>
          <w:rFonts w:ascii="Arial" w:hAnsi="Arial" w:cs="Arial"/>
          <w:lang w:eastAsia="zh-CN"/>
        </w:rPr>
        <w:t>创新</w:t>
      </w:r>
      <w:r>
        <w:rPr>
          <w:rStyle w:val="high-light-bg4"/>
          <w:rFonts w:ascii="Arial" w:hAnsi="Arial" w:cs="Arial" w:hint="eastAsia"/>
          <w:lang w:eastAsia="zh-CN"/>
        </w:rPr>
        <w:t>的</w:t>
      </w:r>
      <w:r>
        <w:rPr>
          <w:rStyle w:val="high-light-bg4"/>
          <w:rFonts w:ascii="Arial" w:hAnsi="Arial" w:cs="Arial"/>
          <w:lang w:eastAsia="zh-CN"/>
        </w:rPr>
        <w:t>成功案例</w:t>
      </w:r>
      <w:r>
        <w:rPr>
          <w:rStyle w:val="high-light-bg4"/>
          <w:rFonts w:ascii="Arial" w:hAnsi="Arial" w:cs="Arial" w:hint="eastAsia"/>
          <w:lang w:eastAsia="zh-CN"/>
        </w:rPr>
        <w:t>并</w:t>
      </w:r>
      <w:r>
        <w:rPr>
          <w:rStyle w:val="high-light-bg4"/>
          <w:rFonts w:ascii="Arial" w:hAnsi="Arial" w:cs="Arial"/>
          <w:lang w:eastAsia="zh-CN"/>
        </w:rPr>
        <w:t>确定相关</w:t>
      </w:r>
      <w:r>
        <w:rPr>
          <w:rStyle w:val="high-light-bg4"/>
          <w:rFonts w:ascii="Arial" w:hAnsi="Arial" w:cs="Arial" w:hint="eastAsia"/>
          <w:lang w:eastAsia="zh-CN"/>
        </w:rPr>
        <w:t>的</w:t>
      </w:r>
      <w:r>
        <w:rPr>
          <w:rStyle w:val="high-light-bg4"/>
          <w:rFonts w:ascii="Arial" w:hAnsi="Arial" w:cs="Arial"/>
          <w:lang w:eastAsia="zh-CN"/>
        </w:rPr>
        <w:t>标准差</w:t>
      </w:r>
      <w:r>
        <w:rPr>
          <w:rStyle w:val="high-light-bg4"/>
          <w:rFonts w:ascii="Arial" w:hAnsi="Arial" w:cs="Arial" w:hint="eastAsia"/>
          <w:lang w:eastAsia="zh-CN"/>
        </w:rPr>
        <w:t>，这些标准差</w:t>
      </w:r>
      <w:r>
        <w:rPr>
          <w:rStyle w:val="high-light-bg4"/>
          <w:rFonts w:ascii="Arial" w:hAnsi="Arial" w:cs="Arial"/>
          <w:lang w:eastAsia="zh-CN"/>
        </w:rPr>
        <w:t>可以</w:t>
      </w:r>
      <w:r>
        <w:rPr>
          <w:rStyle w:val="high-light-bg4"/>
          <w:rFonts w:ascii="Arial" w:hAnsi="Arial" w:cs="Arial" w:hint="eastAsia"/>
          <w:lang w:eastAsia="zh-CN"/>
        </w:rPr>
        <w:t>引领</w:t>
      </w:r>
      <w:r>
        <w:rPr>
          <w:lang w:eastAsia="zh-CN"/>
        </w:rPr>
        <w:t>ITU-T</w:t>
      </w:r>
      <w:r>
        <w:rPr>
          <w:rFonts w:hint="eastAsia"/>
          <w:lang w:eastAsia="zh-CN"/>
        </w:rPr>
        <w:t>的新研究项目。</w:t>
      </w:r>
      <w:r>
        <w:rPr>
          <w:rFonts w:ascii="Verdana" w:hAnsi="Verdana"/>
          <w:color w:val="000000"/>
          <w:szCs w:val="24"/>
          <w:lang w:eastAsia="zh-Hans"/>
        </w:rPr>
        <w:t>此焦点组为认可与确定可能受益于标准化工作的发展中国家的新兴创新提供了初步平台。</w:t>
      </w:r>
    </w:p>
    <w:p w:rsidR="002D2046" w:rsidRPr="00724710" w:rsidRDefault="002D2046" w:rsidP="002D2046">
      <w:pPr>
        <w:ind w:firstLineChars="200" w:firstLine="480"/>
        <w:rPr>
          <w:lang w:eastAsia="zh-CN"/>
        </w:rPr>
      </w:pPr>
      <w:r w:rsidRPr="00724710">
        <w:rPr>
          <w:lang w:eastAsia="zh-CN"/>
        </w:rPr>
        <w:t>FG</w:t>
      </w:r>
      <w:r w:rsidRPr="00724710">
        <w:rPr>
          <w:lang w:eastAsia="zh-CN"/>
        </w:rPr>
        <w:t>创新发布</w:t>
      </w:r>
      <w:r w:rsidRPr="00724710">
        <w:rPr>
          <w:rFonts w:hint="eastAsia"/>
          <w:lang w:eastAsia="zh-CN"/>
        </w:rPr>
        <w:t>了</w:t>
      </w:r>
      <w:r w:rsidRPr="00724710">
        <w:rPr>
          <w:lang w:eastAsia="zh-CN"/>
        </w:rPr>
        <w:t>两</w:t>
      </w:r>
      <w:r w:rsidRPr="00724710">
        <w:rPr>
          <w:rFonts w:hint="eastAsia"/>
          <w:lang w:eastAsia="zh-CN"/>
        </w:rPr>
        <w:t>项重大成果作为对活动的总结</w:t>
      </w:r>
      <w:r w:rsidRPr="00724710">
        <w:rPr>
          <w:lang w:eastAsia="zh-CN"/>
        </w:rPr>
        <w:t>：</w:t>
      </w:r>
    </w:p>
    <w:p w:rsidR="002D2046" w:rsidRPr="00366841" w:rsidRDefault="002D2046" w:rsidP="002D2046">
      <w:pPr>
        <w:pStyle w:val="enumlev10"/>
        <w:rPr>
          <w:rFonts w:ascii="Arial" w:hAnsi="Arial" w:cs="Arial"/>
          <w:lang w:eastAsia="zh-CN"/>
        </w:rPr>
      </w:pPr>
      <w:r>
        <w:rPr>
          <w:lang w:eastAsia="zh-CN"/>
        </w:rPr>
        <w:t>•</w:t>
      </w:r>
      <w:r>
        <w:rPr>
          <w:lang w:eastAsia="zh-CN"/>
        </w:rPr>
        <w:tab/>
      </w:r>
      <w:hyperlink r:id="rId156" w:history="1">
        <w:r w:rsidRPr="00724710">
          <w:rPr>
            <w:rFonts w:hint="eastAsia"/>
            <w:lang w:eastAsia="zh-CN"/>
          </w:rPr>
          <w:t>发展中国家</w:t>
        </w:r>
        <w:r w:rsidRPr="00724710">
          <w:rPr>
            <w:rFonts w:hint="eastAsia"/>
            <w:lang w:eastAsia="zh-CN"/>
          </w:rPr>
          <w:t>ICT</w:t>
        </w:r>
        <w:r w:rsidRPr="00724710">
          <w:rPr>
            <w:rFonts w:hint="eastAsia"/>
            <w:lang w:eastAsia="zh-CN"/>
          </w:rPr>
          <w:t>创新成功案例</w:t>
        </w:r>
      </w:hyperlink>
    </w:p>
    <w:p w:rsidR="002D2046" w:rsidRPr="00724710" w:rsidRDefault="002D2046" w:rsidP="002D2046">
      <w:pPr>
        <w:pStyle w:val="enumlev10"/>
        <w:rPr>
          <w:lang w:eastAsia="zh-CN"/>
        </w:rPr>
      </w:pPr>
      <w:r>
        <w:rPr>
          <w:lang w:eastAsia="zh-CN"/>
        </w:rPr>
        <w:t>•</w:t>
      </w:r>
      <w:r>
        <w:rPr>
          <w:lang w:eastAsia="zh-CN"/>
        </w:rPr>
        <w:tab/>
      </w:r>
      <w:hyperlink r:id="rId157" w:history="1">
        <w:r w:rsidRPr="00724710">
          <w:rPr>
            <w:rFonts w:hint="eastAsia"/>
            <w:lang w:eastAsia="zh-CN"/>
          </w:rPr>
          <w:t>ITU-T</w:t>
        </w:r>
        <w:r w:rsidRPr="00724710">
          <w:rPr>
            <w:rFonts w:hint="eastAsia"/>
            <w:lang w:eastAsia="zh-CN"/>
          </w:rPr>
          <w:t>研究组新标准化活动</w:t>
        </w:r>
      </w:hyperlink>
    </w:p>
    <w:p w:rsidR="002D2046" w:rsidRDefault="002D2046" w:rsidP="002D2046">
      <w:pPr>
        <w:pStyle w:val="Heading2"/>
        <w:rPr>
          <w:lang w:eastAsia="zh-CN"/>
        </w:rPr>
      </w:pPr>
      <w:bookmarkStart w:id="649" w:name="_Toc464035606"/>
      <w:bookmarkStart w:id="650" w:name="_Toc465078426"/>
      <w:bookmarkStart w:id="651" w:name="_Toc465078865"/>
      <w:bookmarkStart w:id="652" w:name="_Toc465079811"/>
      <w:bookmarkStart w:id="653" w:name="_Toc465081833"/>
      <w:bookmarkStart w:id="654" w:name="_Toc465098913"/>
      <w:r>
        <w:rPr>
          <w:lang w:eastAsia="zh-CN"/>
        </w:rPr>
        <w:t>13.7</w:t>
      </w:r>
      <w:r>
        <w:rPr>
          <w:lang w:eastAsia="zh-CN"/>
        </w:rPr>
        <w:tab/>
      </w:r>
      <w:r>
        <w:rPr>
          <w:rFonts w:hint="eastAsia"/>
          <w:lang w:eastAsia="zh-CN"/>
        </w:rPr>
        <w:t>赈灾系统、</w:t>
      </w:r>
      <w:bookmarkEnd w:id="649"/>
      <w:r>
        <w:rPr>
          <w:rFonts w:hint="eastAsia"/>
          <w:lang w:eastAsia="zh-CN"/>
        </w:rPr>
        <w:t>网络弹性与修复</w:t>
      </w:r>
      <w:bookmarkEnd w:id="650"/>
      <w:bookmarkEnd w:id="651"/>
      <w:bookmarkEnd w:id="652"/>
      <w:bookmarkEnd w:id="653"/>
      <w:bookmarkEnd w:id="654"/>
    </w:p>
    <w:p w:rsidR="002D2046" w:rsidRDefault="002D2046" w:rsidP="002D2046">
      <w:pPr>
        <w:ind w:firstLineChars="200" w:firstLine="480"/>
        <w:rPr>
          <w:lang w:eastAsia="zh-CN"/>
        </w:rPr>
      </w:pPr>
      <w:r w:rsidRPr="00724710">
        <w:rPr>
          <w:rFonts w:hint="eastAsia"/>
          <w:lang w:eastAsia="zh-CN"/>
        </w:rPr>
        <w:t>活跃在</w:t>
      </w:r>
      <w:r w:rsidRPr="00724710">
        <w:rPr>
          <w:rFonts w:hint="eastAsia"/>
          <w:lang w:eastAsia="zh-CN"/>
        </w:rPr>
        <w:t>2012</w:t>
      </w:r>
      <w:r w:rsidRPr="00724710">
        <w:rPr>
          <w:rFonts w:hint="eastAsia"/>
          <w:lang w:eastAsia="zh-CN"/>
        </w:rPr>
        <w:t>年</w:t>
      </w:r>
      <w:r w:rsidRPr="00724710">
        <w:rPr>
          <w:rFonts w:hint="eastAsia"/>
          <w:lang w:eastAsia="zh-CN"/>
        </w:rPr>
        <w:t>1</w:t>
      </w:r>
      <w:r w:rsidRPr="00724710">
        <w:rPr>
          <w:rFonts w:hint="eastAsia"/>
          <w:lang w:eastAsia="zh-CN"/>
        </w:rPr>
        <w:t>月至</w:t>
      </w:r>
      <w:r w:rsidRPr="00724710">
        <w:rPr>
          <w:rFonts w:hint="eastAsia"/>
          <w:lang w:eastAsia="zh-CN"/>
        </w:rPr>
        <w:t>2014</w:t>
      </w:r>
      <w:r w:rsidRPr="00724710">
        <w:rPr>
          <w:rFonts w:hint="eastAsia"/>
          <w:lang w:eastAsia="zh-CN"/>
        </w:rPr>
        <w:t>年</w:t>
      </w:r>
      <w:r w:rsidRPr="00724710">
        <w:rPr>
          <w:rFonts w:hint="eastAsia"/>
          <w:lang w:eastAsia="zh-CN"/>
        </w:rPr>
        <w:t>6</w:t>
      </w:r>
      <w:r>
        <w:rPr>
          <w:rFonts w:ascii="Calibri" w:hAnsi="Calibri" w:cs="Calibri" w:hint="eastAsia"/>
          <w:lang w:eastAsia="zh-CN"/>
        </w:rPr>
        <w:t>月，</w:t>
      </w:r>
      <w:hyperlink r:id="rId158" w:history="1">
        <w:r w:rsidRPr="00E90D99">
          <w:rPr>
            <w:rStyle w:val="Hyperlink"/>
            <w:lang w:eastAsia="zh-CN"/>
          </w:rPr>
          <w:t>ITU-T</w:t>
        </w:r>
        <w:r>
          <w:rPr>
            <w:rStyle w:val="Hyperlink"/>
            <w:rFonts w:hint="eastAsia"/>
            <w:lang w:eastAsia="zh-CN"/>
          </w:rPr>
          <w:t>赈灾</w:t>
        </w:r>
        <w:r>
          <w:rPr>
            <w:rStyle w:val="Hyperlink"/>
            <w:lang w:eastAsia="zh-CN"/>
          </w:rPr>
          <w:t>系统、网络适应性和恢复焦点组（</w:t>
        </w:r>
        <w:r w:rsidRPr="00484298">
          <w:rPr>
            <w:rStyle w:val="Hyperlink"/>
            <w:lang w:eastAsia="zh-CN"/>
          </w:rPr>
          <w:t>FG-DR&amp;NRR</w:t>
        </w:r>
        <w:r>
          <w:rPr>
            <w:rStyle w:val="Hyperlink"/>
            <w:rFonts w:hint="eastAsia"/>
            <w:lang w:eastAsia="zh-CN"/>
          </w:rPr>
          <w:t>）已完成</w:t>
        </w:r>
        <w:r>
          <w:rPr>
            <w:rStyle w:val="Hyperlink"/>
            <w:lang w:eastAsia="zh-CN"/>
          </w:rPr>
          <w:t>其工作</w:t>
        </w:r>
      </w:hyperlink>
      <w:r>
        <w:rPr>
          <w:rFonts w:ascii="Calibri" w:hAnsi="Calibri" w:cs="Calibri"/>
          <w:lang w:eastAsia="zh-CN"/>
        </w:rPr>
        <w:t>，</w:t>
      </w:r>
      <w:r>
        <w:rPr>
          <w:rFonts w:ascii="Calibri" w:hAnsi="Calibri" w:cs="Calibri" w:hint="eastAsia"/>
          <w:lang w:eastAsia="zh-CN"/>
        </w:rPr>
        <w:t>发布的</w:t>
      </w:r>
      <w:r w:rsidRPr="00724710">
        <w:rPr>
          <w:rFonts w:hint="eastAsia"/>
          <w:lang w:eastAsia="zh-CN"/>
        </w:rPr>
        <w:t>8</w:t>
      </w:r>
      <w:r w:rsidRPr="00724710">
        <w:rPr>
          <w:rFonts w:hint="eastAsia"/>
          <w:lang w:eastAsia="zh-CN"/>
        </w:rPr>
        <w:t>份</w:t>
      </w:r>
      <w:r w:rsidRPr="00724710">
        <w:rPr>
          <w:lang w:eastAsia="zh-CN"/>
        </w:rPr>
        <w:t>技术报告</w:t>
      </w:r>
      <w:r w:rsidRPr="00724710">
        <w:rPr>
          <w:rFonts w:hint="eastAsia"/>
          <w:lang w:eastAsia="zh-CN"/>
        </w:rPr>
        <w:t>已纳入</w:t>
      </w:r>
      <w:r w:rsidRPr="00724710">
        <w:rPr>
          <w:rFonts w:hint="eastAsia"/>
          <w:lang w:eastAsia="zh-CN"/>
        </w:rPr>
        <w:t>ITU</w:t>
      </w:r>
      <w:r w:rsidRPr="00724710">
        <w:rPr>
          <w:lang w:eastAsia="zh-CN"/>
        </w:rPr>
        <w:t>-T</w:t>
      </w:r>
      <w:r w:rsidRPr="00724710">
        <w:rPr>
          <w:rFonts w:hint="eastAsia"/>
          <w:lang w:eastAsia="zh-CN"/>
        </w:rPr>
        <w:t>研究</w:t>
      </w:r>
      <w:r w:rsidRPr="00724710">
        <w:rPr>
          <w:lang w:eastAsia="zh-CN"/>
        </w:rPr>
        <w:t>组</w:t>
      </w:r>
      <w:r w:rsidRPr="00724710">
        <w:rPr>
          <w:rFonts w:hint="eastAsia"/>
          <w:lang w:eastAsia="zh-CN"/>
        </w:rPr>
        <w:t>特别是第</w:t>
      </w:r>
      <w:r w:rsidRPr="00724710">
        <w:rPr>
          <w:rFonts w:hint="eastAsia"/>
          <w:lang w:eastAsia="zh-CN"/>
        </w:rPr>
        <w:t>2</w:t>
      </w:r>
      <w:r w:rsidRPr="00724710">
        <w:rPr>
          <w:rFonts w:hint="eastAsia"/>
          <w:lang w:eastAsia="zh-CN"/>
        </w:rPr>
        <w:t>和</w:t>
      </w:r>
      <w:r w:rsidRPr="00724710">
        <w:rPr>
          <w:rFonts w:hint="eastAsia"/>
          <w:lang w:eastAsia="zh-CN"/>
        </w:rPr>
        <w:t>15</w:t>
      </w:r>
      <w:r w:rsidRPr="00724710">
        <w:rPr>
          <w:rFonts w:hint="eastAsia"/>
          <w:lang w:eastAsia="zh-CN"/>
        </w:rPr>
        <w:t>研究组</w:t>
      </w:r>
      <w:r w:rsidRPr="00724710">
        <w:rPr>
          <w:lang w:eastAsia="zh-CN"/>
        </w:rPr>
        <w:t>的相关标准化工作中。这些</w:t>
      </w:r>
      <w:r w:rsidRPr="00724710">
        <w:rPr>
          <w:rFonts w:hint="eastAsia"/>
          <w:lang w:eastAsia="zh-CN"/>
        </w:rPr>
        <w:t>报告</w:t>
      </w:r>
      <w:r w:rsidRPr="00724710">
        <w:rPr>
          <w:lang w:eastAsia="zh-CN"/>
        </w:rPr>
        <w:t>综合反映了应急通信基础的技术框架</w:t>
      </w:r>
      <w:r w:rsidRPr="00724710">
        <w:rPr>
          <w:rFonts w:hint="eastAsia"/>
          <w:lang w:eastAsia="zh-CN"/>
        </w:rPr>
        <w:t>观点</w:t>
      </w:r>
      <w:r w:rsidRPr="00724710">
        <w:rPr>
          <w:lang w:eastAsia="zh-CN"/>
        </w:rPr>
        <w:t>以及正在出现的标准化需求。</w:t>
      </w:r>
      <w:r w:rsidRPr="00724710">
        <w:rPr>
          <w:rStyle w:val="high-light-bg4"/>
          <w:lang w:eastAsia="zh-CN"/>
        </w:rPr>
        <w:t>这些报告</w:t>
      </w:r>
      <w:r w:rsidRPr="00724710">
        <w:rPr>
          <w:rStyle w:val="high-light-bg4"/>
          <w:rFonts w:hint="eastAsia"/>
          <w:lang w:eastAsia="zh-CN"/>
        </w:rPr>
        <w:t>刺激了</w:t>
      </w:r>
      <w:r w:rsidRPr="00724710">
        <w:rPr>
          <w:rStyle w:val="high-light-bg4"/>
          <w:lang w:eastAsia="zh-CN"/>
        </w:rPr>
        <w:t>ITU-T</w:t>
      </w:r>
      <w:r w:rsidRPr="00724710">
        <w:rPr>
          <w:rStyle w:val="high-light-bg4"/>
          <w:lang w:eastAsia="zh-CN"/>
        </w:rPr>
        <w:t>研究组</w:t>
      </w:r>
      <w:r w:rsidRPr="00724710">
        <w:rPr>
          <w:rStyle w:val="high-light-bg4"/>
          <w:rFonts w:hint="eastAsia"/>
          <w:lang w:eastAsia="zh-CN"/>
        </w:rPr>
        <w:t>的相关标准工作</w:t>
      </w:r>
      <w:r w:rsidRPr="00724710">
        <w:rPr>
          <w:rStyle w:val="high-light-bg4"/>
          <w:lang w:eastAsia="zh-CN"/>
        </w:rPr>
        <w:t>，特别是</w:t>
      </w:r>
      <w:r w:rsidRPr="00724710">
        <w:rPr>
          <w:rStyle w:val="high-light-bg4"/>
          <w:lang w:eastAsia="zh-CN"/>
        </w:rPr>
        <w:t>ITU-T</w:t>
      </w:r>
      <w:r w:rsidRPr="00724710">
        <w:rPr>
          <w:rStyle w:val="high-light-bg4"/>
          <w:rFonts w:hint="eastAsia"/>
          <w:lang w:eastAsia="zh-CN"/>
        </w:rPr>
        <w:t>第</w:t>
      </w:r>
      <w:r w:rsidRPr="00724710">
        <w:rPr>
          <w:rStyle w:val="high-light-bg4"/>
          <w:rFonts w:hint="eastAsia"/>
          <w:lang w:eastAsia="zh-CN"/>
        </w:rPr>
        <w:t>2</w:t>
      </w:r>
      <w:r w:rsidRPr="00724710">
        <w:rPr>
          <w:rStyle w:val="high-light-bg4"/>
          <w:rFonts w:hint="eastAsia"/>
          <w:lang w:eastAsia="zh-CN"/>
        </w:rPr>
        <w:t>研究组</w:t>
      </w:r>
      <w:r w:rsidRPr="00724710">
        <w:rPr>
          <w:rStyle w:val="high-light-bg4"/>
          <w:lang w:eastAsia="zh-CN"/>
        </w:rPr>
        <w:t>和</w:t>
      </w:r>
      <w:r w:rsidRPr="00724710">
        <w:rPr>
          <w:rStyle w:val="high-light-bg4"/>
          <w:rFonts w:hint="eastAsia"/>
          <w:lang w:eastAsia="zh-CN"/>
        </w:rPr>
        <w:t>第</w:t>
      </w:r>
      <w:r w:rsidRPr="00724710">
        <w:rPr>
          <w:rStyle w:val="high-light-bg4"/>
          <w:lang w:eastAsia="zh-CN"/>
        </w:rPr>
        <w:t>15</w:t>
      </w:r>
      <w:r w:rsidRPr="00724710">
        <w:rPr>
          <w:rStyle w:val="high-light-bg4"/>
          <w:rFonts w:hint="eastAsia"/>
          <w:lang w:eastAsia="zh-CN"/>
        </w:rPr>
        <w:t>研究组的工作</w:t>
      </w:r>
      <w:r>
        <w:rPr>
          <w:rStyle w:val="high-light-bg4"/>
          <w:lang w:eastAsia="zh-CN"/>
        </w:rPr>
        <w:t>（</w:t>
      </w:r>
      <w:r w:rsidRPr="00724710">
        <w:rPr>
          <w:rStyle w:val="high-light-bg4"/>
          <w:lang w:eastAsia="zh-CN"/>
        </w:rPr>
        <w:t>见</w:t>
      </w:r>
      <w:r w:rsidRPr="00724710">
        <w:rPr>
          <w:rStyle w:val="high-light-bg4"/>
          <w:lang w:eastAsia="zh-CN"/>
        </w:rPr>
        <w:t>7.4</w:t>
      </w:r>
      <w:r w:rsidRPr="00724710">
        <w:rPr>
          <w:rStyle w:val="high-light-bg4"/>
          <w:lang w:eastAsia="zh-CN"/>
        </w:rPr>
        <w:t>）。</w:t>
      </w:r>
    </w:p>
    <w:p w:rsidR="002D2046" w:rsidRDefault="002D2046" w:rsidP="002D2046">
      <w:pPr>
        <w:pStyle w:val="Heading2"/>
        <w:rPr>
          <w:lang w:eastAsia="zh-CN"/>
        </w:rPr>
      </w:pPr>
      <w:bookmarkStart w:id="655" w:name="_Toc464035607"/>
      <w:bookmarkStart w:id="656" w:name="_Toc465078427"/>
      <w:bookmarkStart w:id="657" w:name="_Toc465078866"/>
      <w:bookmarkStart w:id="658" w:name="_Toc465079812"/>
      <w:bookmarkStart w:id="659" w:name="_Toc465081834"/>
      <w:bookmarkStart w:id="660" w:name="_Toc465098914"/>
      <w:r>
        <w:rPr>
          <w:lang w:eastAsia="zh-CN"/>
        </w:rPr>
        <w:t>13.8</w:t>
      </w:r>
      <w:r>
        <w:rPr>
          <w:lang w:eastAsia="zh-CN"/>
        </w:rPr>
        <w:tab/>
      </w:r>
      <w:bookmarkEnd w:id="655"/>
      <w:r>
        <w:rPr>
          <w:rFonts w:hint="eastAsia"/>
          <w:lang w:eastAsia="zh-CN"/>
        </w:rPr>
        <w:t>智能有线电视</w:t>
      </w:r>
      <w:bookmarkEnd w:id="656"/>
      <w:bookmarkEnd w:id="657"/>
      <w:bookmarkEnd w:id="658"/>
      <w:bookmarkEnd w:id="659"/>
      <w:bookmarkEnd w:id="660"/>
    </w:p>
    <w:p w:rsidR="002D2046" w:rsidRDefault="002D2046" w:rsidP="002D2046">
      <w:pPr>
        <w:ind w:firstLineChars="200" w:firstLine="480"/>
        <w:rPr>
          <w:lang w:eastAsia="zh-CN"/>
        </w:rPr>
      </w:pPr>
      <w:r>
        <w:rPr>
          <w:rFonts w:hint="eastAsia"/>
          <w:lang w:eastAsia="zh-CN"/>
        </w:rPr>
        <w:t>自</w:t>
      </w:r>
      <w:r>
        <w:rPr>
          <w:lang w:eastAsia="zh-CN"/>
        </w:rPr>
        <w:t>2012</w:t>
      </w:r>
      <w:r>
        <w:rPr>
          <w:rFonts w:hint="eastAsia"/>
          <w:lang w:eastAsia="zh-CN"/>
        </w:rPr>
        <w:t>年</w:t>
      </w:r>
      <w:r>
        <w:rPr>
          <w:lang w:eastAsia="zh-CN"/>
        </w:rPr>
        <w:t>6</w:t>
      </w:r>
      <w:r>
        <w:rPr>
          <w:rFonts w:hint="eastAsia"/>
          <w:lang w:eastAsia="zh-CN"/>
        </w:rPr>
        <w:t>月到</w:t>
      </w:r>
      <w:r>
        <w:rPr>
          <w:lang w:eastAsia="zh-CN"/>
        </w:rPr>
        <w:t>2013</w:t>
      </w:r>
      <w:r>
        <w:rPr>
          <w:rFonts w:hint="eastAsia"/>
          <w:lang w:eastAsia="zh-CN"/>
        </w:rPr>
        <w:t>年</w:t>
      </w:r>
      <w:r>
        <w:rPr>
          <w:lang w:eastAsia="zh-CN"/>
        </w:rPr>
        <w:t>12</w:t>
      </w:r>
      <w:r>
        <w:rPr>
          <w:rFonts w:hint="eastAsia"/>
          <w:lang w:eastAsia="zh-CN"/>
        </w:rPr>
        <w:t>月，</w:t>
      </w:r>
      <w:r>
        <w:rPr>
          <w:rFonts w:hint="eastAsia"/>
          <w:bCs/>
          <w:kern w:val="36"/>
          <w:lang w:eastAsia="zh-CN"/>
        </w:rPr>
        <w:t>智能有线电视焦点组分六个技术章节发表了</w:t>
      </w:r>
      <w:hyperlink r:id="rId159" w:history="1">
        <w:r w:rsidRPr="007307EB">
          <w:rPr>
            <w:rFonts w:hint="eastAsia"/>
            <w:bCs/>
            <w:kern w:val="36"/>
            <w:lang w:eastAsia="zh-CN"/>
          </w:rPr>
          <w:t>最终成果</w:t>
        </w:r>
      </w:hyperlink>
      <w:r>
        <w:rPr>
          <w:rFonts w:hint="eastAsia"/>
          <w:bCs/>
          <w:kern w:val="36"/>
          <w:lang w:eastAsia="zh-CN"/>
        </w:rPr>
        <w:t>，以推动</w:t>
      </w:r>
      <w:hyperlink r:id="rId160" w:history="1">
        <w:r w:rsidRPr="00724710">
          <w:rPr>
            <w:rStyle w:val="Hyperlink"/>
            <w:rFonts w:ascii="SimSun" w:hAnsi="SimSun"/>
            <w:lang w:eastAsia="zh-CN"/>
          </w:rPr>
          <w:t>“</w:t>
        </w:r>
        <w:r w:rsidRPr="00724710">
          <w:rPr>
            <w:rStyle w:val="Hyperlink"/>
            <w:rFonts w:ascii="SimSun" w:hAnsi="SimSun" w:hint="eastAsia"/>
            <w:lang w:eastAsia="zh-CN"/>
          </w:rPr>
          <w:t>智</w:t>
        </w:r>
        <w:r>
          <w:rPr>
            <w:rStyle w:val="Hyperlink"/>
            <w:rFonts w:hint="eastAsia"/>
            <w:lang w:eastAsia="zh-CN"/>
          </w:rPr>
          <w:t>能有线</w:t>
        </w:r>
        <w:r>
          <w:rPr>
            <w:rStyle w:val="Hyperlink"/>
            <w:lang w:eastAsia="zh-CN"/>
          </w:rPr>
          <w:t>电视</w:t>
        </w:r>
        <w:r w:rsidRPr="000141F7">
          <w:rPr>
            <w:rStyle w:val="Hyperlink"/>
            <w:rFonts w:ascii="SimSun" w:hAnsi="SimSun" w:hint="eastAsia"/>
            <w:lang w:eastAsia="zh-CN"/>
          </w:rPr>
          <w:t>”</w:t>
        </w:r>
        <w:r>
          <w:rPr>
            <w:rStyle w:val="Hyperlink"/>
            <w:lang w:eastAsia="zh-CN"/>
          </w:rPr>
          <w:t>ITU-R</w:t>
        </w:r>
        <w:r>
          <w:rPr>
            <w:rStyle w:val="Hyperlink"/>
            <w:lang w:eastAsia="zh-CN"/>
          </w:rPr>
          <w:t>建议书</w:t>
        </w:r>
      </w:hyperlink>
      <w:r>
        <w:rPr>
          <w:rFonts w:hint="eastAsia"/>
          <w:bCs/>
          <w:kern w:val="36"/>
          <w:lang w:eastAsia="zh-CN"/>
        </w:rPr>
        <w:t>的制定工作</w:t>
      </w:r>
      <w:r>
        <w:rPr>
          <w:rFonts w:hint="eastAsia"/>
          <w:bCs/>
          <w:kern w:val="36"/>
          <w:lang w:eastAsia="zh-CN"/>
        </w:rPr>
        <w:t xml:space="preserve"> </w:t>
      </w:r>
      <w:r>
        <w:rPr>
          <w:bCs/>
          <w:kern w:val="36"/>
          <w:lang w:eastAsia="zh-CN"/>
        </w:rPr>
        <w:t xml:space="preserve">– </w:t>
      </w:r>
      <w:r>
        <w:rPr>
          <w:rFonts w:hint="eastAsia"/>
          <w:bCs/>
          <w:kern w:val="36"/>
          <w:lang w:eastAsia="zh-CN"/>
        </w:rPr>
        <w:t>具体内容包括先进的技术和服务以及对宽带有线网络承载的技术进行的改进。</w:t>
      </w:r>
    </w:p>
    <w:p w:rsidR="002D2046" w:rsidRDefault="002D2046" w:rsidP="002D2046">
      <w:pPr>
        <w:ind w:firstLineChars="200" w:firstLine="480"/>
        <w:rPr>
          <w:lang w:eastAsia="zh-CN"/>
        </w:rPr>
      </w:pPr>
      <w:r>
        <w:rPr>
          <w:rFonts w:hint="eastAsia"/>
          <w:lang w:eastAsia="zh-CN"/>
        </w:rPr>
        <w:t>智能有线焦点组负责征集汇总处在此类新型技术前沿的个人和团体提供的资料，接收世界各地专家的文稿。</w:t>
      </w:r>
    </w:p>
    <w:p w:rsidR="002D2046" w:rsidRDefault="002D2046" w:rsidP="002D2046">
      <w:pPr>
        <w:pStyle w:val="Heading2"/>
        <w:rPr>
          <w:lang w:eastAsia="zh-CN"/>
        </w:rPr>
      </w:pPr>
      <w:bookmarkStart w:id="661" w:name="_Toc464035608"/>
      <w:bookmarkStart w:id="662" w:name="_Toc465078428"/>
      <w:bookmarkStart w:id="663" w:name="_Toc465078867"/>
      <w:bookmarkStart w:id="664" w:name="_Toc465079813"/>
      <w:bookmarkStart w:id="665" w:name="_Toc465081835"/>
      <w:bookmarkStart w:id="666" w:name="_Toc465098915"/>
      <w:r>
        <w:rPr>
          <w:lang w:eastAsia="zh-CN"/>
        </w:rPr>
        <w:lastRenderedPageBreak/>
        <w:t>13.9</w:t>
      </w:r>
      <w:r>
        <w:rPr>
          <w:lang w:eastAsia="zh-CN"/>
        </w:rPr>
        <w:tab/>
      </w:r>
      <w:bookmarkEnd w:id="661"/>
      <w:r>
        <w:rPr>
          <w:lang w:eastAsia="zh-CN"/>
        </w:rPr>
        <w:t>M2M</w:t>
      </w:r>
      <w:r>
        <w:rPr>
          <w:rFonts w:hint="eastAsia"/>
          <w:lang w:eastAsia="zh-CN"/>
        </w:rPr>
        <w:t>服务层</w:t>
      </w:r>
      <w:bookmarkEnd w:id="662"/>
      <w:bookmarkEnd w:id="663"/>
      <w:bookmarkEnd w:id="664"/>
      <w:bookmarkEnd w:id="665"/>
      <w:bookmarkEnd w:id="666"/>
    </w:p>
    <w:p w:rsidR="002D2046" w:rsidRDefault="002D2046" w:rsidP="002D2046">
      <w:pPr>
        <w:ind w:firstLineChars="200" w:firstLine="480"/>
        <w:rPr>
          <w:lang w:eastAsia="zh-CN"/>
        </w:rPr>
      </w:pPr>
      <w:r>
        <w:rPr>
          <w:rFonts w:hint="eastAsia"/>
          <w:lang w:eastAsia="zh-CN"/>
        </w:rPr>
        <w:t>自</w:t>
      </w:r>
      <w:r>
        <w:rPr>
          <w:lang w:eastAsia="zh-CN"/>
        </w:rPr>
        <w:t>2012</w:t>
      </w:r>
      <w:r>
        <w:rPr>
          <w:rFonts w:hint="eastAsia"/>
          <w:lang w:eastAsia="zh-CN"/>
        </w:rPr>
        <w:t>年</w:t>
      </w:r>
      <w:r>
        <w:rPr>
          <w:lang w:eastAsia="zh-CN"/>
        </w:rPr>
        <w:t>1</w:t>
      </w:r>
      <w:r>
        <w:rPr>
          <w:rFonts w:hint="eastAsia"/>
          <w:lang w:eastAsia="zh-CN"/>
        </w:rPr>
        <w:t>月至</w:t>
      </w:r>
      <w:r>
        <w:rPr>
          <w:lang w:eastAsia="zh-CN"/>
        </w:rPr>
        <w:t>2013</w:t>
      </w:r>
      <w:r>
        <w:rPr>
          <w:rFonts w:hint="eastAsia"/>
          <w:lang w:eastAsia="zh-CN"/>
        </w:rPr>
        <w:t>年</w:t>
      </w:r>
      <w:r>
        <w:rPr>
          <w:lang w:eastAsia="zh-CN"/>
        </w:rPr>
        <w:t>12</w:t>
      </w:r>
      <w:r>
        <w:rPr>
          <w:rFonts w:hint="eastAsia"/>
          <w:lang w:eastAsia="zh-CN"/>
        </w:rPr>
        <w:t>月，为支持</w:t>
      </w:r>
      <w:r>
        <w:rPr>
          <w:lang w:eastAsia="zh-CN"/>
        </w:rPr>
        <w:t>M2M</w:t>
      </w:r>
      <w:r>
        <w:rPr>
          <w:rFonts w:hint="eastAsia"/>
          <w:lang w:eastAsia="zh-CN"/>
        </w:rPr>
        <w:t>服务与应用，</w:t>
      </w:r>
      <w:hyperlink r:id="rId161" w:history="1">
        <w:r w:rsidRPr="00E90D99">
          <w:rPr>
            <w:rStyle w:val="Hyperlink"/>
            <w:lang w:eastAsia="zh-CN"/>
          </w:rPr>
          <w:t>M2M</w:t>
        </w:r>
        <w:r>
          <w:rPr>
            <w:rStyle w:val="Hyperlink"/>
            <w:rFonts w:hint="eastAsia"/>
            <w:lang w:eastAsia="zh-CN"/>
          </w:rPr>
          <w:t>服务</w:t>
        </w:r>
        <w:r>
          <w:rPr>
            <w:rStyle w:val="Hyperlink"/>
            <w:lang w:eastAsia="zh-CN"/>
          </w:rPr>
          <w:t>层焦点组</w:t>
        </w:r>
      </w:hyperlink>
      <w:r>
        <w:rPr>
          <w:rFonts w:hint="eastAsia"/>
          <w:lang w:eastAsia="zh-CN"/>
        </w:rPr>
        <w:t>发表了技术报告来驱动</w:t>
      </w:r>
      <w:r>
        <w:rPr>
          <w:lang w:eastAsia="zh-CN"/>
        </w:rPr>
        <w:t>M2M APIs</w:t>
      </w:r>
      <w:r>
        <w:rPr>
          <w:rFonts w:hint="eastAsia"/>
          <w:lang w:eastAsia="zh-CN"/>
        </w:rPr>
        <w:t>进程。</w:t>
      </w:r>
    </w:p>
    <w:p w:rsidR="002D2046" w:rsidRDefault="002D2046" w:rsidP="002D2046">
      <w:pPr>
        <w:ind w:firstLineChars="200" w:firstLine="480"/>
        <w:rPr>
          <w:lang w:eastAsia="zh-CN"/>
        </w:rPr>
      </w:pPr>
      <w:r>
        <w:rPr>
          <w:rFonts w:hint="eastAsia"/>
          <w:lang w:eastAsia="zh-CN"/>
        </w:rPr>
        <w:t>焦点组的五份技术报告指出电子卫生领域的</w:t>
      </w:r>
      <w:r>
        <w:rPr>
          <w:rFonts w:eastAsia="Times New Roman"/>
          <w:lang w:eastAsia="zh-CN"/>
        </w:rPr>
        <w:t>M2M</w:t>
      </w:r>
      <w:r>
        <w:rPr>
          <w:rFonts w:hint="eastAsia"/>
          <w:lang w:eastAsia="zh-CN"/>
        </w:rPr>
        <w:t>标准化欠缺，综述以</w:t>
      </w:r>
      <w:r>
        <w:rPr>
          <w:rFonts w:hint="eastAsia"/>
          <w:lang w:eastAsia="zh-CN"/>
        </w:rPr>
        <w:t>M2M</w:t>
      </w:r>
      <w:r>
        <w:rPr>
          <w:rFonts w:hint="eastAsia"/>
          <w:lang w:eastAsia="zh-CN"/>
        </w:rPr>
        <w:t>为基础的电子卫生生态系统，介绍了涉及</w:t>
      </w:r>
      <w:r>
        <w:rPr>
          <w:rFonts w:hint="eastAsia"/>
          <w:lang w:eastAsia="zh-CN"/>
        </w:rPr>
        <w:t>M2M</w:t>
      </w:r>
      <w:r>
        <w:rPr>
          <w:rFonts w:hint="eastAsia"/>
          <w:lang w:eastAsia="zh-CN"/>
        </w:rPr>
        <w:t>技术的电子卫生应用和服务的实际案例。在实际案例中，重点介绍了‘</w:t>
      </w:r>
      <w:hyperlink r:id="rId162" w:history="1">
        <w:r w:rsidRPr="00366841">
          <w:rPr>
            <w:rFonts w:hint="eastAsia"/>
            <w:lang w:eastAsia="zh-CN"/>
          </w:rPr>
          <w:t>远程患者监护</w:t>
        </w:r>
      </w:hyperlink>
      <w:r>
        <w:rPr>
          <w:rFonts w:hint="eastAsia"/>
          <w:lang w:eastAsia="zh-CN"/>
        </w:rPr>
        <w:t>’和‘周围辅助生活’，这两个领域可以尽显</w:t>
      </w:r>
      <w:r>
        <w:rPr>
          <w:rFonts w:hint="eastAsia"/>
          <w:lang w:eastAsia="zh-CN"/>
        </w:rPr>
        <w:t>ITU-T</w:t>
      </w:r>
      <w:r>
        <w:rPr>
          <w:rFonts w:hint="eastAsia"/>
          <w:lang w:eastAsia="zh-CN"/>
        </w:rPr>
        <w:t>标准化专长。</w:t>
      </w:r>
    </w:p>
    <w:p w:rsidR="002D2046" w:rsidRDefault="002D2046" w:rsidP="002D2046">
      <w:pPr>
        <w:ind w:firstLineChars="200" w:firstLine="480"/>
        <w:rPr>
          <w:lang w:eastAsia="zh-CN"/>
        </w:rPr>
      </w:pPr>
      <w:r>
        <w:rPr>
          <w:rFonts w:hint="eastAsia"/>
          <w:lang w:eastAsia="zh-CN"/>
        </w:rPr>
        <w:t>报告确定了</w:t>
      </w:r>
      <w:r>
        <w:rPr>
          <w:rFonts w:hint="eastAsia"/>
          <w:lang w:eastAsia="zh-CN"/>
        </w:rPr>
        <w:t>M2M</w:t>
      </w:r>
      <w:r>
        <w:rPr>
          <w:rFonts w:hint="eastAsia"/>
          <w:lang w:eastAsia="zh-CN"/>
        </w:rPr>
        <w:t>服务层的要求</w:t>
      </w:r>
      <w:r>
        <w:rPr>
          <w:rFonts w:hint="eastAsia"/>
          <w:lang w:eastAsia="zh-CN"/>
        </w:rPr>
        <w:t xml:space="preserve"> </w:t>
      </w:r>
      <w:r>
        <w:rPr>
          <w:lang w:eastAsia="zh-CN"/>
        </w:rPr>
        <w:t xml:space="preserve">– </w:t>
      </w:r>
      <w:r>
        <w:rPr>
          <w:rFonts w:hint="eastAsia"/>
          <w:lang w:eastAsia="zh-CN"/>
        </w:rPr>
        <w:t>所有</w:t>
      </w:r>
      <w:r>
        <w:rPr>
          <w:rFonts w:hint="eastAsia"/>
          <w:lang w:eastAsia="zh-CN"/>
        </w:rPr>
        <w:t>M2M</w:t>
      </w:r>
      <w:r>
        <w:rPr>
          <w:rFonts w:hint="eastAsia"/>
          <w:lang w:eastAsia="zh-CN"/>
        </w:rPr>
        <w:t>纵向市场，特别是电子卫生通用性，定义</w:t>
      </w:r>
      <w:r>
        <w:rPr>
          <w:rFonts w:hint="eastAsia"/>
          <w:lang w:eastAsia="zh-CN"/>
        </w:rPr>
        <w:t>M2M</w:t>
      </w:r>
      <w:r>
        <w:rPr>
          <w:rFonts w:hint="eastAsia"/>
          <w:lang w:eastAsia="zh-CN"/>
        </w:rPr>
        <w:t>服务层结构框架，分析了应用编程界面（</w:t>
      </w:r>
      <w:hyperlink r:id="rId163" w:history="1">
        <w:r w:rsidRPr="00366841">
          <w:rPr>
            <w:lang w:eastAsia="zh-CN"/>
          </w:rPr>
          <w:t>API</w:t>
        </w:r>
      </w:hyperlink>
      <w:r>
        <w:rPr>
          <w:rFonts w:hint="eastAsia"/>
          <w:lang w:eastAsia="zh-CN"/>
        </w:rPr>
        <w:t>）和协议要求。</w:t>
      </w:r>
    </w:p>
    <w:p w:rsidR="002D2046" w:rsidRDefault="002D2046" w:rsidP="002D2046">
      <w:pPr>
        <w:pStyle w:val="Heading2"/>
        <w:rPr>
          <w:lang w:eastAsia="zh-CN"/>
        </w:rPr>
      </w:pPr>
      <w:bookmarkStart w:id="667" w:name="_Toc464035609"/>
      <w:bookmarkStart w:id="668" w:name="_Toc465078429"/>
      <w:bookmarkStart w:id="669" w:name="_Toc465078868"/>
      <w:bookmarkStart w:id="670" w:name="_Toc465079814"/>
      <w:bookmarkStart w:id="671" w:name="_Toc465081836"/>
      <w:bookmarkStart w:id="672" w:name="_Toc465098916"/>
      <w:r>
        <w:rPr>
          <w:lang w:eastAsia="zh-CN"/>
        </w:rPr>
        <w:t>13.10</w:t>
      </w:r>
      <w:r>
        <w:rPr>
          <w:lang w:eastAsia="zh-CN"/>
        </w:rPr>
        <w:tab/>
      </w:r>
      <w:bookmarkEnd w:id="667"/>
      <w:r>
        <w:rPr>
          <w:rFonts w:hint="eastAsia"/>
          <w:lang w:eastAsia="zh-CN"/>
        </w:rPr>
        <w:t>音像媒体无障碍性</w:t>
      </w:r>
      <w:bookmarkEnd w:id="668"/>
      <w:bookmarkEnd w:id="669"/>
      <w:bookmarkEnd w:id="670"/>
      <w:bookmarkEnd w:id="671"/>
      <w:bookmarkEnd w:id="672"/>
    </w:p>
    <w:p w:rsidR="002D2046" w:rsidRDefault="002D2046" w:rsidP="002D2046">
      <w:pPr>
        <w:ind w:firstLineChars="200" w:firstLine="480"/>
        <w:rPr>
          <w:lang w:eastAsia="zh-CN"/>
        </w:rPr>
      </w:pPr>
      <w:r>
        <w:rPr>
          <w:rFonts w:hint="eastAsia"/>
          <w:color w:val="000000"/>
          <w:lang w:eastAsia="zh-CN"/>
        </w:rPr>
        <w:t>2011</w:t>
      </w:r>
      <w:r>
        <w:rPr>
          <w:rFonts w:hint="eastAsia"/>
          <w:color w:val="000000"/>
          <w:lang w:eastAsia="zh-CN"/>
        </w:rPr>
        <w:t>年</w:t>
      </w:r>
      <w:r>
        <w:rPr>
          <w:rFonts w:hint="eastAsia"/>
          <w:color w:val="000000"/>
          <w:lang w:eastAsia="zh-CN"/>
        </w:rPr>
        <w:t>5</w:t>
      </w:r>
      <w:r>
        <w:rPr>
          <w:rFonts w:hint="eastAsia"/>
          <w:color w:val="000000"/>
          <w:lang w:eastAsia="zh-CN"/>
        </w:rPr>
        <w:t>月至</w:t>
      </w:r>
      <w:r>
        <w:rPr>
          <w:rFonts w:hint="eastAsia"/>
          <w:color w:val="000000"/>
          <w:lang w:eastAsia="zh-CN"/>
        </w:rPr>
        <w:t>2013</w:t>
      </w:r>
      <w:r>
        <w:rPr>
          <w:rFonts w:hint="eastAsia"/>
          <w:color w:val="000000"/>
          <w:lang w:eastAsia="zh-CN"/>
        </w:rPr>
        <w:t>年</w:t>
      </w:r>
      <w:r>
        <w:rPr>
          <w:rFonts w:hint="eastAsia"/>
          <w:color w:val="000000"/>
          <w:lang w:eastAsia="zh-CN"/>
        </w:rPr>
        <w:t>10</w:t>
      </w:r>
      <w:r>
        <w:rPr>
          <w:rFonts w:hint="eastAsia"/>
          <w:color w:val="000000"/>
          <w:lang w:eastAsia="zh-CN"/>
        </w:rPr>
        <w:t>月，</w:t>
      </w:r>
      <w:hyperlink r:id="rId164" w:history="1">
        <w:r w:rsidRPr="00E90D99">
          <w:rPr>
            <w:rStyle w:val="Hyperlink"/>
            <w:lang w:eastAsia="zh-CN"/>
          </w:rPr>
          <w:t>ITU-T</w:t>
        </w:r>
        <w:r>
          <w:rPr>
            <w:rStyle w:val="Hyperlink"/>
            <w:rFonts w:hint="eastAsia"/>
            <w:lang w:eastAsia="zh-CN"/>
          </w:rPr>
          <w:t>残疾人</w:t>
        </w:r>
        <w:r>
          <w:rPr>
            <w:rStyle w:val="Hyperlink"/>
            <w:lang w:eastAsia="zh-CN"/>
          </w:rPr>
          <w:t>音像媒体获取焦点组（</w:t>
        </w:r>
        <w:r w:rsidRPr="00484298">
          <w:rPr>
            <w:rStyle w:val="Hyperlink"/>
            <w:lang w:eastAsia="zh-CN"/>
          </w:rPr>
          <w:t>FG AVA</w:t>
        </w:r>
        <w:r>
          <w:rPr>
            <w:rStyle w:val="Hyperlink"/>
            <w:rFonts w:hint="eastAsia"/>
            <w:lang w:eastAsia="zh-CN"/>
          </w:rPr>
          <w:t>）</w:t>
        </w:r>
      </w:hyperlink>
      <w:r>
        <w:rPr>
          <w:rFonts w:hint="eastAsia"/>
          <w:color w:val="000000"/>
          <w:lang w:eastAsia="zh-CN"/>
        </w:rPr>
        <w:t>强调了向残疾人提供音像媒体的重要性。焦点组得到负责广播研究的</w:t>
      </w:r>
      <w:r>
        <w:rPr>
          <w:rFonts w:hint="eastAsia"/>
          <w:color w:val="000000"/>
          <w:lang w:eastAsia="zh-CN"/>
        </w:rPr>
        <w:t>ITU-R</w:t>
      </w:r>
      <w:r>
        <w:rPr>
          <w:rFonts w:hint="eastAsia"/>
          <w:color w:val="000000"/>
          <w:lang w:eastAsia="zh-CN"/>
        </w:rPr>
        <w:t>第</w:t>
      </w:r>
      <w:r>
        <w:rPr>
          <w:rFonts w:hint="eastAsia"/>
          <w:color w:val="000000"/>
          <w:lang w:eastAsia="zh-CN"/>
        </w:rPr>
        <w:t>6</w:t>
      </w:r>
      <w:r>
        <w:rPr>
          <w:rFonts w:hint="eastAsia"/>
          <w:color w:val="000000"/>
          <w:lang w:eastAsia="zh-CN"/>
        </w:rPr>
        <w:t>研究组的支持和鼓励。该小组对广播、有线电视、</w:t>
      </w:r>
      <w:r>
        <w:rPr>
          <w:rFonts w:hint="eastAsia"/>
          <w:color w:val="000000"/>
          <w:lang w:eastAsia="zh-CN"/>
        </w:rPr>
        <w:t>IPTV</w:t>
      </w:r>
      <w:r>
        <w:rPr>
          <w:rFonts w:hint="eastAsia"/>
          <w:color w:val="000000"/>
          <w:lang w:eastAsia="zh-CN"/>
        </w:rPr>
        <w:t>、互联网和移动等所有音像传送媒体的现状进行了研究，以期寻求通用解决方案。</w:t>
      </w:r>
    </w:p>
    <w:p w:rsidR="002D2046" w:rsidRDefault="002D2046" w:rsidP="002D2046">
      <w:pPr>
        <w:ind w:firstLineChars="200" w:firstLine="480"/>
        <w:rPr>
          <w:lang w:eastAsia="zh-CN"/>
        </w:rPr>
      </w:pPr>
      <w:r>
        <w:rPr>
          <w:rFonts w:hint="eastAsia"/>
          <w:lang w:eastAsia="zh-CN"/>
        </w:rPr>
        <w:t>参加焦点组的有残疾专家和关注残疾人的组织，这对工作多有裨益。对于开发接入服务，残疾人群体的口号是，</w:t>
      </w:r>
      <w:r w:rsidRPr="00724710">
        <w:rPr>
          <w:rFonts w:ascii="SimSun" w:hAnsi="SimSun" w:hint="eastAsia"/>
          <w:lang w:eastAsia="zh-CN"/>
        </w:rPr>
        <w:t>“</w:t>
      </w:r>
      <w:r>
        <w:rPr>
          <w:rFonts w:hint="eastAsia"/>
          <w:lang w:eastAsia="zh-CN"/>
        </w:rPr>
        <w:t>没有我们参与的服务就不是为我们着想的</w:t>
      </w:r>
      <w:r w:rsidRPr="000141F7">
        <w:rPr>
          <w:rFonts w:ascii="SimSun" w:hAnsi="SimSun" w:hint="eastAsia"/>
          <w:lang w:eastAsia="zh-CN"/>
        </w:rPr>
        <w:t>”</w:t>
      </w:r>
      <w:r>
        <w:rPr>
          <w:rFonts w:hint="eastAsia"/>
          <w:lang w:eastAsia="zh-CN"/>
        </w:rPr>
        <w:t>。焦点组尽可能对此铭记于心。为在授权期内完成任务，</w:t>
      </w:r>
      <w:r>
        <w:rPr>
          <w:lang w:eastAsia="zh-CN"/>
        </w:rPr>
        <w:t xml:space="preserve">FG AVA </w:t>
      </w:r>
      <w:r>
        <w:rPr>
          <w:rFonts w:hint="eastAsia"/>
          <w:lang w:eastAsia="zh-CN"/>
        </w:rPr>
        <w:t>2013</w:t>
      </w:r>
      <w:r>
        <w:rPr>
          <w:rFonts w:hint="eastAsia"/>
          <w:lang w:eastAsia="zh-CN"/>
        </w:rPr>
        <w:t>年</w:t>
      </w:r>
      <w:r>
        <w:rPr>
          <w:rFonts w:hint="eastAsia"/>
          <w:lang w:eastAsia="zh-CN"/>
        </w:rPr>
        <w:t>1</w:t>
      </w:r>
      <w:r>
        <w:rPr>
          <w:rFonts w:hint="eastAsia"/>
          <w:lang w:eastAsia="zh-CN"/>
        </w:rPr>
        <w:t>月要求第</w:t>
      </w:r>
      <w:r>
        <w:rPr>
          <w:rFonts w:hint="eastAsia"/>
          <w:lang w:eastAsia="zh-CN"/>
        </w:rPr>
        <w:t>16</w:t>
      </w:r>
      <w:r>
        <w:rPr>
          <w:rFonts w:hint="eastAsia"/>
          <w:lang w:eastAsia="zh-CN"/>
        </w:rPr>
        <w:t>研究组延长其任期并获准。</w:t>
      </w:r>
      <w:r>
        <w:rPr>
          <w:rFonts w:hint="eastAsia"/>
          <w:lang w:eastAsia="zh-CN"/>
        </w:rPr>
        <w:t>2013</w:t>
      </w:r>
      <w:r>
        <w:rPr>
          <w:rFonts w:hint="eastAsia"/>
          <w:lang w:eastAsia="zh-CN"/>
        </w:rPr>
        <w:t>年</w:t>
      </w:r>
      <w:r>
        <w:rPr>
          <w:rFonts w:hint="eastAsia"/>
          <w:lang w:eastAsia="zh-CN"/>
        </w:rPr>
        <w:t>10</w:t>
      </w:r>
      <w:r>
        <w:rPr>
          <w:rFonts w:hint="eastAsia"/>
          <w:lang w:eastAsia="zh-CN"/>
        </w:rPr>
        <w:t>月</w:t>
      </w:r>
      <w:r>
        <w:rPr>
          <w:rFonts w:hint="eastAsia"/>
          <w:lang w:eastAsia="zh-CN"/>
        </w:rPr>
        <w:t>2</w:t>
      </w:r>
      <w:r>
        <w:rPr>
          <w:lang w:eastAsia="zh-CN"/>
        </w:rPr>
        <w:t>4</w:t>
      </w:r>
      <w:r>
        <w:rPr>
          <w:rFonts w:hint="eastAsia"/>
          <w:lang w:eastAsia="zh-CN"/>
        </w:rPr>
        <w:t>日结束其工作。</w:t>
      </w:r>
    </w:p>
    <w:p w:rsidR="002D2046" w:rsidRPr="00724710" w:rsidRDefault="002D2046" w:rsidP="002D2046">
      <w:pPr>
        <w:ind w:firstLineChars="200" w:firstLine="480"/>
        <w:rPr>
          <w:lang w:eastAsia="zh-CN"/>
        </w:rPr>
      </w:pPr>
      <w:bookmarkStart w:id="673" w:name="_Toc462664245"/>
      <w:r w:rsidRPr="00724710">
        <w:rPr>
          <w:lang w:eastAsia="zh-CN"/>
        </w:rPr>
        <w:t>FG AVA</w:t>
      </w:r>
      <w:r w:rsidRPr="00724710">
        <w:rPr>
          <w:rFonts w:hint="eastAsia"/>
          <w:lang w:eastAsia="zh-CN"/>
        </w:rPr>
        <w:t>产出了</w:t>
      </w:r>
      <w:r w:rsidRPr="00724710">
        <w:rPr>
          <w:lang w:eastAsia="zh-CN"/>
        </w:rPr>
        <w:t>18</w:t>
      </w:r>
      <w:r w:rsidRPr="00724710">
        <w:rPr>
          <w:rFonts w:hint="eastAsia"/>
          <w:lang w:eastAsia="zh-CN"/>
        </w:rPr>
        <w:t>项可交付成果，这些交付成果现已成为</w:t>
      </w:r>
      <w:r w:rsidRPr="00724710">
        <w:rPr>
          <w:lang w:eastAsia="zh-CN"/>
        </w:rPr>
        <w:t>ITU-T</w:t>
      </w:r>
      <w:r w:rsidRPr="00724710">
        <w:rPr>
          <w:rFonts w:hint="eastAsia"/>
          <w:lang w:eastAsia="zh-CN"/>
        </w:rPr>
        <w:t>第</w:t>
      </w:r>
      <w:r w:rsidRPr="00724710">
        <w:rPr>
          <w:lang w:eastAsia="zh-CN"/>
        </w:rPr>
        <w:t>16</w:t>
      </w:r>
      <w:r w:rsidRPr="00724710">
        <w:rPr>
          <w:lang w:eastAsia="zh-CN"/>
        </w:rPr>
        <w:t>研究组相关工作的基础。有些工作也</w:t>
      </w:r>
      <w:r w:rsidRPr="00724710">
        <w:rPr>
          <w:rFonts w:hint="eastAsia"/>
          <w:lang w:eastAsia="zh-CN"/>
        </w:rPr>
        <w:t>由</w:t>
      </w:r>
      <w:r w:rsidRPr="00724710">
        <w:rPr>
          <w:color w:val="333333"/>
          <w:lang w:eastAsia="zh-CN"/>
        </w:rPr>
        <w:t>视听媒体辅助</w:t>
      </w:r>
      <w:r w:rsidRPr="00724710">
        <w:rPr>
          <w:rFonts w:hint="eastAsia"/>
          <w:color w:val="333333"/>
          <w:lang w:eastAsia="zh-CN"/>
        </w:rPr>
        <w:t>报告部门</w:t>
      </w:r>
      <w:r>
        <w:rPr>
          <w:lang w:eastAsia="zh-CN"/>
        </w:rPr>
        <w:t>（</w:t>
      </w:r>
      <w:r w:rsidRPr="00724710">
        <w:rPr>
          <w:lang w:eastAsia="zh-CN"/>
        </w:rPr>
        <w:t>IRG-AVA</w:t>
      </w:r>
      <w:r>
        <w:rPr>
          <w:lang w:eastAsia="zh-CN"/>
        </w:rPr>
        <w:t>）</w:t>
      </w:r>
      <w:r w:rsidRPr="00724710">
        <w:rPr>
          <w:rFonts w:hint="eastAsia"/>
          <w:lang w:eastAsia="zh-CN"/>
        </w:rPr>
        <w:t>审核并移交至</w:t>
      </w:r>
      <w:r w:rsidRPr="00724710">
        <w:rPr>
          <w:lang w:eastAsia="zh-CN"/>
        </w:rPr>
        <w:t>ITU-R</w:t>
      </w:r>
      <w:r w:rsidRPr="00724710">
        <w:rPr>
          <w:rFonts w:hint="eastAsia"/>
          <w:lang w:eastAsia="zh-CN"/>
        </w:rPr>
        <w:t>第</w:t>
      </w:r>
      <w:r w:rsidRPr="00724710">
        <w:rPr>
          <w:rFonts w:hint="eastAsia"/>
          <w:lang w:eastAsia="zh-CN"/>
        </w:rPr>
        <w:t>6</w:t>
      </w:r>
      <w:r w:rsidRPr="00724710">
        <w:rPr>
          <w:rFonts w:hint="eastAsia"/>
          <w:lang w:eastAsia="zh-CN"/>
        </w:rPr>
        <w:t>研究组</w:t>
      </w:r>
      <w:r>
        <w:rPr>
          <w:rFonts w:hint="eastAsia"/>
          <w:lang w:eastAsia="zh-CN"/>
        </w:rPr>
        <w:t>（</w:t>
      </w:r>
      <w:r w:rsidRPr="00724710">
        <w:rPr>
          <w:rFonts w:hint="eastAsia"/>
          <w:lang w:eastAsia="zh-CN"/>
        </w:rPr>
        <w:t>广播）。</w:t>
      </w:r>
    </w:p>
    <w:p w:rsidR="002D2046" w:rsidRDefault="002D2046" w:rsidP="002D2046">
      <w:pPr>
        <w:pStyle w:val="Heading2"/>
        <w:rPr>
          <w:lang w:eastAsia="zh-CN"/>
        </w:rPr>
      </w:pPr>
      <w:bookmarkStart w:id="674" w:name="_Toc464035610"/>
      <w:bookmarkStart w:id="675" w:name="_Toc465078430"/>
      <w:bookmarkStart w:id="676" w:name="_Toc465078869"/>
      <w:bookmarkStart w:id="677" w:name="_Toc465079815"/>
      <w:bookmarkStart w:id="678" w:name="_Toc465081837"/>
      <w:bookmarkStart w:id="679" w:name="_Toc465098917"/>
      <w:r>
        <w:rPr>
          <w:lang w:eastAsia="zh-CN"/>
        </w:rPr>
        <w:t>13.11</w:t>
      </w:r>
      <w:r>
        <w:rPr>
          <w:lang w:eastAsia="zh-CN"/>
        </w:rPr>
        <w:tab/>
      </w:r>
      <w:bookmarkEnd w:id="673"/>
      <w:bookmarkEnd w:id="674"/>
      <w:r>
        <w:rPr>
          <w:rFonts w:hint="eastAsia"/>
          <w:lang w:val="en-US" w:eastAsia="zh-CN"/>
        </w:rPr>
        <w:t>驾驶员注意力</w:t>
      </w:r>
      <w:bookmarkEnd w:id="675"/>
      <w:bookmarkEnd w:id="676"/>
      <w:bookmarkEnd w:id="677"/>
      <w:bookmarkEnd w:id="678"/>
      <w:bookmarkEnd w:id="679"/>
    </w:p>
    <w:p w:rsidR="002D2046" w:rsidRDefault="002D2046" w:rsidP="002D2046">
      <w:pPr>
        <w:ind w:firstLineChars="200" w:firstLine="480"/>
        <w:rPr>
          <w:rStyle w:val="high-light-bg4"/>
          <w:rFonts w:ascii="Arial" w:hAnsi="Arial" w:cs="Arial"/>
          <w:lang w:eastAsia="zh-CN"/>
        </w:rPr>
      </w:pPr>
      <w:r>
        <w:rPr>
          <w:rFonts w:hint="eastAsia"/>
          <w:lang w:eastAsia="zh-CN"/>
        </w:rPr>
        <w:t>自</w:t>
      </w:r>
      <w:r>
        <w:rPr>
          <w:lang w:eastAsia="zh-CN"/>
        </w:rPr>
        <w:t>2011</w:t>
      </w:r>
      <w:r>
        <w:rPr>
          <w:rFonts w:hint="eastAsia"/>
          <w:lang w:eastAsia="zh-CN"/>
        </w:rPr>
        <w:t>年</w:t>
      </w:r>
      <w:r>
        <w:rPr>
          <w:lang w:eastAsia="zh-CN"/>
        </w:rPr>
        <w:t>2</w:t>
      </w:r>
      <w:r>
        <w:rPr>
          <w:rFonts w:hint="eastAsia"/>
          <w:lang w:eastAsia="zh-CN"/>
        </w:rPr>
        <w:t>月至</w:t>
      </w:r>
      <w:r>
        <w:rPr>
          <w:lang w:eastAsia="zh-CN"/>
        </w:rPr>
        <w:t>2013</w:t>
      </w:r>
      <w:r>
        <w:rPr>
          <w:rFonts w:hint="eastAsia"/>
          <w:lang w:eastAsia="zh-CN"/>
        </w:rPr>
        <w:t>年</w:t>
      </w:r>
      <w:r>
        <w:rPr>
          <w:lang w:eastAsia="zh-CN"/>
        </w:rPr>
        <w:t>3</w:t>
      </w:r>
      <w:r>
        <w:rPr>
          <w:rFonts w:hint="eastAsia"/>
          <w:lang w:eastAsia="zh-CN"/>
        </w:rPr>
        <w:t>月，</w:t>
      </w:r>
      <w:hyperlink r:id="rId165" w:history="1">
        <w:r w:rsidRPr="00E90D99">
          <w:rPr>
            <w:rStyle w:val="Hyperlink"/>
            <w:lang w:eastAsia="zh-CN"/>
          </w:rPr>
          <w:t>ITU-T</w:t>
        </w:r>
        <w:r>
          <w:rPr>
            <w:rStyle w:val="Hyperlink"/>
            <w:rFonts w:hint="eastAsia"/>
            <w:lang w:eastAsia="zh-CN"/>
          </w:rPr>
          <w:t>驾驶员注意力</w:t>
        </w:r>
        <w:r>
          <w:rPr>
            <w:rStyle w:val="Hyperlink"/>
            <w:lang w:eastAsia="zh-CN"/>
          </w:rPr>
          <w:t>分散焦点组（</w:t>
        </w:r>
        <w:r>
          <w:rPr>
            <w:rStyle w:val="Hyperlink"/>
            <w:lang w:eastAsia="zh-CN"/>
          </w:rPr>
          <w:t>FG</w:t>
        </w:r>
        <w:r>
          <w:rPr>
            <w:rStyle w:val="Hyperlink"/>
            <w:lang w:eastAsia="zh-CN"/>
          </w:rPr>
          <w:t>分散注意力）</w:t>
        </w:r>
      </w:hyperlink>
      <w:r>
        <w:rPr>
          <w:rFonts w:ascii="Arial" w:hAnsi="Arial" w:cs="Arial" w:hint="eastAsia"/>
          <w:lang w:eastAsia="zh-CN"/>
        </w:rPr>
        <w:t>有助于加强人们对</w:t>
      </w:r>
      <w:r>
        <w:rPr>
          <w:lang w:eastAsia="zh-CN"/>
        </w:rPr>
        <w:t>ITU-T</w:t>
      </w:r>
      <w:r>
        <w:rPr>
          <w:rFonts w:hint="eastAsia"/>
          <w:lang w:eastAsia="zh-CN"/>
        </w:rPr>
        <w:t>驾驶员注意力分散活动的</w:t>
      </w:r>
      <w:r>
        <w:rPr>
          <w:rFonts w:ascii="Arial" w:hAnsi="Arial" w:cs="Arial"/>
          <w:lang w:eastAsia="zh-CN"/>
        </w:rPr>
        <w:t>意识</w:t>
      </w:r>
      <w:r>
        <w:rPr>
          <w:rFonts w:ascii="Arial" w:hAnsi="Arial" w:cs="Arial" w:hint="eastAsia"/>
          <w:lang w:eastAsia="zh-CN"/>
        </w:rPr>
        <w:t>，了解这项活动的工作负荷，并为</w:t>
      </w:r>
      <w:r w:rsidRPr="00724710">
        <w:rPr>
          <w:lang w:eastAsia="zh-CN"/>
        </w:rPr>
        <w:t>ITU-T</w:t>
      </w:r>
      <w:r>
        <w:rPr>
          <w:rFonts w:hint="eastAsia"/>
          <w:lang w:eastAsia="zh-CN"/>
        </w:rPr>
        <w:t>驾驶员注意力分散</w:t>
      </w:r>
      <w:r>
        <w:rPr>
          <w:rFonts w:ascii="Arial" w:hAnsi="Arial" w:cs="Arial"/>
          <w:lang w:eastAsia="zh-CN"/>
        </w:rPr>
        <w:t>工作计划</w:t>
      </w:r>
      <w:r>
        <w:rPr>
          <w:rFonts w:ascii="Arial" w:hAnsi="Arial" w:cs="Arial" w:hint="eastAsia"/>
          <w:lang w:eastAsia="zh-CN"/>
        </w:rPr>
        <w:t>指明方向</w:t>
      </w:r>
      <w:r>
        <w:rPr>
          <w:rFonts w:ascii="Arial" w:hAnsi="Arial" w:cs="Arial"/>
          <w:lang w:eastAsia="zh-CN"/>
        </w:rPr>
        <w:t>。</w:t>
      </w:r>
      <w:r>
        <w:rPr>
          <w:rFonts w:ascii="Arial" w:hAnsi="Arial" w:cs="Arial" w:hint="eastAsia"/>
          <w:lang w:eastAsia="zh-CN"/>
        </w:rPr>
        <w:t>该集团也在其他得工作中取得辉煌硕果：用关键组织开通</w:t>
      </w:r>
      <w:r>
        <w:rPr>
          <w:rFonts w:ascii="Arial" w:hAnsi="Arial" w:cs="Arial"/>
          <w:color w:val="333333"/>
          <w:lang w:eastAsia="zh-CN"/>
        </w:rPr>
        <w:t>开放通信线</w:t>
      </w:r>
      <w:r>
        <w:rPr>
          <w:rFonts w:ascii="Arial" w:hAnsi="Arial" w:cs="Arial" w:hint="eastAsia"/>
          <w:color w:val="333333"/>
          <w:lang w:eastAsia="zh-CN"/>
        </w:rPr>
        <w:t>，以及将新的专家意见纳入</w:t>
      </w:r>
      <w:r>
        <w:rPr>
          <w:lang w:eastAsia="zh-CN"/>
        </w:rPr>
        <w:t>ITU-T</w:t>
      </w:r>
      <w:r>
        <w:rPr>
          <w:rFonts w:hint="eastAsia"/>
          <w:lang w:eastAsia="zh-CN"/>
        </w:rPr>
        <w:t>标准进程。</w:t>
      </w:r>
      <w:r>
        <w:rPr>
          <w:rFonts w:ascii="Arial" w:hAnsi="Arial" w:cs="Arial" w:hint="eastAsia"/>
          <w:lang w:eastAsia="zh-CN"/>
        </w:rPr>
        <w:t xml:space="preserve"> </w:t>
      </w:r>
    </w:p>
    <w:p w:rsidR="002D2046" w:rsidRDefault="002D2046" w:rsidP="002D2046">
      <w:pPr>
        <w:ind w:firstLineChars="200" w:firstLine="480"/>
        <w:rPr>
          <w:lang w:eastAsia="zh-CN"/>
        </w:rPr>
      </w:pPr>
      <w:r>
        <w:rPr>
          <w:lang w:val="en-US" w:eastAsia="zh-CN"/>
        </w:rPr>
        <w:t>FG</w:t>
      </w:r>
      <w:r>
        <w:rPr>
          <w:rFonts w:hint="eastAsia"/>
          <w:lang w:val="en-US" w:eastAsia="zh-CN"/>
        </w:rPr>
        <w:t>分散注意力焦点组</w:t>
      </w:r>
      <w:r>
        <w:rPr>
          <w:rFonts w:hint="eastAsia"/>
          <w:lang w:eastAsia="zh-CN"/>
        </w:rPr>
        <w:t>的目标是通过最大程度地减少涉及驾驶任务（如导航、避免碰撞等）和非驾驶任务（如拨打和接听电话、查看会议信息等）的认知需求而减少伤亡情况。</w:t>
      </w:r>
    </w:p>
    <w:p w:rsidR="002D2046" w:rsidRDefault="002D2046" w:rsidP="00EA4FF1">
      <w:pPr>
        <w:ind w:firstLineChars="200" w:firstLine="480"/>
        <w:rPr>
          <w:rFonts w:ascii="Arial" w:hAnsi="Arial" w:cs="Arial"/>
          <w:lang w:eastAsia="zh-CN"/>
        </w:rPr>
      </w:pPr>
      <w:r>
        <w:rPr>
          <w:noProof/>
          <w:lang w:eastAsia="zh-CN"/>
        </w:rPr>
        <w:lastRenderedPageBreak/>
        <mc:AlternateContent>
          <mc:Choice Requires="wps">
            <w:drawing>
              <wp:anchor distT="91440" distB="91440" distL="114300" distR="114300" simplePos="0" relativeHeight="251699200" behindDoc="0" locked="0" layoutInCell="1" allowOverlap="1" wp14:anchorId="5E43BD88" wp14:editId="67CAFFBE">
                <wp:simplePos x="0" y="0"/>
                <wp:positionH relativeFrom="margin">
                  <wp:align>center</wp:align>
                </wp:positionH>
                <wp:positionV relativeFrom="paragraph">
                  <wp:posOffset>274320</wp:posOffset>
                </wp:positionV>
                <wp:extent cx="3578225" cy="1957705"/>
                <wp:effectExtent l="0" t="0" r="0" b="0"/>
                <wp:wrapTopAndBottom/>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957705"/>
                        </a:xfrm>
                        <a:prstGeom prst="rect">
                          <a:avLst/>
                        </a:prstGeom>
                        <a:noFill/>
                        <a:ln w="9525">
                          <a:noFill/>
                          <a:miter lim="800000"/>
                          <a:headEnd/>
                          <a:tailEnd/>
                        </a:ln>
                      </wps:spPr>
                      <wps:txbx>
                        <w:txbxContent>
                          <w:p w:rsidR="001A39F0" w:rsidRPr="008041CE" w:rsidRDefault="001A39F0" w:rsidP="002D2046">
                            <w:pPr>
                              <w:pBdr>
                                <w:top w:val="single" w:sz="24" w:space="8" w:color="4F81BD"/>
                                <w:bottom w:val="single" w:sz="24" w:space="8" w:color="4F81BD"/>
                              </w:pBdr>
                              <w:rPr>
                                <w:rFonts w:ascii="STKaiti" w:eastAsia="KaiTi_GB2312" w:hAnsi="STKaiti"/>
                                <w:b/>
                                <w:bCs/>
                                <w:iCs/>
                                <w:color w:val="4F81BD"/>
                                <w:lang w:eastAsia="zh-CN"/>
                              </w:rPr>
                            </w:pPr>
                            <w:bookmarkStart w:id="680" w:name="_Toc424116284"/>
                            <w:bookmarkStart w:id="681" w:name="_Toc424117162"/>
                            <w:r w:rsidRPr="008041CE">
                              <w:rPr>
                                <w:rFonts w:ascii="STKaiti" w:eastAsia="KaiTi_GB2312" w:hAnsi="STKaiti" w:hint="eastAsia"/>
                                <w:b/>
                                <w:bCs/>
                                <w:iCs/>
                                <w:color w:val="4F81BD"/>
                                <w:lang w:eastAsia="zh-CN"/>
                              </w:rPr>
                              <w:t>国际电联致力于驾驶员注意力分散的行动起源于国际电联委员会第</w:t>
                            </w:r>
                            <w:r w:rsidRPr="008041CE">
                              <w:rPr>
                                <w:rFonts w:ascii="STKaiti" w:eastAsia="KaiTi_GB2312" w:hAnsi="STKaiti" w:hint="eastAsia"/>
                                <w:b/>
                                <w:bCs/>
                                <w:iCs/>
                                <w:color w:val="4F81BD"/>
                                <w:lang w:eastAsia="zh-CN"/>
                              </w:rPr>
                              <w:t>1318</w:t>
                            </w:r>
                            <w:r w:rsidRPr="008041CE">
                              <w:rPr>
                                <w:rFonts w:ascii="STKaiti" w:eastAsia="KaiTi_GB2312" w:hAnsi="STKaiti" w:hint="eastAsia"/>
                                <w:b/>
                                <w:bCs/>
                                <w:iCs/>
                                <w:color w:val="4F81BD"/>
                                <w:lang w:eastAsia="zh-CN"/>
                              </w:rPr>
                              <w:t>号决议：国际电联在信息通信技术（</w:t>
                            </w:r>
                            <w:r w:rsidRPr="008041CE">
                              <w:rPr>
                                <w:rFonts w:eastAsia="KaiTi_GB2312"/>
                                <w:b/>
                                <w:bCs/>
                                <w:iCs/>
                                <w:color w:val="4F81BD"/>
                                <w:lang w:eastAsia="zh-CN"/>
                              </w:rPr>
                              <w:t>ICT</w:t>
                            </w:r>
                            <w:r w:rsidRPr="008041CE">
                              <w:rPr>
                                <w:rFonts w:ascii="STKaiti" w:eastAsia="KaiTi_GB2312" w:hAnsi="STKaiti" w:hint="eastAsia"/>
                                <w:b/>
                                <w:bCs/>
                                <w:iCs/>
                                <w:color w:val="4F81BD"/>
                                <w:lang w:eastAsia="zh-CN"/>
                              </w:rPr>
                              <w:t>）与改善道路安全状况中的作用</w:t>
                            </w:r>
                            <w:bookmarkEnd w:id="680"/>
                            <w:bookmarkEnd w:id="681"/>
                            <w:r>
                              <w:rPr>
                                <w:rFonts w:ascii="STKaiti" w:eastAsia="KaiTi_GB2312" w:hAnsi="STKaiti" w:hint="eastAsia"/>
                                <w:b/>
                                <w:bCs/>
                                <w:iCs/>
                                <w:color w:val="4F81BD"/>
                                <w:lang w:eastAsia="zh-CN"/>
                              </w:rPr>
                              <w:t>。</w:t>
                            </w:r>
                          </w:p>
                          <w:p w:rsidR="001A39F0" w:rsidRPr="00043DC7" w:rsidRDefault="001A39F0" w:rsidP="005D1E20">
                            <w:pPr>
                              <w:pBdr>
                                <w:top w:val="single" w:sz="24" w:space="8" w:color="4F81BD"/>
                                <w:bottom w:val="single" w:sz="24" w:space="8" w:color="4F81BD"/>
                              </w:pBdr>
                              <w:rPr>
                                <w:rFonts w:ascii="STKaiti" w:eastAsia="KaiTi_GB2312" w:hAnsi="STKaiti"/>
                                <w:iCs/>
                                <w:color w:val="4F81BD"/>
                                <w:lang w:eastAsia="zh-CN"/>
                              </w:rPr>
                            </w:pPr>
                            <w:r w:rsidRPr="00043DC7">
                              <w:rPr>
                                <w:rFonts w:ascii="STKaiti" w:eastAsia="KaiTi_GB2312" w:hAnsi="STKaiti" w:hint="eastAsia"/>
                                <w:iCs/>
                                <w:color w:val="4F81BD"/>
                                <w:lang w:eastAsia="zh-CN"/>
                              </w:rPr>
                              <w:t>该决议因为以下情况而制定</w:t>
                            </w:r>
                            <w:r>
                              <w:rPr>
                                <w:rFonts w:ascii="STKaiti" w:eastAsia="KaiTi_GB2312" w:hAnsi="STKaiti" w:hint="eastAsia"/>
                                <w:iCs/>
                                <w:color w:val="4F81BD"/>
                                <w:lang w:eastAsia="zh-CN"/>
                              </w:rPr>
                              <w:t>：</w:t>
                            </w:r>
                            <w:r>
                              <w:rPr>
                                <w:rFonts w:ascii="STKaiti" w:eastAsia="KaiTi_GB2312" w:hAnsi="STKaiti"/>
                                <w:iCs/>
                                <w:color w:val="4F81BD"/>
                                <w:lang w:eastAsia="zh-CN"/>
                              </w:rPr>
                              <w:t xml:space="preserve"> </w:t>
                            </w:r>
                            <w:r>
                              <w:rPr>
                                <w:rFonts w:ascii="STKaiti" w:eastAsia="KaiTi_GB2312" w:hAnsi="STKaiti" w:hint="eastAsia"/>
                                <w:iCs/>
                                <w:color w:val="4F81BD"/>
                                <w:lang w:eastAsia="zh-CN"/>
                              </w:rPr>
                              <w:t>驾驶员分心和道路使用者行为的实例可包括</w:t>
                            </w:r>
                            <w:r>
                              <w:rPr>
                                <w:rFonts w:ascii="STKaiti" w:eastAsia="KaiTi_GB2312" w:hAnsi="STKaiti"/>
                                <w:iCs/>
                                <w:color w:val="4F81BD"/>
                                <w:lang w:eastAsia="zh-CN"/>
                              </w:rPr>
                              <w:t>‘</w:t>
                            </w:r>
                            <w:r>
                              <w:rPr>
                                <w:rFonts w:ascii="STKaiti" w:eastAsia="STKaiti" w:hAnsi="STKaiti" w:hint="eastAsia"/>
                                <w:iCs/>
                                <w:color w:val="4F81BD"/>
                                <w:lang w:val="en-US" w:eastAsia="zh-CN"/>
                              </w:rPr>
                              <w:t>发</w:t>
                            </w:r>
                            <w:r w:rsidRPr="00043DC7">
                              <w:rPr>
                                <w:rFonts w:ascii="STKaiti" w:eastAsia="KaiTi_GB2312" w:hAnsi="STKaiti" w:hint="eastAsia"/>
                                <w:iCs/>
                                <w:color w:val="4F81BD"/>
                                <w:lang w:eastAsia="zh-CN"/>
                              </w:rPr>
                              <w:t>短信</w:t>
                            </w:r>
                            <w:r>
                              <w:rPr>
                                <w:rFonts w:ascii="STKaiti" w:eastAsia="KaiTi_GB2312" w:hAnsi="STKaiti" w:hint="eastAsia"/>
                                <w:iCs/>
                                <w:color w:val="4F81BD"/>
                                <w:lang w:eastAsia="zh-CN"/>
                              </w:rPr>
                              <w:t>’</w:t>
                            </w:r>
                            <w:r w:rsidRPr="00043DC7">
                              <w:rPr>
                                <w:rFonts w:ascii="STKaiti" w:eastAsia="KaiTi_GB2312" w:hAnsi="STKaiti" w:hint="eastAsia"/>
                                <w:iCs/>
                                <w:color w:val="4F81BD"/>
                                <w:lang w:eastAsia="zh-CN"/>
                              </w:rPr>
                              <w:t>、</w:t>
                            </w:r>
                            <w:r>
                              <w:rPr>
                                <w:rFonts w:ascii="STKaiti" w:eastAsia="KaiTi_GB2312" w:hAnsi="STKaiti"/>
                                <w:iCs/>
                                <w:color w:val="4F81BD"/>
                                <w:lang w:eastAsia="zh-CN"/>
                              </w:rPr>
                              <w:t>‘</w:t>
                            </w:r>
                            <w:r w:rsidRPr="00043DC7">
                              <w:rPr>
                                <w:rFonts w:ascii="STKaiti" w:eastAsia="KaiTi_GB2312" w:hAnsi="STKaiti" w:hint="eastAsia"/>
                                <w:iCs/>
                                <w:color w:val="4F81BD"/>
                                <w:lang w:eastAsia="zh-CN"/>
                              </w:rPr>
                              <w:t>发送文本消息</w:t>
                            </w:r>
                            <w:r>
                              <w:rPr>
                                <w:rFonts w:ascii="STKaiti" w:eastAsia="KaiTi_GB2312" w:hAnsi="STKaiti" w:hint="eastAsia"/>
                                <w:iCs/>
                                <w:color w:val="4F81BD"/>
                                <w:lang w:eastAsia="zh-CN"/>
                              </w:rPr>
                              <w:t>’</w:t>
                            </w:r>
                            <w:r w:rsidRPr="00043DC7">
                              <w:rPr>
                                <w:rFonts w:ascii="STKaiti" w:eastAsia="KaiTi_GB2312" w:hAnsi="STKaiti" w:hint="eastAsia"/>
                                <w:iCs/>
                                <w:color w:val="4F81BD"/>
                                <w:lang w:eastAsia="zh-CN"/>
                              </w:rPr>
                              <w:t>，使用车载导航或通信系统，这些都是造成道路交通伤亡的主要因素</w:t>
                            </w:r>
                            <w:r>
                              <w:rPr>
                                <w:rFonts w:ascii="STKaiti" w:eastAsia="KaiTi_GB2312" w:hAnsi="STKaiti" w:hint="eastAsia"/>
                                <w:iCs/>
                                <w:color w:val="4F81BD"/>
                                <w:lang w:eastAsia="zh-CN"/>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E43BD88" id="_x0000_s1064" type="#_x0000_t202" style="position:absolute;left:0;text-align:left;margin-left:0;margin-top:21.6pt;width:281.75pt;height:154.15pt;z-index:251699200;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" filled="f" stroked="f">
                <v:textbox style="mso-fit-shape-to-text:t">
                  <w:txbxContent>
                    <w:p w:rsidR="001A39F0" w:rsidRPr="008041CE" w:rsidRDefault="001A39F0" w:rsidP="002D2046">
                      <w:pPr>
                        <w:pBdr>
                          <w:top w:val="single" w:sz="24" w:space="8" w:color="4F81BD"/>
                          <w:bottom w:val="single" w:sz="24" w:space="8" w:color="4F81BD"/>
                        </w:pBdr>
                        <w:rPr>
                          <w:rFonts w:ascii="STKaiti" w:eastAsia="KaiTi_GB2312" w:hAnsi="STKaiti"/>
                          <w:b/>
                          <w:bCs/>
                          <w:iCs/>
                          <w:color w:val="4F81BD"/>
                          <w:lang w:eastAsia="zh-CN"/>
                        </w:rPr>
                      </w:pPr>
                      <w:bookmarkStart w:id="682" w:name="_Toc424116284"/>
                      <w:bookmarkStart w:id="683" w:name="_Toc424117162"/>
                      <w:r w:rsidRPr="008041CE">
                        <w:rPr>
                          <w:rFonts w:ascii="STKaiti" w:eastAsia="KaiTi_GB2312" w:hAnsi="STKaiti" w:hint="eastAsia"/>
                          <w:b/>
                          <w:bCs/>
                          <w:iCs/>
                          <w:color w:val="4F81BD"/>
                          <w:lang w:eastAsia="zh-CN"/>
                        </w:rPr>
                        <w:t>国际电联致力于驾驶员注意力分散的行动起源于国际电联委员会第</w:t>
                      </w:r>
                      <w:r w:rsidRPr="008041CE">
                        <w:rPr>
                          <w:rFonts w:ascii="STKaiti" w:eastAsia="KaiTi_GB2312" w:hAnsi="STKaiti" w:hint="eastAsia"/>
                          <w:b/>
                          <w:bCs/>
                          <w:iCs/>
                          <w:color w:val="4F81BD"/>
                          <w:lang w:eastAsia="zh-CN"/>
                        </w:rPr>
                        <w:t>1318</w:t>
                      </w:r>
                      <w:r w:rsidRPr="008041CE">
                        <w:rPr>
                          <w:rFonts w:ascii="STKaiti" w:eastAsia="KaiTi_GB2312" w:hAnsi="STKaiti" w:hint="eastAsia"/>
                          <w:b/>
                          <w:bCs/>
                          <w:iCs/>
                          <w:color w:val="4F81BD"/>
                          <w:lang w:eastAsia="zh-CN"/>
                        </w:rPr>
                        <w:t>号决议：国际电联在信息通信技术（</w:t>
                      </w:r>
                      <w:r w:rsidRPr="008041CE">
                        <w:rPr>
                          <w:rFonts w:eastAsia="KaiTi_GB2312"/>
                          <w:b/>
                          <w:bCs/>
                          <w:iCs/>
                          <w:color w:val="4F81BD"/>
                          <w:lang w:eastAsia="zh-CN"/>
                        </w:rPr>
                        <w:t>ICT</w:t>
                      </w:r>
                      <w:r w:rsidRPr="008041CE">
                        <w:rPr>
                          <w:rFonts w:ascii="STKaiti" w:eastAsia="KaiTi_GB2312" w:hAnsi="STKaiti" w:hint="eastAsia"/>
                          <w:b/>
                          <w:bCs/>
                          <w:iCs/>
                          <w:color w:val="4F81BD"/>
                          <w:lang w:eastAsia="zh-CN"/>
                        </w:rPr>
                        <w:t>）与改善道路安全状况中的作用</w:t>
                      </w:r>
                      <w:bookmarkEnd w:id="682"/>
                      <w:bookmarkEnd w:id="683"/>
                      <w:r>
                        <w:rPr>
                          <w:rFonts w:ascii="STKaiti" w:eastAsia="KaiTi_GB2312" w:hAnsi="STKaiti" w:hint="eastAsia"/>
                          <w:b/>
                          <w:bCs/>
                          <w:iCs/>
                          <w:color w:val="4F81BD"/>
                          <w:lang w:eastAsia="zh-CN"/>
                        </w:rPr>
                        <w:t>。</w:t>
                      </w:r>
                    </w:p>
                    <w:p w:rsidR="001A39F0" w:rsidRPr="00043DC7" w:rsidRDefault="001A39F0" w:rsidP="005D1E20">
                      <w:pPr>
                        <w:pBdr>
                          <w:top w:val="single" w:sz="24" w:space="8" w:color="4F81BD"/>
                          <w:bottom w:val="single" w:sz="24" w:space="8" w:color="4F81BD"/>
                        </w:pBdr>
                        <w:rPr>
                          <w:rFonts w:ascii="STKaiti" w:eastAsia="KaiTi_GB2312" w:hAnsi="STKaiti"/>
                          <w:iCs/>
                          <w:color w:val="4F81BD"/>
                          <w:lang w:eastAsia="zh-CN"/>
                        </w:rPr>
                      </w:pPr>
                      <w:r w:rsidRPr="00043DC7">
                        <w:rPr>
                          <w:rFonts w:ascii="STKaiti" w:eastAsia="KaiTi_GB2312" w:hAnsi="STKaiti" w:hint="eastAsia"/>
                          <w:iCs/>
                          <w:color w:val="4F81BD"/>
                          <w:lang w:eastAsia="zh-CN"/>
                        </w:rPr>
                        <w:t>该决议因为以下情况而制定</w:t>
                      </w:r>
                      <w:r>
                        <w:rPr>
                          <w:rFonts w:ascii="STKaiti" w:eastAsia="KaiTi_GB2312" w:hAnsi="STKaiti" w:hint="eastAsia"/>
                          <w:iCs/>
                          <w:color w:val="4F81BD"/>
                          <w:lang w:eastAsia="zh-CN"/>
                        </w:rPr>
                        <w:t>：</w:t>
                      </w:r>
                      <w:r>
                        <w:rPr>
                          <w:rFonts w:ascii="STKaiti" w:eastAsia="KaiTi_GB2312" w:hAnsi="STKaiti"/>
                          <w:iCs/>
                          <w:color w:val="4F81BD"/>
                          <w:lang w:eastAsia="zh-CN"/>
                        </w:rPr>
                        <w:t xml:space="preserve"> </w:t>
                      </w:r>
                      <w:r>
                        <w:rPr>
                          <w:rFonts w:ascii="STKaiti" w:eastAsia="KaiTi_GB2312" w:hAnsi="STKaiti" w:hint="eastAsia"/>
                          <w:iCs/>
                          <w:color w:val="4F81BD"/>
                          <w:lang w:eastAsia="zh-CN"/>
                        </w:rPr>
                        <w:t>驾驶员分心和道路使用者行为的实例可包括</w:t>
                      </w:r>
                      <w:r>
                        <w:rPr>
                          <w:rFonts w:ascii="STKaiti" w:eastAsia="KaiTi_GB2312" w:hAnsi="STKaiti"/>
                          <w:iCs/>
                          <w:color w:val="4F81BD"/>
                          <w:lang w:eastAsia="zh-CN"/>
                        </w:rPr>
                        <w:t>‘</w:t>
                      </w:r>
                      <w:r>
                        <w:rPr>
                          <w:rFonts w:ascii="STKaiti" w:eastAsia="STKaiti" w:hAnsi="STKaiti" w:hint="eastAsia"/>
                          <w:iCs/>
                          <w:color w:val="4F81BD"/>
                          <w:lang w:val="en-US" w:eastAsia="zh-CN"/>
                        </w:rPr>
                        <w:t>发</w:t>
                      </w:r>
                      <w:r w:rsidRPr="00043DC7">
                        <w:rPr>
                          <w:rFonts w:ascii="STKaiti" w:eastAsia="KaiTi_GB2312" w:hAnsi="STKaiti" w:hint="eastAsia"/>
                          <w:iCs/>
                          <w:color w:val="4F81BD"/>
                          <w:lang w:eastAsia="zh-CN"/>
                        </w:rPr>
                        <w:t>短信</w:t>
                      </w:r>
                      <w:r>
                        <w:rPr>
                          <w:rFonts w:ascii="STKaiti" w:eastAsia="KaiTi_GB2312" w:hAnsi="STKaiti" w:hint="eastAsia"/>
                          <w:iCs/>
                          <w:color w:val="4F81BD"/>
                          <w:lang w:eastAsia="zh-CN"/>
                        </w:rPr>
                        <w:t>’</w:t>
                      </w:r>
                      <w:r w:rsidRPr="00043DC7">
                        <w:rPr>
                          <w:rFonts w:ascii="STKaiti" w:eastAsia="KaiTi_GB2312" w:hAnsi="STKaiti" w:hint="eastAsia"/>
                          <w:iCs/>
                          <w:color w:val="4F81BD"/>
                          <w:lang w:eastAsia="zh-CN"/>
                        </w:rPr>
                        <w:t>、</w:t>
                      </w:r>
                      <w:r>
                        <w:rPr>
                          <w:rFonts w:ascii="STKaiti" w:eastAsia="KaiTi_GB2312" w:hAnsi="STKaiti"/>
                          <w:iCs/>
                          <w:color w:val="4F81BD"/>
                          <w:lang w:eastAsia="zh-CN"/>
                        </w:rPr>
                        <w:t>‘</w:t>
                      </w:r>
                      <w:r w:rsidRPr="00043DC7">
                        <w:rPr>
                          <w:rFonts w:ascii="STKaiti" w:eastAsia="KaiTi_GB2312" w:hAnsi="STKaiti" w:hint="eastAsia"/>
                          <w:iCs/>
                          <w:color w:val="4F81BD"/>
                          <w:lang w:eastAsia="zh-CN"/>
                        </w:rPr>
                        <w:t>发送文本消息</w:t>
                      </w:r>
                      <w:r>
                        <w:rPr>
                          <w:rFonts w:ascii="STKaiti" w:eastAsia="KaiTi_GB2312" w:hAnsi="STKaiti" w:hint="eastAsia"/>
                          <w:iCs/>
                          <w:color w:val="4F81BD"/>
                          <w:lang w:eastAsia="zh-CN"/>
                        </w:rPr>
                        <w:t>’</w:t>
                      </w:r>
                      <w:r w:rsidRPr="00043DC7">
                        <w:rPr>
                          <w:rFonts w:ascii="STKaiti" w:eastAsia="KaiTi_GB2312" w:hAnsi="STKaiti" w:hint="eastAsia"/>
                          <w:iCs/>
                          <w:color w:val="4F81BD"/>
                          <w:lang w:eastAsia="zh-CN"/>
                        </w:rPr>
                        <w:t>，使用车载导航或通信系统，这些都是造成道路交通伤亡的主要因素</w:t>
                      </w:r>
                      <w:r>
                        <w:rPr>
                          <w:rFonts w:ascii="STKaiti" w:eastAsia="KaiTi_GB2312" w:hAnsi="STKaiti" w:hint="eastAsia"/>
                          <w:iCs/>
                          <w:color w:val="4F81BD"/>
                          <w:lang w:eastAsia="zh-CN"/>
                        </w:rPr>
                        <w:t>。”</w:t>
                      </w:r>
                    </w:p>
                  </w:txbxContent>
                </v:textbox>
                <w10:wrap type="topAndBottom" anchorx="margin"/>
              </v:shape>
            </w:pict>
          </mc:Fallback>
        </mc:AlternateContent>
      </w:r>
      <w:r w:rsidRPr="00724710">
        <w:rPr>
          <w:lang w:eastAsia="zh-CN"/>
        </w:rPr>
        <w:t>FG</w:t>
      </w:r>
      <w:r>
        <w:rPr>
          <w:rFonts w:ascii="Arial" w:hAnsi="Arial" w:cs="Arial" w:hint="eastAsia"/>
          <w:lang w:eastAsia="zh-CN"/>
        </w:rPr>
        <w:t>驾驶员注意力分散的</w:t>
      </w:r>
      <w:r>
        <w:rPr>
          <w:rFonts w:ascii="Arial" w:hAnsi="Arial" w:cs="Arial"/>
          <w:lang w:eastAsia="zh-CN"/>
        </w:rPr>
        <w:t>五</w:t>
      </w:r>
      <w:r>
        <w:rPr>
          <w:rFonts w:ascii="Arial" w:hAnsi="Arial" w:cs="Arial" w:hint="eastAsia"/>
          <w:lang w:eastAsia="zh-CN"/>
        </w:rPr>
        <w:t>项</w:t>
      </w:r>
      <w:r>
        <w:rPr>
          <w:rFonts w:ascii="Arial" w:hAnsi="Arial" w:cs="Arial"/>
          <w:lang w:eastAsia="zh-CN"/>
        </w:rPr>
        <w:t>技术报告描述</w:t>
      </w:r>
      <w:r>
        <w:rPr>
          <w:rFonts w:ascii="Arial" w:hAnsi="Arial" w:cs="Arial" w:hint="eastAsia"/>
          <w:lang w:eastAsia="zh-CN"/>
        </w:rPr>
        <w:t>了</w:t>
      </w:r>
      <w:r>
        <w:rPr>
          <w:rFonts w:ascii="Arial" w:hAnsi="Arial" w:cs="Arial"/>
          <w:lang w:eastAsia="zh-CN"/>
        </w:rPr>
        <w:t>汽车应用的用户界面要求；提高应用和服务的驱动程序交互的安全系统的能力；</w:t>
      </w:r>
      <w:r>
        <w:rPr>
          <w:rFonts w:ascii="Arial" w:hAnsi="Arial" w:cs="Arial" w:hint="eastAsia"/>
          <w:lang w:eastAsia="zh-CN"/>
        </w:rPr>
        <w:t>以及使外部应用程序与车辆进行信息传递的方法。</w:t>
      </w:r>
    </w:p>
    <w:p w:rsidR="002D2046" w:rsidRDefault="002D2046" w:rsidP="002D2046">
      <w:pPr>
        <w:ind w:firstLineChars="200" w:firstLine="480"/>
        <w:rPr>
          <w:lang w:eastAsia="zh-CN"/>
        </w:rPr>
      </w:pPr>
      <w:r>
        <w:rPr>
          <w:rFonts w:ascii="Arial" w:hAnsi="Arial" w:cs="Arial" w:hint="eastAsia"/>
          <w:lang w:eastAsia="zh-CN"/>
        </w:rPr>
        <w:t>报告的结论已被</w:t>
      </w:r>
      <w:r>
        <w:rPr>
          <w:lang w:eastAsia="zh-CN"/>
        </w:rPr>
        <w:t>ITU-T</w:t>
      </w:r>
      <w:r>
        <w:rPr>
          <w:rFonts w:hint="eastAsia"/>
          <w:lang w:eastAsia="zh-CN"/>
        </w:rPr>
        <w:t>第</w:t>
      </w:r>
      <w:r>
        <w:rPr>
          <w:rFonts w:hint="eastAsia"/>
          <w:lang w:eastAsia="zh-CN"/>
        </w:rPr>
        <w:t>12</w:t>
      </w:r>
      <w:r>
        <w:rPr>
          <w:rFonts w:hint="eastAsia"/>
          <w:lang w:eastAsia="zh-CN"/>
        </w:rPr>
        <w:t>研究组合第</w:t>
      </w:r>
      <w:r>
        <w:rPr>
          <w:rFonts w:hint="eastAsia"/>
          <w:lang w:eastAsia="zh-CN"/>
        </w:rPr>
        <w:t>16</w:t>
      </w:r>
      <w:r>
        <w:rPr>
          <w:rFonts w:hint="eastAsia"/>
          <w:lang w:eastAsia="zh-CN"/>
        </w:rPr>
        <w:t>研究组采用，这两个研究组引领</w:t>
      </w:r>
      <w:r>
        <w:rPr>
          <w:lang w:eastAsia="zh-CN"/>
        </w:rPr>
        <w:t>ITU-T</w:t>
      </w:r>
      <w:r>
        <w:rPr>
          <w:rFonts w:hint="eastAsia"/>
          <w:lang w:eastAsia="zh-CN"/>
        </w:rPr>
        <w:t>的</w:t>
      </w:r>
      <w:r>
        <w:rPr>
          <w:rFonts w:ascii="Arial" w:hAnsi="Arial" w:cs="Arial" w:hint="eastAsia"/>
          <w:lang w:eastAsia="zh-CN"/>
        </w:rPr>
        <w:t>驾驶员注意力分散标准工作。新的工作项目（</w:t>
      </w:r>
      <w:r>
        <w:rPr>
          <w:rFonts w:ascii="Arial" w:hAnsi="Arial" w:cs="Arial"/>
          <w:lang w:eastAsia="zh-CN"/>
        </w:rPr>
        <w:t>要求外部协调和合作</w:t>
      </w:r>
      <w:r>
        <w:rPr>
          <w:rFonts w:ascii="Arial" w:hAnsi="Arial" w:cs="Arial" w:hint="eastAsia"/>
          <w:lang w:eastAsia="zh-CN"/>
        </w:rPr>
        <w:t>）</w:t>
      </w:r>
      <w:r>
        <w:rPr>
          <w:rFonts w:ascii="Arial" w:hAnsi="Arial" w:cs="Arial"/>
          <w:lang w:eastAsia="zh-CN"/>
        </w:rPr>
        <w:t>也可能由</w:t>
      </w:r>
      <w:r w:rsidRPr="00724710">
        <w:rPr>
          <w:lang w:eastAsia="zh-CN"/>
        </w:rPr>
        <w:t>IT</w:t>
      </w:r>
      <w:r w:rsidRPr="00724710">
        <w:rPr>
          <w:rFonts w:hint="eastAsia"/>
          <w:lang w:eastAsia="zh-CN"/>
        </w:rPr>
        <w:t>S</w:t>
      </w:r>
      <w:r>
        <w:rPr>
          <w:rFonts w:ascii="Arial" w:hAnsi="Arial" w:cs="Arial" w:hint="eastAsia"/>
          <w:lang w:eastAsia="zh-CN"/>
        </w:rPr>
        <w:t>通信</w:t>
      </w:r>
      <w:r>
        <w:rPr>
          <w:rFonts w:ascii="Arial" w:hAnsi="Arial" w:cs="Arial"/>
          <w:lang w:eastAsia="zh-CN"/>
        </w:rPr>
        <w:t>标准的合作</w:t>
      </w:r>
      <w:r>
        <w:rPr>
          <w:rFonts w:ascii="Arial" w:hAnsi="Arial" w:cs="Arial" w:hint="eastAsia"/>
          <w:lang w:eastAsia="zh-CN"/>
        </w:rPr>
        <w:t>组织来进行</w:t>
      </w:r>
      <w:r>
        <w:rPr>
          <w:rFonts w:ascii="Arial" w:hAnsi="Arial" w:cs="Arial"/>
          <w:lang w:eastAsia="zh-CN"/>
        </w:rPr>
        <w:t>。</w:t>
      </w:r>
    </w:p>
    <w:p w:rsidR="002D2046" w:rsidRDefault="002D2046" w:rsidP="002D2046">
      <w:pPr>
        <w:pStyle w:val="Heading2"/>
      </w:pPr>
      <w:bookmarkStart w:id="684" w:name="_Toc464035611"/>
      <w:bookmarkStart w:id="685" w:name="_Toc465078431"/>
      <w:bookmarkStart w:id="686" w:name="_Toc465078870"/>
      <w:bookmarkStart w:id="687" w:name="_Toc465079816"/>
      <w:bookmarkStart w:id="688" w:name="_Toc465081838"/>
      <w:bookmarkStart w:id="689" w:name="_Toc465098918"/>
      <w:r>
        <w:t>13.12</w:t>
      </w:r>
      <w:r>
        <w:tab/>
        <w:t>From/In/To</w:t>
      </w:r>
      <w:bookmarkEnd w:id="684"/>
      <w:r>
        <w:rPr>
          <w:rFonts w:hint="eastAsia"/>
          <w:lang w:eastAsia="zh-CN"/>
        </w:rPr>
        <w:t>汽车通信</w:t>
      </w:r>
      <w:bookmarkEnd w:id="685"/>
      <w:bookmarkEnd w:id="686"/>
      <w:bookmarkEnd w:id="687"/>
      <w:bookmarkEnd w:id="688"/>
      <w:bookmarkEnd w:id="689"/>
    </w:p>
    <w:p w:rsidR="002D2046" w:rsidRDefault="002D2046" w:rsidP="002D2046">
      <w:pPr>
        <w:ind w:firstLineChars="200" w:firstLine="480"/>
        <w:rPr>
          <w:rStyle w:val="high-light-bg4"/>
          <w:rFonts w:ascii="Arial" w:hAnsi="Arial" w:cs="Arial"/>
          <w:lang w:eastAsia="zh-CN"/>
        </w:rPr>
      </w:pPr>
      <w:r>
        <w:rPr>
          <w:rFonts w:hint="eastAsia"/>
          <w:lang w:eastAsia="zh-CN"/>
        </w:rPr>
        <w:t>自</w:t>
      </w:r>
      <w:r>
        <w:t>2009</w:t>
      </w:r>
      <w:r>
        <w:rPr>
          <w:rFonts w:hint="eastAsia"/>
          <w:lang w:eastAsia="zh-CN"/>
        </w:rPr>
        <w:t>年</w:t>
      </w:r>
      <w:r>
        <w:rPr>
          <w:rFonts w:hint="eastAsia"/>
          <w:lang w:eastAsia="zh-CN"/>
        </w:rPr>
        <w:t>11</w:t>
      </w:r>
      <w:r>
        <w:rPr>
          <w:rFonts w:hint="eastAsia"/>
          <w:lang w:eastAsia="zh-CN"/>
        </w:rPr>
        <w:t>月至</w:t>
      </w:r>
      <w:r>
        <w:rPr>
          <w:rFonts w:hint="eastAsia"/>
          <w:lang w:eastAsia="zh-CN"/>
        </w:rPr>
        <w:t>2013</w:t>
      </w:r>
      <w:r>
        <w:rPr>
          <w:rFonts w:hint="eastAsia"/>
          <w:lang w:eastAsia="zh-CN"/>
        </w:rPr>
        <w:t>年</w:t>
      </w:r>
      <w:r>
        <w:rPr>
          <w:rFonts w:hint="eastAsia"/>
          <w:lang w:eastAsia="zh-CN"/>
        </w:rPr>
        <w:t>3</w:t>
      </w:r>
      <w:r>
        <w:rPr>
          <w:rFonts w:hint="eastAsia"/>
          <w:lang w:eastAsia="zh-CN"/>
        </w:rPr>
        <w:t>月，</w:t>
      </w:r>
      <w:hyperlink r:id="rId166" w:history="1">
        <w:r>
          <w:rPr>
            <w:rStyle w:val="Hyperlink"/>
          </w:rPr>
          <w:t>ITU-T</w:t>
        </w:r>
        <w:r w:rsidRPr="00724710">
          <w:rPr>
            <w:rStyle w:val="Hyperlink"/>
            <w:rFonts w:ascii="SimSun" w:hAnsi="SimSun" w:hint="eastAsia"/>
            <w:lang w:eastAsia="zh-CN"/>
          </w:rPr>
          <w:t>“</w:t>
        </w:r>
        <w:r>
          <w:rPr>
            <w:rStyle w:val="Hyperlink"/>
          </w:rPr>
          <w:t>From/In/To</w:t>
        </w:r>
        <w:r>
          <w:rPr>
            <w:rStyle w:val="Hyperlink"/>
            <w:rFonts w:hint="eastAsia"/>
            <w:lang w:eastAsia="zh-CN"/>
          </w:rPr>
          <w:t>汽车通信</w:t>
        </w:r>
        <w:r w:rsidRPr="000141F7">
          <w:rPr>
            <w:rStyle w:val="Hyperlink"/>
            <w:rFonts w:ascii="SimSun" w:hAnsi="SimSun" w:hint="eastAsia"/>
            <w:lang w:eastAsia="zh-CN"/>
          </w:rPr>
          <w:t>”</w:t>
        </w:r>
        <w:r>
          <w:rPr>
            <w:rStyle w:val="Hyperlink"/>
            <w:rFonts w:hint="eastAsia"/>
            <w:lang w:eastAsia="zh-CN"/>
          </w:rPr>
          <w:t>焦点组</w:t>
        </w:r>
        <w:r>
          <w:rPr>
            <w:rStyle w:val="Hyperlink"/>
          </w:rPr>
          <w:t>（</w:t>
        </w:r>
        <w:r>
          <w:rPr>
            <w:rStyle w:val="Hyperlink"/>
          </w:rPr>
          <w:t>FG CarCOM</w:t>
        </w:r>
        <w:r>
          <w:rPr>
            <w:rStyle w:val="Hyperlink"/>
          </w:rPr>
          <w:t>）</w:t>
        </w:r>
      </w:hyperlink>
      <w:r>
        <w:rPr>
          <w:rFonts w:hint="eastAsia"/>
          <w:lang w:eastAsia="zh-CN"/>
        </w:rPr>
        <w:t>发布了一项报告，报告详细记录了集团对车辆子系统的特性描述工作（包括用于免提通信的系统）。人们正在完善一个观念来描述不同的子系统，并使该观念应用于所有类型的计划的实施。</w:t>
      </w:r>
      <w:r w:rsidRPr="00724710">
        <w:rPr>
          <w:rStyle w:val="high-light-bg4"/>
          <w:rFonts w:ascii="SimSun" w:hAnsi="SimSun" w:cs="Arial" w:hint="eastAsia"/>
          <w:lang w:eastAsia="zh-CN"/>
        </w:rPr>
        <w:t>“</w:t>
      </w:r>
      <w:r>
        <w:rPr>
          <w:rStyle w:val="high-light-bg4"/>
          <w:rFonts w:ascii="Arial" w:hAnsi="Arial" w:cs="Arial"/>
          <w:lang w:eastAsia="zh-CN"/>
        </w:rPr>
        <w:t>性能类</w:t>
      </w:r>
      <w:r w:rsidRPr="000141F7">
        <w:rPr>
          <w:rStyle w:val="high-light-bg4"/>
          <w:rFonts w:ascii="SimSun" w:hAnsi="SimSun" w:cs="Arial" w:hint="eastAsia"/>
          <w:lang w:eastAsia="zh-CN"/>
        </w:rPr>
        <w:t>”</w:t>
      </w:r>
      <w:r>
        <w:rPr>
          <w:rStyle w:val="high-light-bg4"/>
          <w:rFonts w:ascii="Arial" w:hAnsi="Arial" w:cs="Arial"/>
          <w:lang w:eastAsia="zh-CN"/>
        </w:rPr>
        <w:t>的新概念</w:t>
      </w:r>
      <w:r>
        <w:rPr>
          <w:rStyle w:val="high-light-bg4"/>
          <w:rFonts w:ascii="Arial" w:hAnsi="Arial" w:cs="Arial" w:hint="eastAsia"/>
          <w:lang w:eastAsia="zh-CN"/>
        </w:rPr>
        <w:t>得以完善并</w:t>
      </w:r>
      <w:r>
        <w:rPr>
          <w:rStyle w:val="high-light-bg4"/>
          <w:rFonts w:ascii="Arial" w:hAnsi="Arial" w:cs="Arial"/>
          <w:lang w:eastAsia="zh-CN"/>
        </w:rPr>
        <w:t>应用到所有的</w:t>
      </w:r>
      <w:r>
        <w:rPr>
          <w:rStyle w:val="high-light-bg4"/>
          <w:rFonts w:ascii="Arial" w:hAnsi="Arial" w:cs="Arial" w:hint="eastAsia"/>
          <w:lang w:eastAsia="zh-CN"/>
        </w:rPr>
        <w:t>参数中，这些参数用来描述不同的子系统。</w:t>
      </w:r>
    </w:p>
    <w:p w:rsidR="00AA1ADD" w:rsidRPr="00EE6A0D" w:rsidRDefault="002D2046" w:rsidP="00EE6A0D">
      <w:pPr>
        <w:ind w:firstLineChars="200" w:firstLine="480"/>
        <w:rPr>
          <w:lang w:eastAsia="zh-CN"/>
        </w:rPr>
      </w:pPr>
      <w:r w:rsidRPr="00EE6A0D">
        <w:rPr>
          <w:rFonts w:hint="eastAsia"/>
          <w:lang w:eastAsia="zh-CN"/>
        </w:rPr>
        <w:t>人们已研制出并在起草</w:t>
      </w:r>
      <w:r w:rsidRPr="00EE6A0D">
        <w:rPr>
          <w:lang w:eastAsia="zh-CN"/>
        </w:rPr>
        <w:t>标准</w:t>
      </w:r>
      <w:r w:rsidRPr="00EE6A0D">
        <w:rPr>
          <w:lang w:eastAsia="zh-CN"/>
        </w:rPr>
        <w:t>FG.VSSR</w:t>
      </w:r>
      <w:r w:rsidRPr="00EE6A0D">
        <w:rPr>
          <w:rFonts w:hint="eastAsia"/>
          <w:lang w:eastAsia="zh-CN"/>
        </w:rPr>
        <w:t>中集成了</w:t>
      </w:r>
      <w:r w:rsidRPr="00EE6A0D">
        <w:rPr>
          <w:lang w:eastAsia="zh-CN"/>
        </w:rPr>
        <w:t>模拟声学环境。这些方法</w:t>
      </w:r>
      <w:r w:rsidRPr="00EE6A0D">
        <w:rPr>
          <w:rFonts w:hint="eastAsia"/>
          <w:lang w:eastAsia="zh-CN"/>
        </w:rPr>
        <w:t>需要人们</w:t>
      </w:r>
      <w:r w:rsidRPr="00EE6A0D">
        <w:rPr>
          <w:lang w:eastAsia="zh-CN"/>
        </w:rPr>
        <w:t>考虑的，例如，时变特性的声学传输路径可适用于多种其它</w:t>
      </w:r>
      <w:r w:rsidRPr="00EE6A0D">
        <w:rPr>
          <w:lang w:eastAsia="zh-CN"/>
        </w:rPr>
        <w:t>ITU-T</w:t>
      </w:r>
      <w:r w:rsidRPr="00EE6A0D">
        <w:rPr>
          <w:lang w:eastAsia="zh-CN"/>
        </w:rPr>
        <w:t>标准。</w:t>
      </w:r>
      <w:r w:rsidRPr="00EE6A0D">
        <w:rPr>
          <w:lang w:eastAsia="zh-CN"/>
        </w:rPr>
        <w:t>FG.VSSR</w:t>
      </w:r>
      <w:r w:rsidRPr="00EE6A0D">
        <w:rPr>
          <w:lang w:eastAsia="zh-CN"/>
        </w:rPr>
        <w:t>已</w:t>
      </w:r>
      <w:r w:rsidRPr="00EE6A0D">
        <w:rPr>
          <w:rFonts w:hint="eastAsia"/>
          <w:lang w:eastAsia="zh-CN"/>
        </w:rPr>
        <w:t>被纳入</w:t>
      </w:r>
      <w:r w:rsidRPr="00EE6A0D">
        <w:rPr>
          <w:lang w:eastAsia="zh-CN"/>
        </w:rPr>
        <w:t>ITU-T p.1130</w:t>
      </w:r>
      <w:r w:rsidRPr="00EE6A0D">
        <w:rPr>
          <w:rFonts w:hint="eastAsia"/>
          <w:lang w:eastAsia="zh-CN"/>
        </w:rPr>
        <w:t>建议中的“</w:t>
      </w:r>
      <w:r w:rsidRPr="00EE6A0D">
        <w:rPr>
          <w:lang w:eastAsia="zh-CN"/>
        </w:rPr>
        <w:t>汽车语音服务</w:t>
      </w:r>
      <w:r w:rsidRPr="00EE6A0D">
        <w:rPr>
          <w:rFonts w:hint="eastAsia"/>
          <w:lang w:eastAsia="zh-CN"/>
        </w:rPr>
        <w:t>的子系统要求”</w:t>
      </w:r>
      <w:r w:rsidRPr="00EE6A0D">
        <w:rPr>
          <w:lang w:eastAsia="zh-CN"/>
        </w:rPr>
        <w:t>。</w:t>
      </w:r>
    </w:p>
    <w:p w:rsidR="00AA1ADD" w:rsidRPr="00DD1B8E" w:rsidRDefault="00AA1ADD" w:rsidP="00DD1B8E">
      <w:pPr>
        <w:pStyle w:val="Heading1"/>
        <w:rPr>
          <w:lang w:eastAsia="zh-CN"/>
        </w:rPr>
      </w:pPr>
      <w:r>
        <w:rPr>
          <w:lang w:eastAsia="zh-CN"/>
        </w:rPr>
        <w:br w:type="page"/>
      </w:r>
      <w:bookmarkStart w:id="690" w:name="_Toc462664246"/>
      <w:bookmarkStart w:id="691" w:name="_Toc464035612"/>
      <w:bookmarkStart w:id="692" w:name="_Toc465078432"/>
      <w:bookmarkStart w:id="693" w:name="_Toc465078871"/>
      <w:bookmarkStart w:id="694" w:name="_Toc465079817"/>
      <w:bookmarkStart w:id="695" w:name="_Toc465081839"/>
      <w:bookmarkStart w:id="696" w:name="_Toc465098919"/>
      <w:r w:rsidRPr="00DD1B8E">
        <w:rPr>
          <w:lang w:eastAsia="zh-CN"/>
        </w:rPr>
        <w:lastRenderedPageBreak/>
        <w:t>14</w:t>
      </w:r>
      <w:r w:rsidRPr="00DD1B8E">
        <w:rPr>
          <w:lang w:eastAsia="zh-CN"/>
        </w:rPr>
        <w:tab/>
      </w:r>
      <w:bookmarkEnd w:id="690"/>
      <w:bookmarkEnd w:id="691"/>
      <w:r w:rsidRPr="00DD1B8E">
        <w:rPr>
          <w:rFonts w:hint="eastAsia"/>
          <w:lang w:eastAsia="zh-CN"/>
        </w:rPr>
        <w:t>技术观察简报</w:t>
      </w:r>
      <w:bookmarkEnd w:id="692"/>
      <w:bookmarkEnd w:id="693"/>
      <w:bookmarkEnd w:id="694"/>
      <w:bookmarkEnd w:id="695"/>
      <w:bookmarkEnd w:id="696"/>
    </w:p>
    <w:p w:rsidR="00AA1ADD" w:rsidRDefault="001A39F0" w:rsidP="00182562">
      <w:pPr>
        <w:ind w:firstLineChars="200" w:firstLine="480"/>
        <w:rPr>
          <w:lang w:eastAsia="zh-CN"/>
        </w:rPr>
      </w:pPr>
      <w:hyperlink r:id="rId167" w:history="1">
        <w:r w:rsidR="00AA1ADD" w:rsidRPr="006B211D">
          <w:rPr>
            <w:rStyle w:val="Hyperlink"/>
            <w:rFonts w:ascii="SimSun" w:hAnsi="SimSun" w:cs="SimSun" w:hint="eastAsia"/>
            <w:lang w:eastAsia="zh-CN"/>
          </w:rPr>
          <w:t>技术观察</w:t>
        </w:r>
        <w:r w:rsidR="00182562" w:rsidRPr="006B211D">
          <w:rPr>
            <w:rStyle w:val="Hyperlink"/>
            <w:rFonts w:ascii="SimSun" w:hAnsi="SimSun" w:cs="SimSun" w:hint="eastAsia"/>
            <w:lang w:eastAsia="zh-CN"/>
          </w:rPr>
          <w:t>简报</w:t>
        </w:r>
      </w:hyperlink>
      <w:r w:rsidR="00AA1ADD">
        <w:rPr>
          <w:rFonts w:ascii="SimSun" w:hAnsi="SimSun" w:cs="SimSun" w:hint="eastAsia"/>
          <w:lang w:eastAsia="zh-CN"/>
        </w:rPr>
        <w:t>探索增长的</w:t>
      </w:r>
      <w:r w:rsidR="00AA1ADD">
        <w:rPr>
          <w:lang w:eastAsia="zh-CN"/>
        </w:rPr>
        <w:t>ICT</w:t>
      </w:r>
      <w:r w:rsidR="00AA1ADD">
        <w:rPr>
          <w:rFonts w:hint="eastAsia"/>
          <w:lang w:eastAsia="zh-CN"/>
        </w:rPr>
        <w:t>趋势以及人们对相关的国际化标准的需求的与日俱增，以及如何通过</w:t>
      </w:r>
      <w:r w:rsidR="006B211D">
        <w:rPr>
          <w:lang w:eastAsia="zh-CN"/>
        </w:rPr>
        <w:t>ITU-T</w:t>
      </w:r>
      <w:r w:rsidR="00AA1ADD">
        <w:rPr>
          <w:rFonts w:hint="eastAsia"/>
          <w:lang w:eastAsia="zh-CN"/>
        </w:rPr>
        <w:t>工作计划来支持这些趋势。</w:t>
      </w:r>
      <w:r w:rsidR="00AA1ADD" w:rsidRPr="006B211D">
        <w:rPr>
          <w:rFonts w:ascii="SimSun" w:hAnsi="SimSun" w:cs="SimSun" w:hint="eastAsia"/>
          <w:lang w:eastAsia="zh-CN"/>
        </w:rPr>
        <w:t>技术观察简报</w:t>
      </w:r>
      <w:r w:rsidR="00AA1ADD">
        <w:rPr>
          <w:rFonts w:ascii="SimSun" w:hAnsi="SimSun" w:cs="SimSun" w:hint="eastAsia"/>
          <w:color w:val="000000"/>
          <w:lang w:eastAsia="zh-CN"/>
        </w:rPr>
        <w:t>以非专业人士可懂的方式提供对新技术的最新评估。</w:t>
      </w:r>
      <w:r w:rsidR="00AA1ADD">
        <w:rPr>
          <w:rFonts w:ascii="Arial" w:hAnsi="Arial" w:cs="Arial"/>
          <w:lang w:eastAsia="zh-CN"/>
        </w:rPr>
        <w:t>技术</w:t>
      </w:r>
      <w:r w:rsidR="00AA1ADD">
        <w:rPr>
          <w:rFonts w:ascii="Arial" w:hAnsi="Arial" w:cs="Arial" w:hint="eastAsia"/>
          <w:lang w:eastAsia="zh-CN"/>
        </w:rPr>
        <w:t>观察简报</w:t>
      </w:r>
      <w:r w:rsidR="00AA1ADD">
        <w:rPr>
          <w:rFonts w:ascii="Arial" w:hAnsi="Arial" w:cs="Arial"/>
          <w:lang w:eastAsia="zh-CN"/>
        </w:rPr>
        <w:t>一直</w:t>
      </w:r>
      <w:r w:rsidR="00AA1ADD">
        <w:rPr>
          <w:rFonts w:ascii="Arial" w:hAnsi="Arial" w:cs="Arial" w:hint="eastAsia"/>
          <w:lang w:eastAsia="zh-CN"/>
        </w:rPr>
        <w:t>能够成功地评估新技术对发达国家和发展中国家的影响，并成功分析新技术对国际标准化活动的相关影响。</w:t>
      </w:r>
    </w:p>
    <w:p w:rsidR="00AA1ADD" w:rsidRDefault="00AA1ADD" w:rsidP="007307EB">
      <w:pPr>
        <w:ind w:firstLineChars="200" w:firstLine="480"/>
        <w:rPr>
          <w:lang w:eastAsia="zh-CN"/>
        </w:rPr>
      </w:pPr>
      <w:r>
        <w:rPr>
          <w:rFonts w:hint="eastAsia"/>
          <w:lang w:eastAsia="zh-CN"/>
        </w:rPr>
        <w:t>2015</w:t>
      </w:r>
      <w:r>
        <w:rPr>
          <w:rFonts w:hint="eastAsia"/>
          <w:lang w:eastAsia="zh-CN"/>
        </w:rPr>
        <w:t>年，人们对技术观察简报的目标读者、内容及格式做出了调整。之前，简报的目标读者都是</w:t>
      </w:r>
      <w:r>
        <w:rPr>
          <w:lang w:eastAsia="zh-CN"/>
        </w:rPr>
        <w:t>ICT-savvy</w:t>
      </w:r>
      <w:r>
        <w:rPr>
          <w:rFonts w:hint="eastAsia"/>
          <w:lang w:eastAsia="zh-CN"/>
        </w:rPr>
        <w:t>而不是非专业人士，且简报是由</w:t>
      </w:r>
      <w:r w:rsidR="00574BBD" w:rsidRPr="00574BBD">
        <w:rPr>
          <w:rFonts w:ascii="STKaiti" w:hAnsi="STKaiti"/>
          <w:lang w:eastAsia="zh-CN"/>
        </w:rPr>
        <w:t>电信标准化局</w:t>
      </w:r>
      <w:r>
        <w:rPr>
          <w:rFonts w:hint="eastAsia"/>
          <w:lang w:eastAsia="zh-CN"/>
        </w:rPr>
        <w:t>人员撰写或协助编写的。自</w:t>
      </w:r>
      <w:r>
        <w:rPr>
          <w:rFonts w:hint="eastAsia"/>
          <w:lang w:eastAsia="zh-CN"/>
        </w:rPr>
        <w:t>2015</w:t>
      </w:r>
      <w:r>
        <w:rPr>
          <w:rFonts w:hint="eastAsia"/>
          <w:lang w:eastAsia="zh-CN"/>
        </w:rPr>
        <w:t>年起，发表的报告均由特定领域的专家撰写，格式也与在</w:t>
      </w:r>
      <w:r>
        <w:rPr>
          <w:lang w:eastAsia="zh-CN"/>
        </w:rPr>
        <w:t>ITU-T</w:t>
      </w:r>
      <w:r>
        <w:rPr>
          <w:rFonts w:hint="eastAsia"/>
          <w:lang w:eastAsia="zh-CN"/>
        </w:rPr>
        <w:t>研究组与焦点</w:t>
      </w:r>
      <w:r w:rsidR="00EA3227">
        <w:rPr>
          <w:rFonts w:hint="eastAsia"/>
          <w:lang w:eastAsia="zh-CN"/>
        </w:rPr>
        <w:t>组</w:t>
      </w:r>
      <w:r>
        <w:rPr>
          <w:rFonts w:hint="eastAsia"/>
          <w:lang w:eastAsia="zh-CN"/>
        </w:rPr>
        <w:t>工作的专家采用的格式相关。</w:t>
      </w:r>
    </w:p>
    <w:p w:rsidR="00AA1ADD" w:rsidRDefault="00AA1ADD" w:rsidP="00AA1ADD">
      <w:pPr>
        <w:pStyle w:val="Heading2"/>
        <w:rPr>
          <w:lang w:eastAsia="zh-CN"/>
        </w:rPr>
      </w:pPr>
      <w:bookmarkStart w:id="697" w:name="_Toc462664247"/>
      <w:bookmarkStart w:id="698" w:name="_Toc464035613"/>
      <w:bookmarkStart w:id="699" w:name="_Toc465078433"/>
      <w:bookmarkStart w:id="700" w:name="_Toc465078872"/>
      <w:bookmarkStart w:id="701" w:name="_Toc465079818"/>
      <w:bookmarkStart w:id="702" w:name="_Toc465081840"/>
      <w:bookmarkStart w:id="703" w:name="_Toc465098920"/>
      <w:r>
        <w:rPr>
          <w:lang w:eastAsia="zh-CN"/>
        </w:rPr>
        <w:t>14.1</w:t>
      </w:r>
      <w:r>
        <w:rPr>
          <w:lang w:eastAsia="zh-CN"/>
        </w:rPr>
        <w:tab/>
      </w:r>
      <w:r>
        <w:rPr>
          <w:rFonts w:hint="eastAsia"/>
          <w:lang w:eastAsia="zh-CN"/>
        </w:rPr>
        <w:t>2013</w:t>
      </w:r>
      <w:r>
        <w:rPr>
          <w:rFonts w:hint="eastAsia"/>
          <w:lang w:eastAsia="zh-CN"/>
        </w:rPr>
        <w:t>、</w:t>
      </w:r>
      <w:r>
        <w:rPr>
          <w:rFonts w:hint="eastAsia"/>
          <w:lang w:eastAsia="zh-CN"/>
        </w:rPr>
        <w:t>2014</w:t>
      </w:r>
      <w:r>
        <w:rPr>
          <w:rFonts w:hint="eastAsia"/>
          <w:lang w:eastAsia="zh-CN"/>
        </w:rPr>
        <w:t>年技术</w:t>
      </w:r>
      <w:bookmarkEnd w:id="697"/>
      <w:bookmarkEnd w:id="698"/>
      <w:r>
        <w:rPr>
          <w:rFonts w:hint="eastAsia"/>
          <w:lang w:eastAsia="zh-CN"/>
        </w:rPr>
        <w:t>观察简报</w:t>
      </w:r>
      <w:bookmarkEnd w:id="699"/>
      <w:bookmarkEnd w:id="700"/>
      <w:bookmarkEnd w:id="701"/>
      <w:bookmarkEnd w:id="702"/>
      <w:bookmarkEnd w:id="703"/>
    </w:p>
    <w:p w:rsidR="00AA1ADD" w:rsidRPr="004024A6" w:rsidRDefault="001A39F0" w:rsidP="00AA1ADD">
      <w:pPr>
        <w:rPr>
          <w:rStyle w:val="Hyperlink"/>
          <w:lang w:eastAsia="zh-CN"/>
        </w:rPr>
      </w:pPr>
      <w:hyperlink r:id="rId168" w:history="1">
        <w:r w:rsidR="00AA1ADD" w:rsidRPr="009F0498">
          <w:rPr>
            <w:rStyle w:val="Hyperlink"/>
            <w:rFonts w:hint="eastAsia"/>
            <w:lang w:eastAsia="zh-CN"/>
          </w:rPr>
          <w:t>触觉互联网</w:t>
        </w:r>
      </w:hyperlink>
    </w:p>
    <w:p w:rsidR="00AA1ADD" w:rsidRPr="004024A6" w:rsidRDefault="00AA1ADD" w:rsidP="00D425E2">
      <w:pPr>
        <w:ind w:firstLineChars="200" w:firstLine="480"/>
        <w:rPr>
          <w:lang w:eastAsia="zh-CN"/>
        </w:rPr>
      </w:pPr>
      <w:r w:rsidRPr="004024A6">
        <w:rPr>
          <w:rFonts w:hint="eastAsia"/>
          <w:lang w:eastAsia="zh-CN"/>
        </w:rPr>
        <w:t>触觉互联网的特征是：</w:t>
      </w:r>
      <w:r w:rsidRPr="004024A6">
        <w:rPr>
          <w:lang w:eastAsia="zh-CN"/>
        </w:rPr>
        <w:t>低延迟</w:t>
      </w:r>
      <w:r w:rsidRPr="004024A6">
        <w:rPr>
          <w:rFonts w:hint="eastAsia"/>
          <w:lang w:eastAsia="zh-CN"/>
        </w:rPr>
        <w:t>与</w:t>
      </w:r>
      <w:r w:rsidRPr="004024A6">
        <w:rPr>
          <w:lang w:eastAsia="zh-CN"/>
        </w:rPr>
        <w:t>高可用性</w:t>
      </w:r>
      <w:r w:rsidRPr="004024A6">
        <w:rPr>
          <w:rFonts w:hint="eastAsia"/>
          <w:lang w:eastAsia="zh-CN"/>
        </w:rPr>
        <w:t>、高信赖度、高安全度相结合。它将为新兴的技术市场和基本公共服务提供大量的新机遇，因此会对商业与社会产生巨大影响。</w:t>
      </w:r>
      <w:r>
        <w:rPr>
          <w:rFonts w:hint="eastAsia"/>
          <w:lang w:eastAsia="zh-CN"/>
        </w:rPr>
        <w:t>该报告展望了感知互联网的各种潜在应用领域。这些领域范围宽广，从工业自动化和交通系统一直到医疗、教育和游戏。触觉互联网将需要更多的未来的数字基础设施、以及它对社会的预期影响，这是</w:t>
      </w:r>
      <w:r>
        <w:rPr>
          <w:lang w:eastAsia="zh-CN"/>
        </w:rPr>
        <w:t>ITU</w:t>
      </w:r>
      <w:r>
        <w:rPr>
          <w:rFonts w:hint="eastAsia"/>
          <w:lang w:eastAsia="zh-CN"/>
        </w:rPr>
        <w:t>框架对其进行的简短总结。</w:t>
      </w:r>
    </w:p>
    <w:p w:rsidR="00AA1ADD" w:rsidRDefault="001A39F0" w:rsidP="00AA1ADD">
      <w:pPr>
        <w:rPr>
          <w:rStyle w:val="Hyperlink"/>
          <w:lang w:eastAsia="zh-CN"/>
        </w:rPr>
      </w:pPr>
      <w:hyperlink r:id="rId169" w:history="1">
        <w:r w:rsidR="00AA1ADD" w:rsidRPr="00F77E50">
          <w:rPr>
            <w:rStyle w:val="Hyperlink"/>
            <w:rFonts w:hint="eastAsia"/>
            <w:lang w:eastAsia="zh-CN"/>
          </w:rPr>
          <w:t>大数据：今日为大，明日则为正常</w:t>
        </w:r>
      </w:hyperlink>
    </w:p>
    <w:p w:rsidR="00AA1ADD" w:rsidRDefault="00AA1ADD" w:rsidP="007307EB">
      <w:pPr>
        <w:ind w:firstLineChars="200" w:firstLine="480"/>
        <w:rPr>
          <w:lang w:eastAsia="zh-CN"/>
        </w:rPr>
      </w:pPr>
      <w:r w:rsidRPr="008E330C">
        <w:rPr>
          <w:rFonts w:hint="eastAsia"/>
          <w:lang w:eastAsia="zh-CN"/>
        </w:rPr>
        <w:t>现如今出现了</w:t>
      </w:r>
      <w:r w:rsidRPr="008E330C">
        <w:rPr>
          <w:lang w:eastAsia="zh-CN"/>
        </w:rPr>
        <w:t>许多新兴技术，</w:t>
      </w:r>
      <w:r w:rsidRPr="008E330C">
        <w:rPr>
          <w:rFonts w:hint="eastAsia"/>
          <w:lang w:eastAsia="zh-CN"/>
        </w:rPr>
        <w:t>人们</w:t>
      </w:r>
      <w:r w:rsidRPr="008E330C">
        <w:rPr>
          <w:lang w:eastAsia="zh-CN"/>
        </w:rPr>
        <w:t>需要确定和</w:t>
      </w:r>
      <w:r w:rsidRPr="008E330C">
        <w:rPr>
          <w:rFonts w:hint="eastAsia"/>
          <w:lang w:eastAsia="zh-CN"/>
        </w:rPr>
        <w:t>应对一些</w:t>
      </w:r>
      <w:r w:rsidRPr="008E330C">
        <w:rPr>
          <w:lang w:eastAsia="zh-CN"/>
        </w:rPr>
        <w:t>挑战，以方便在更</w:t>
      </w:r>
      <w:r w:rsidRPr="008E330C">
        <w:rPr>
          <w:rFonts w:hint="eastAsia"/>
          <w:lang w:eastAsia="zh-CN"/>
        </w:rPr>
        <w:t>多</w:t>
      </w:r>
      <w:r w:rsidRPr="008E330C">
        <w:rPr>
          <w:lang w:eastAsia="zh-CN"/>
        </w:rPr>
        <w:t>的情况下</w:t>
      </w:r>
      <w:r w:rsidRPr="008E330C">
        <w:rPr>
          <w:rFonts w:hint="eastAsia"/>
          <w:lang w:eastAsia="zh-CN"/>
        </w:rPr>
        <w:t>运用</w:t>
      </w:r>
      <w:r w:rsidRPr="008E330C">
        <w:rPr>
          <w:lang w:eastAsia="zh-CN"/>
        </w:rPr>
        <w:t>大数据解决方案。这一技术观察报告着眼于与大数据相关的不同的例子和应用范例，</w:t>
      </w:r>
      <w:r w:rsidRPr="008E330C">
        <w:rPr>
          <w:rFonts w:hint="eastAsia"/>
          <w:lang w:eastAsia="zh-CN"/>
        </w:rPr>
        <w:t>通过描述它们的特点来</w:t>
      </w:r>
      <w:r w:rsidRPr="008E330C">
        <w:rPr>
          <w:lang w:eastAsia="zh-CN"/>
        </w:rPr>
        <w:t>找出它们之间的共同点，并强调一些技术使大数据热潮。</w:t>
      </w:r>
    </w:p>
    <w:p w:rsidR="00AA1ADD" w:rsidRDefault="001A39F0" w:rsidP="00AA1ADD">
      <w:pPr>
        <w:rPr>
          <w:rStyle w:val="Hyperlink"/>
          <w:lang w:eastAsia="zh-CN"/>
        </w:rPr>
      </w:pPr>
      <w:hyperlink r:id="rId170" w:history="1">
        <w:r w:rsidR="00AA1ADD" w:rsidRPr="00F77E50">
          <w:rPr>
            <w:rStyle w:val="Hyperlink"/>
            <w:rFonts w:hint="eastAsia"/>
            <w:lang w:eastAsia="zh-CN"/>
          </w:rPr>
          <w:t>地点很重要：物联网的空间标准</w:t>
        </w:r>
      </w:hyperlink>
    </w:p>
    <w:p w:rsidR="00AA1ADD" w:rsidRPr="008E330C" w:rsidRDefault="00AA1ADD" w:rsidP="007307EB">
      <w:pPr>
        <w:ind w:firstLineChars="200" w:firstLine="480"/>
        <w:rPr>
          <w:lang w:eastAsia="zh-CN"/>
        </w:rPr>
      </w:pPr>
      <w:r w:rsidRPr="008E330C">
        <w:rPr>
          <w:lang w:eastAsia="zh-CN"/>
        </w:rPr>
        <w:t>精确和准确的位置（空间）信息</w:t>
      </w:r>
      <w:r w:rsidRPr="008E330C">
        <w:rPr>
          <w:rFonts w:hint="eastAsia"/>
          <w:lang w:eastAsia="zh-CN"/>
        </w:rPr>
        <w:t>加强了人们与自然世界和人文世界的联系</w:t>
      </w:r>
      <w:r w:rsidRPr="008E330C">
        <w:rPr>
          <w:lang w:eastAsia="zh-CN"/>
        </w:rPr>
        <w:t>。本报告着眼于全球努力，</w:t>
      </w:r>
      <w:r w:rsidRPr="008E330C">
        <w:rPr>
          <w:rFonts w:hint="eastAsia"/>
          <w:lang w:eastAsia="zh-CN"/>
        </w:rPr>
        <w:t>即搜集</w:t>
      </w:r>
      <w:r w:rsidRPr="008E330C">
        <w:rPr>
          <w:lang w:eastAsia="zh-CN"/>
        </w:rPr>
        <w:t>不同的来源和格式的空间信息，</w:t>
      </w:r>
      <w:r w:rsidRPr="008E330C">
        <w:rPr>
          <w:rFonts w:hint="eastAsia"/>
          <w:lang w:eastAsia="zh-CN"/>
        </w:rPr>
        <w:t>以便为到不同地方、做不同事情的人们提供帮助。</w:t>
      </w:r>
    </w:p>
    <w:p w:rsidR="00AA1ADD" w:rsidRPr="004024A6" w:rsidRDefault="001A39F0" w:rsidP="00AA1ADD">
      <w:pPr>
        <w:rPr>
          <w:rStyle w:val="Hyperlink"/>
          <w:lang w:eastAsia="zh-CN"/>
        </w:rPr>
      </w:pPr>
      <w:hyperlink r:id="rId171" w:history="1">
        <w:r w:rsidR="00AA1ADD" w:rsidRPr="00F77E50">
          <w:rPr>
            <w:rStyle w:val="Hyperlink"/>
            <w:rFonts w:hint="eastAsia"/>
            <w:lang w:eastAsia="zh-CN"/>
          </w:rPr>
          <w:t>移动货币革命</w:t>
        </w:r>
      </w:hyperlink>
    </w:p>
    <w:p w:rsidR="00AA1ADD" w:rsidRDefault="003F30B5" w:rsidP="007307EB">
      <w:pPr>
        <w:ind w:firstLineChars="200" w:firstLine="480"/>
        <w:rPr>
          <w:lang w:eastAsia="zh-CN"/>
        </w:rPr>
      </w:pPr>
      <w:r>
        <w:rPr>
          <w:rFonts w:hint="eastAsia"/>
          <w:lang w:eastAsia="zh-CN"/>
        </w:rPr>
        <w:t>“</w:t>
      </w:r>
      <w:r w:rsidR="00AA1ADD">
        <w:rPr>
          <w:rFonts w:hint="eastAsia"/>
          <w:lang w:eastAsia="zh-CN"/>
        </w:rPr>
        <w:t>移动货币</w:t>
      </w:r>
      <w:r>
        <w:rPr>
          <w:rFonts w:hint="eastAsia"/>
          <w:lang w:eastAsia="zh-CN"/>
        </w:rPr>
        <w:t>”</w:t>
      </w:r>
      <w:r w:rsidR="00AA1ADD">
        <w:rPr>
          <w:rFonts w:hint="eastAsia"/>
          <w:lang w:eastAsia="zh-CN"/>
        </w:rPr>
        <w:t>是指可以使用如手机或平板电脑等移动设备进行金融交易和服务。这些服务可能会或可能不会与银行账户直接关联。如今您可以往您的手机里存钱，在手机里保存您所有的信用卡和优惠券，访问您的银行账户，并像使用普通钱包一样用它来付款。移动货币可能很快就会改变我们的商品和服务付款方式。在不久的将来，移动货币的革新将大大改变人们支付商品和服务的方式。</w:t>
      </w:r>
    </w:p>
    <w:p w:rsidR="00AA1ADD" w:rsidRDefault="00C55378" w:rsidP="00C55378">
      <w:pPr>
        <w:pStyle w:val="enumlev10"/>
        <w:rPr>
          <w:lang w:eastAsia="zh-CN"/>
        </w:rPr>
      </w:pPr>
      <w:r>
        <w:rPr>
          <w:lang w:eastAsia="zh-CN"/>
        </w:rPr>
        <w:t>•</w:t>
      </w:r>
      <w:r>
        <w:rPr>
          <w:lang w:eastAsia="zh-CN"/>
        </w:rPr>
        <w:tab/>
      </w:r>
      <w:r w:rsidR="00AA1ADD">
        <w:rPr>
          <w:rFonts w:hint="eastAsia"/>
          <w:lang w:eastAsia="zh-CN"/>
        </w:rPr>
        <w:t>报告的第一部分主要是本文对移动支付领域的创新及其对未来的标准化活动的可能影响进行研究。</w:t>
      </w:r>
    </w:p>
    <w:p w:rsidR="00AA1ADD" w:rsidRDefault="00C55378" w:rsidP="00C55378">
      <w:pPr>
        <w:pStyle w:val="enumlev10"/>
        <w:rPr>
          <w:lang w:eastAsia="zh-CN"/>
        </w:rPr>
      </w:pPr>
      <w:r>
        <w:rPr>
          <w:lang w:eastAsia="zh-CN"/>
        </w:rPr>
        <w:t>•</w:t>
      </w:r>
      <w:r>
        <w:rPr>
          <w:lang w:eastAsia="zh-CN"/>
        </w:rPr>
        <w:tab/>
      </w:r>
      <w:r w:rsidR="00AA1ADD">
        <w:rPr>
          <w:rFonts w:hint="eastAsia"/>
          <w:lang w:eastAsia="zh-CN"/>
        </w:rPr>
        <w:t>报告的第二部分突出介绍了</w:t>
      </w:r>
      <w:r w:rsidR="00AA1ADD">
        <w:rPr>
          <w:rFonts w:ascii="Arial" w:hAnsi="Arial" w:cs="Arial"/>
          <w:lang w:eastAsia="zh-CN"/>
        </w:rPr>
        <w:t>移动货币转移和移动银行服务</w:t>
      </w:r>
      <w:r w:rsidR="00AA1ADD">
        <w:rPr>
          <w:rFonts w:ascii="Arial" w:hAnsi="Arial" w:cs="Arial" w:hint="eastAsia"/>
          <w:lang w:eastAsia="zh-CN"/>
        </w:rPr>
        <w:t>以及将它们结合起来增强金融包容性。</w:t>
      </w:r>
    </w:p>
    <w:p w:rsidR="00AA1ADD" w:rsidRPr="007307EB" w:rsidRDefault="001A39F0" w:rsidP="00AA1ADD">
      <w:pPr>
        <w:rPr>
          <w:rStyle w:val="Hyperlink"/>
          <w:lang w:eastAsia="zh-CN"/>
        </w:rPr>
      </w:pPr>
      <w:hyperlink r:id="rId172" w:history="1">
        <w:r w:rsidR="00AA1ADD" w:rsidRPr="00976967">
          <w:rPr>
            <w:rStyle w:val="Hyperlink"/>
            <w:rFonts w:hint="eastAsia"/>
            <w:lang w:eastAsia="zh-CN"/>
          </w:rPr>
          <w:t>智能城市首尔</w:t>
        </w:r>
      </w:hyperlink>
    </w:p>
    <w:p w:rsidR="00AA1ADD" w:rsidRDefault="00AA1ADD" w:rsidP="00661F53">
      <w:pPr>
        <w:ind w:firstLineChars="200" w:firstLine="480"/>
        <w:rPr>
          <w:lang w:eastAsia="zh-CN"/>
        </w:rPr>
      </w:pPr>
      <w:r>
        <w:rPr>
          <w:rFonts w:hint="eastAsia"/>
          <w:lang w:eastAsia="zh-CN"/>
        </w:rPr>
        <w:t>加速的</w:t>
      </w:r>
      <w:r>
        <w:rPr>
          <w:lang w:eastAsia="zh-CN"/>
        </w:rPr>
        <w:t>城市化</w:t>
      </w:r>
      <w:r>
        <w:rPr>
          <w:rFonts w:hint="eastAsia"/>
          <w:lang w:eastAsia="zh-CN"/>
        </w:rPr>
        <w:t>进程</w:t>
      </w:r>
      <w:r>
        <w:rPr>
          <w:lang w:eastAsia="zh-CN"/>
        </w:rPr>
        <w:t>对城市传统的基础设施</w:t>
      </w:r>
      <w:r>
        <w:rPr>
          <w:rFonts w:hint="eastAsia"/>
          <w:lang w:eastAsia="zh-CN"/>
        </w:rPr>
        <w:t>造成越来越大的压力，</w:t>
      </w:r>
      <w:r>
        <w:rPr>
          <w:lang w:eastAsia="zh-CN"/>
        </w:rPr>
        <w:t>ICTs</w:t>
      </w:r>
      <w:r>
        <w:rPr>
          <w:rFonts w:hint="eastAsia"/>
          <w:lang w:eastAsia="zh-CN"/>
        </w:rPr>
        <w:t>通过目前可行的手段来更新这些基础设施，反映</w:t>
      </w:r>
      <w:r>
        <w:rPr>
          <w:rFonts w:hint="eastAsia"/>
          <w:lang w:eastAsia="zh-CN"/>
        </w:rPr>
        <w:t>21</w:t>
      </w:r>
      <w:r>
        <w:rPr>
          <w:rFonts w:hint="eastAsia"/>
          <w:lang w:eastAsia="zh-CN"/>
        </w:rPr>
        <w:t>世纪的需求</w:t>
      </w:r>
      <w:r>
        <w:rPr>
          <w:lang w:eastAsia="zh-CN"/>
        </w:rPr>
        <w:t>。这项技术观察报告分析了</w:t>
      </w:r>
      <w:r>
        <w:rPr>
          <w:rFonts w:hint="eastAsia"/>
          <w:lang w:eastAsia="zh-CN"/>
        </w:rPr>
        <w:t>首尔</w:t>
      </w:r>
      <w:r>
        <w:rPr>
          <w:lang w:eastAsia="zh-CN"/>
        </w:rPr>
        <w:t>的</w:t>
      </w:r>
      <w:r w:rsidR="00B5759D">
        <w:rPr>
          <w:rFonts w:hint="eastAsia"/>
          <w:lang w:eastAsia="zh-CN"/>
        </w:rPr>
        <w:t>“</w:t>
      </w:r>
      <w:r>
        <w:rPr>
          <w:lang w:eastAsia="zh-CN"/>
        </w:rPr>
        <w:t>2015</w:t>
      </w:r>
      <w:r>
        <w:rPr>
          <w:rFonts w:hint="eastAsia"/>
          <w:lang w:eastAsia="zh-CN"/>
        </w:rPr>
        <w:t>年</w:t>
      </w:r>
      <w:r>
        <w:rPr>
          <w:lang w:eastAsia="zh-CN"/>
        </w:rPr>
        <w:t>智能</w:t>
      </w:r>
      <w:r>
        <w:rPr>
          <w:rFonts w:hint="eastAsia"/>
          <w:lang w:eastAsia="zh-CN"/>
        </w:rPr>
        <w:t>首尔</w:t>
      </w:r>
      <w:r w:rsidR="00B5759D">
        <w:rPr>
          <w:rFonts w:hint="eastAsia"/>
          <w:lang w:eastAsia="zh-CN"/>
        </w:rPr>
        <w:t>”</w:t>
      </w:r>
      <w:r>
        <w:rPr>
          <w:lang w:eastAsia="zh-CN"/>
        </w:rPr>
        <w:t>项目的实施，</w:t>
      </w:r>
      <w:r w:rsidRPr="00661F53">
        <w:rPr>
          <w:lang w:eastAsia="zh-CN"/>
        </w:rPr>
        <w:t>为智</w:t>
      </w:r>
      <w:r w:rsidRPr="00661F53">
        <w:rPr>
          <w:rFonts w:hint="eastAsia"/>
          <w:lang w:eastAsia="zh-CN"/>
        </w:rPr>
        <w:t>能</w:t>
      </w:r>
      <w:r w:rsidRPr="00661F53">
        <w:rPr>
          <w:lang w:eastAsia="zh-CN"/>
        </w:rPr>
        <w:t>城市的建设和运作提供了最佳实践指南</w:t>
      </w:r>
      <w:r>
        <w:rPr>
          <w:lang w:eastAsia="zh-CN"/>
        </w:rPr>
        <w:t>。该报告</w:t>
      </w:r>
      <w:r>
        <w:rPr>
          <w:rFonts w:hint="eastAsia"/>
          <w:lang w:eastAsia="zh-CN"/>
        </w:rPr>
        <w:t>调查了</w:t>
      </w:r>
      <w:r>
        <w:rPr>
          <w:lang w:eastAsia="zh-CN"/>
        </w:rPr>
        <w:t>智能</w:t>
      </w:r>
      <w:r>
        <w:rPr>
          <w:rFonts w:hint="eastAsia"/>
          <w:lang w:eastAsia="zh-CN"/>
        </w:rPr>
        <w:t>首尔</w:t>
      </w:r>
      <w:r>
        <w:rPr>
          <w:rFonts w:hint="eastAsia"/>
          <w:lang w:eastAsia="zh-CN"/>
        </w:rPr>
        <w:lastRenderedPageBreak/>
        <w:t>的基本概念、运用</w:t>
      </w:r>
      <w:r>
        <w:rPr>
          <w:lang w:eastAsia="zh-CN"/>
        </w:rPr>
        <w:t>智能技术</w:t>
      </w:r>
      <w:r>
        <w:rPr>
          <w:rFonts w:hint="eastAsia"/>
          <w:lang w:eastAsia="zh-CN"/>
        </w:rPr>
        <w:t>与</w:t>
      </w:r>
      <w:r>
        <w:rPr>
          <w:lang w:eastAsia="zh-CN"/>
        </w:rPr>
        <w:t>移动</w:t>
      </w:r>
      <w:r>
        <w:rPr>
          <w:lang w:eastAsia="zh-CN"/>
        </w:rPr>
        <w:t>Web</w:t>
      </w:r>
      <w:r>
        <w:rPr>
          <w:lang w:eastAsia="zh-CN"/>
        </w:rPr>
        <w:t>应用程序提供以公民为中心的服务</w:t>
      </w:r>
      <w:r>
        <w:rPr>
          <w:rFonts w:hint="eastAsia"/>
          <w:lang w:eastAsia="zh-CN"/>
        </w:rPr>
        <w:t>、</w:t>
      </w:r>
      <w:r>
        <w:rPr>
          <w:lang w:eastAsia="zh-CN"/>
        </w:rPr>
        <w:t>以及技术标准作</w:t>
      </w:r>
      <w:r>
        <w:rPr>
          <w:rFonts w:hint="eastAsia"/>
          <w:lang w:eastAsia="zh-CN"/>
        </w:rPr>
        <w:t>为对智能城市功能的前提条件所扮演的角色</w:t>
      </w:r>
      <w:r>
        <w:rPr>
          <w:lang w:eastAsia="zh-CN"/>
        </w:rPr>
        <w:t>。</w:t>
      </w:r>
    </w:p>
    <w:p w:rsidR="00AA1ADD" w:rsidRDefault="00AA1ADD" w:rsidP="00AA1ADD">
      <w:pPr>
        <w:pStyle w:val="Heading2"/>
        <w:rPr>
          <w:lang w:eastAsia="zh-CN"/>
        </w:rPr>
      </w:pPr>
      <w:bookmarkStart w:id="704" w:name="_Toc462664248"/>
      <w:bookmarkStart w:id="705" w:name="_Toc464035614"/>
      <w:bookmarkStart w:id="706" w:name="_Toc465078434"/>
      <w:bookmarkStart w:id="707" w:name="_Toc465078873"/>
      <w:bookmarkStart w:id="708" w:name="_Toc465079819"/>
      <w:bookmarkStart w:id="709" w:name="_Toc465081841"/>
      <w:bookmarkStart w:id="710" w:name="_Toc465098921"/>
      <w:r>
        <w:rPr>
          <w:lang w:eastAsia="zh-CN"/>
        </w:rPr>
        <w:t>14.2</w:t>
      </w:r>
      <w:r>
        <w:rPr>
          <w:lang w:eastAsia="zh-CN"/>
        </w:rPr>
        <w:tab/>
      </w:r>
      <w:bookmarkEnd w:id="704"/>
      <w:bookmarkEnd w:id="705"/>
      <w:r>
        <w:rPr>
          <w:rFonts w:hint="eastAsia"/>
          <w:lang w:eastAsia="zh-CN"/>
        </w:rPr>
        <w:t>2015</w:t>
      </w:r>
      <w:r>
        <w:rPr>
          <w:rFonts w:hint="eastAsia"/>
          <w:lang w:eastAsia="zh-CN"/>
        </w:rPr>
        <w:t>、</w:t>
      </w:r>
      <w:r>
        <w:rPr>
          <w:rFonts w:hint="eastAsia"/>
          <w:lang w:eastAsia="zh-CN"/>
        </w:rPr>
        <w:t>2016</w:t>
      </w:r>
      <w:r>
        <w:rPr>
          <w:rFonts w:hint="eastAsia"/>
          <w:lang w:eastAsia="zh-CN"/>
        </w:rPr>
        <w:t>年技术观察简报</w:t>
      </w:r>
      <w:bookmarkEnd w:id="706"/>
      <w:bookmarkEnd w:id="707"/>
      <w:bookmarkEnd w:id="708"/>
      <w:bookmarkEnd w:id="709"/>
      <w:bookmarkEnd w:id="710"/>
    </w:p>
    <w:p w:rsidR="00AA1ADD" w:rsidRDefault="001A39F0" w:rsidP="00AA1ADD">
      <w:pPr>
        <w:rPr>
          <w:lang w:eastAsia="zh-CN"/>
        </w:rPr>
      </w:pPr>
      <w:hyperlink r:id="rId173" w:history="1">
        <w:r w:rsidR="00AA1ADD" w:rsidRPr="00CD3718">
          <w:rPr>
            <w:rStyle w:val="Hyperlink"/>
            <w:lang w:eastAsia="zh-CN"/>
          </w:rPr>
          <w:t>基于</w:t>
        </w:r>
        <w:r w:rsidR="00AA1ADD" w:rsidRPr="00CD3718">
          <w:rPr>
            <w:rStyle w:val="Hyperlink"/>
            <w:rFonts w:hint="eastAsia"/>
            <w:lang w:eastAsia="zh-CN"/>
          </w:rPr>
          <w:t>代理的</w:t>
        </w:r>
        <w:r w:rsidR="00AA1ADD" w:rsidRPr="00CD3718">
          <w:rPr>
            <w:rStyle w:val="Hyperlink"/>
            <w:lang w:eastAsia="zh-CN"/>
          </w:rPr>
          <w:t>MPTCP</w:t>
        </w:r>
        <w:r w:rsidR="00AA1ADD" w:rsidRPr="00CD3718">
          <w:rPr>
            <w:rStyle w:val="Hyperlink"/>
            <w:rFonts w:hint="eastAsia"/>
            <w:lang w:eastAsia="zh-CN"/>
          </w:rPr>
          <w:t xml:space="preserve"> </w:t>
        </w:r>
        <w:r w:rsidR="00AA1ADD" w:rsidRPr="00CD3718">
          <w:rPr>
            <w:rStyle w:val="Hyperlink"/>
            <w:lang w:eastAsia="zh-CN"/>
          </w:rPr>
          <w:t>LTE-WiFi</w:t>
        </w:r>
        <w:r w:rsidR="00AA1ADD" w:rsidRPr="00CD3718">
          <w:rPr>
            <w:rStyle w:val="Hyperlink"/>
            <w:rFonts w:hint="eastAsia"/>
            <w:lang w:eastAsia="zh-CN"/>
          </w:rPr>
          <w:t>聚集</w:t>
        </w:r>
        <w:r w:rsidR="00AA1ADD" w:rsidRPr="00CD3718">
          <w:rPr>
            <w:rStyle w:val="Hyperlink"/>
            <w:lang w:eastAsia="zh-CN"/>
          </w:rPr>
          <w:t>标准化</w:t>
        </w:r>
      </w:hyperlink>
    </w:p>
    <w:p w:rsidR="00AA1ADD" w:rsidRPr="00CD3718" w:rsidRDefault="00AA1ADD" w:rsidP="00CD3718">
      <w:pPr>
        <w:ind w:firstLineChars="200" w:firstLine="480"/>
        <w:rPr>
          <w:lang w:eastAsia="zh-CN"/>
        </w:rPr>
      </w:pPr>
      <w:r w:rsidRPr="00CD3718">
        <w:rPr>
          <w:lang w:eastAsia="zh-CN"/>
        </w:rPr>
        <w:t>本报告探讨了</w:t>
      </w:r>
      <w:r w:rsidRPr="00CD3718">
        <w:rPr>
          <w:rFonts w:hint="eastAsia"/>
          <w:lang w:eastAsia="zh-CN"/>
        </w:rPr>
        <w:t>将</w:t>
      </w:r>
      <w:r w:rsidRPr="00CD3718">
        <w:rPr>
          <w:lang w:eastAsia="zh-CN"/>
        </w:rPr>
        <w:t>Wi-Fi</w:t>
      </w:r>
      <w:r w:rsidRPr="00CD3718">
        <w:rPr>
          <w:lang w:eastAsia="zh-CN"/>
        </w:rPr>
        <w:t>和</w:t>
      </w:r>
      <w:r w:rsidRPr="00CD3718">
        <w:rPr>
          <w:lang w:eastAsia="zh-CN"/>
        </w:rPr>
        <w:t>LTE</w:t>
      </w:r>
      <w:r w:rsidRPr="00CD3718">
        <w:rPr>
          <w:lang w:eastAsia="zh-CN"/>
        </w:rPr>
        <w:t>结合</w:t>
      </w:r>
      <w:r w:rsidRPr="00CD3718">
        <w:rPr>
          <w:rFonts w:hint="eastAsia"/>
          <w:lang w:eastAsia="zh-CN"/>
        </w:rPr>
        <w:t>的</w:t>
      </w:r>
      <w:r w:rsidRPr="00CD3718">
        <w:rPr>
          <w:lang w:eastAsia="zh-CN"/>
        </w:rPr>
        <w:t>趋势和挑战。三个最受欢迎的</w:t>
      </w:r>
      <w:r w:rsidRPr="00CD3718">
        <w:rPr>
          <w:lang w:eastAsia="zh-CN"/>
        </w:rPr>
        <w:t>LTE+WIFI</w:t>
      </w:r>
      <w:r w:rsidRPr="00CD3718">
        <w:rPr>
          <w:lang w:eastAsia="zh-CN"/>
        </w:rPr>
        <w:t>聚集的解决方案是：</w:t>
      </w:r>
      <w:r w:rsidRPr="00CD3718">
        <w:rPr>
          <w:lang w:eastAsia="zh-CN"/>
        </w:rPr>
        <w:t>LTE</w:t>
      </w:r>
      <w:r w:rsidRPr="00CD3718">
        <w:rPr>
          <w:rFonts w:hint="eastAsia"/>
          <w:lang w:eastAsia="zh-CN"/>
        </w:rPr>
        <w:t>未授权</w:t>
      </w:r>
      <w:r w:rsidRPr="00CD3718">
        <w:rPr>
          <w:lang w:eastAsia="zh-CN"/>
        </w:rPr>
        <w:t>/</w:t>
      </w:r>
      <w:r w:rsidRPr="00CD3718">
        <w:rPr>
          <w:lang w:eastAsia="zh-CN"/>
        </w:rPr>
        <w:t>授权辅助访问</w:t>
      </w:r>
      <w:r w:rsidRPr="00CD3718">
        <w:rPr>
          <w:lang w:eastAsia="zh-CN"/>
        </w:rPr>
        <w:t>(LTE-U/LAA)</w:t>
      </w:r>
      <w:r w:rsidRPr="00CD3718">
        <w:rPr>
          <w:rFonts w:hint="eastAsia"/>
          <w:lang w:eastAsia="zh-CN"/>
        </w:rPr>
        <w:t>、</w:t>
      </w:r>
      <w:r w:rsidRPr="00CD3718">
        <w:rPr>
          <w:lang w:eastAsia="zh-CN"/>
        </w:rPr>
        <w:t>LTE-WiFi</w:t>
      </w:r>
      <w:r w:rsidRPr="00CD3718">
        <w:rPr>
          <w:lang w:eastAsia="zh-CN"/>
        </w:rPr>
        <w:t>链路聚合（</w:t>
      </w:r>
      <w:r w:rsidRPr="00CD3718">
        <w:rPr>
          <w:lang w:eastAsia="zh-CN"/>
        </w:rPr>
        <w:t>LWA</w:t>
      </w:r>
      <w:r w:rsidRPr="00CD3718">
        <w:rPr>
          <w:lang w:eastAsia="zh-CN"/>
        </w:rPr>
        <w:t>）</w:t>
      </w:r>
      <w:r w:rsidRPr="00CD3718">
        <w:rPr>
          <w:rFonts w:hint="eastAsia"/>
          <w:lang w:eastAsia="zh-CN"/>
        </w:rPr>
        <w:t>以及</w:t>
      </w:r>
      <w:r w:rsidRPr="00CD3718">
        <w:rPr>
          <w:lang w:eastAsia="zh-CN"/>
        </w:rPr>
        <w:t>多径</w:t>
      </w:r>
      <w:r w:rsidRPr="00CD3718">
        <w:rPr>
          <w:lang w:eastAsia="zh-CN"/>
        </w:rPr>
        <w:t>TCP</w:t>
      </w:r>
      <w:r w:rsidRPr="00CD3718">
        <w:rPr>
          <w:lang w:eastAsia="zh-CN"/>
        </w:rPr>
        <w:t>代理为基础的聚集（</w:t>
      </w:r>
      <w:r w:rsidRPr="00CD3718">
        <w:rPr>
          <w:lang w:eastAsia="zh-CN"/>
        </w:rPr>
        <w:t>MPTCP</w:t>
      </w:r>
      <w:r w:rsidRPr="00CD3718">
        <w:rPr>
          <w:lang w:eastAsia="zh-CN"/>
        </w:rPr>
        <w:t>）。</w:t>
      </w:r>
    </w:p>
    <w:p w:rsidR="00AA1ADD" w:rsidRPr="007307EB" w:rsidRDefault="001A39F0" w:rsidP="007307EB">
      <w:pPr>
        <w:rPr>
          <w:rStyle w:val="Hyperlink"/>
          <w:lang w:eastAsia="zh-CN"/>
        </w:rPr>
      </w:pPr>
      <w:hyperlink r:id="rId174" w:history="1">
        <w:r w:rsidR="00AA1ADD" w:rsidRPr="00A9552A">
          <w:rPr>
            <w:rStyle w:val="Hyperlink"/>
            <w:rFonts w:hint="eastAsia"/>
            <w:lang w:eastAsia="zh-CN"/>
          </w:rPr>
          <w:t>“</w:t>
        </w:r>
        <w:r w:rsidR="00AA1ADD" w:rsidRPr="00A9552A">
          <w:rPr>
            <w:rStyle w:val="Hyperlink"/>
            <w:lang w:eastAsia="zh-CN"/>
          </w:rPr>
          <w:t>未来信息通信技术基础设施和服务的可靠提供</w:t>
        </w:r>
      </w:hyperlink>
    </w:p>
    <w:p w:rsidR="00AA1ADD" w:rsidRPr="00A9552A" w:rsidRDefault="00AA1ADD" w:rsidP="00A9552A">
      <w:pPr>
        <w:ind w:firstLineChars="200" w:firstLine="480"/>
        <w:rPr>
          <w:lang w:eastAsia="zh-CN"/>
        </w:rPr>
      </w:pPr>
      <w:r w:rsidRPr="00A9552A">
        <w:rPr>
          <w:lang w:eastAsia="zh-CN"/>
        </w:rPr>
        <w:t>技术报告，描述了诚信在</w:t>
      </w:r>
      <w:r w:rsidRPr="00A9552A">
        <w:rPr>
          <w:rFonts w:hint="eastAsia"/>
          <w:lang w:eastAsia="zh-CN"/>
        </w:rPr>
        <w:t>ICT</w:t>
      </w:r>
      <w:r w:rsidRPr="00A9552A">
        <w:rPr>
          <w:lang w:eastAsia="zh-CN"/>
        </w:rPr>
        <w:t>领域的重要性和必要性，</w:t>
      </w:r>
      <w:r w:rsidRPr="00A9552A">
        <w:rPr>
          <w:rFonts w:hint="eastAsia"/>
          <w:lang w:eastAsia="zh-CN"/>
        </w:rPr>
        <w:t>强调了</w:t>
      </w:r>
      <w:r w:rsidRPr="00A9552A">
        <w:rPr>
          <w:lang w:eastAsia="zh-CN"/>
        </w:rPr>
        <w:t>它与新兴知识社会</w:t>
      </w:r>
      <w:r w:rsidRPr="00A9552A">
        <w:rPr>
          <w:rFonts w:hint="eastAsia"/>
          <w:lang w:eastAsia="zh-CN"/>
        </w:rPr>
        <w:t>的关联</w:t>
      </w:r>
      <w:r w:rsidRPr="00A9552A">
        <w:rPr>
          <w:lang w:eastAsia="zh-CN"/>
        </w:rPr>
        <w:t>，</w:t>
      </w:r>
      <w:r w:rsidRPr="00A9552A">
        <w:rPr>
          <w:rFonts w:hint="eastAsia"/>
          <w:lang w:eastAsia="zh-CN"/>
        </w:rPr>
        <w:t>并阐述了诚信的</w:t>
      </w:r>
      <w:r w:rsidRPr="00A9552A">
        <w:rPr>
          <w:lang w:eastAsia="zh-CN"/>
        </w:rPr>
        <w:t>概念和</w:t>
      </w:r>
      <w:r w:rsidRPr="00A9552A">
        <w:rPr>
          <w:rFonts w:hint="eastAsia"/>
          <w:lang w:eastAsia="zh-CN"/>
        </w:rPr>
        <w:t>主要</w:t>
      </w:r>
      <w:r w:rsidRPr="00A9552A">
        <w:rPr>
          <w:lang w:eastAsia="zh-CN"/>
        </w:rPr>
        <w:t>特征。</w:t>
      </w:r>
      <w:r w:rsidRPr="00A9552A">
        <w:rPr>
          <w:rFonts w:hint="eastAsia"/>
          <w:lang w:eastAsia="zh-CN"/>
        </w:rPr>
        <w:t>介绍了</w:t>
      </w:r>
      <w:r w:rsidRPr="00A9552A">
        <w:rPr>
          <w:lang w:eastAsia="zh-CN"/>
        </w:rPr>
        <w:t>关键挑战和技术问题的识别</w:t>
      </w:r>
      <w:r w:rsidRPr="00A9552A">
        <w:rPr>
          <w:rFonts w:hint="eastAsia"/>
          <w:lang w:eastAsia="zh-CN"/>
        </w:rPr>
        <w:t>后</w:t>
      </w:r>
      <w:r w:rsidRPr="00A9552A">
        <w:rPr>
          <w:lang w:eastAsia="zh-CN"/>
        </w:rPr>
        <w:t>，报告</w:t>
      </w:r>
      <w:r w:rsidRPr="00A9552A">
        <w:rPr>
          <w:rFonts w:hint="eastAsia"/>
          <w:lang w:eastAsia="zh-CN"/>
        </w:rPr>
        <w:t>对</w:t>
      </w:r>
      <w:r w:rsidRPr="00A9552A">
        <w:rPr>
          <w:lang w:eastAsia="zh-CN"/>
        </w:rPr>
        <w:t>可信的信息和通信技术基础设施</w:t>
      </w:r>
      <w:r w:rsidRPr="00A9552A">
        <w:rPr>
          <w:rFonts w:hint="eastAsia"/>
          <w:lang w:eastAsia="zh-CN"/>
        </w:rPr>
        <w:t>进行了</w:t>
      </w:r>
      <w:r w:rsidRPr="00A9552A">
        <w:rPr>
          <w:lang w:eastAsia="zh-CN"/>
        </w:rPr>
        <w:t>概述。它继续介绍基于信任的信息和通信服务的服务模型和用例，并提</w:t>
      </w:r>
      <w:r w:rsidRPr="00A9552A">
        <w:rPr>
          <w:rFonts w:hint="eastAsia"/>
          <w:lang w:eastAsia="zh-CN"/>
        </w:rPr>
        <w:t>为未来信任标准化提出了战略。</w:t>
      </w:r>
      <w:r w:rsidRPr="00A9552A">
        <w:rPr>
          <w:lang w:eastAsia="zh-CN"/>
        </w:rPr>
        <w:t>附件为本报告</w:t>
      </w:r>
      <w:r w:rsidRPr="00A9552A">
        <w:rPr>
          <w:rFonts w:hint="eastAsia"/>
          <w:lang w:eastAsia="zh-CN"/>
        </w:rPr>
        <w:t>对</w:t>
      </w:r>
      <w:r w:rsidRPr="00A9552A">
        <w:rPr>
          <w:lang w:eastAsia="zh-CN"/>
        </w:rPr>
        <w:t>其他标准化机构信任的相关活动</w:t>
      </w:r>
      <w:r w:rsidRPr="00A9552A">
        <w:rPr>
          <w:rFonts w:hint="eastAsia"/>
          <w:lang w:eastAsia="zh-CN"/>
        </w:rPr>
        <w:t>的</w:t>
      </w:r>
      <w:r w:rsidRPr="00A9552A">
        <w:rPr>
          <w:lang w:eastAsia="zh-CN"/>
        </w:rPr>
        <w:t>总结，并提供</w:t>
      </w:r>
      <w:r w:rsidRPr="00A9552A">
        <w:rPr>
          <w:lang w:eastAsia="zh-CN"/>
        </w:rPr>
        <w:t>ICT</w:t>
      </w:r>
      <w:r w:rsidRPr="00A9552A">
        <w:rPr>
          <w:lang w:eastAsia="zh-CN"/>
        </w:rPr>
        <w:t>服务模型分析框架和详细的使用案例的背景资料。</w:t>
      </w:r>
    </w:p>
    <w:p w:rsidR="00AA1ADD" w:rsidRPr="004024A6" w:rsidRDefault="001A39F0" w:rsidP="00AA1ADD">
      <w:pPr>
        <w:rPr>
          <w:rStyle w:val="Hyperlink"/>
          <w:lang w:eastAsia="zh-CN"/>
        </w:rPr>
      </w:pPr>
      <w:hyperlink r:id="rId175" w:history="1">
        <w:r w:rsidR="00AA1ADD" w:rsidRPr="00C00817">
          <w:rPr>
            <w:rStyle w:val="Hyperlink"/>
            <w:rFonts w:hint="eastAsia"/>
            <w:lang w:eastAsia="zh-CN"/>
          </w:rPr>
          <w:t>未来社会媒体与知识社会</w:t>
        </w:r>
      </w:hyperlink>
    </w:p>
    <w:p w:rsidR="00AA1ADD" w:rsidRPr="00C00817" w:rsidRDefault="00AA1ADD" w:rsidP="00C00817">
      <w:pPr>
        <w:ind w:firstLineChars="200" w:firstLine="480"/>
        <w:rPr>
          <w:lang w:eastAsia="zh-CN"/>
        </w:rPr>
      </w:pPr>
      <w:r w:rsidRPr="00C00817">
        <w:rPr>
          <w:lang w:eastAsia="zh-CN"/>
        </w:rPr>
        <w:t>该报告分析了数字技术的发展趋势及其对社会</w:t>
      </w:r>
      <w:r w:rsidRPr="00C00817">
        <w:rPr>
          <w:rFonts w:hint="eastAsia"/>
          <w:lang w:eastAsia="zh-CN"/>
        </w:rPr>
        <w:t>和</w:t>
      </w:r>
      <w:r w:rsidRPr="00C00817">
        <w:rPr>
          <w:rFonts w:hint="eastAsia"/>
          <w:lang w:eastAsia="zh-CN"/>
        </w:rPr>
        <w:t>ITU-T</w:t>
      </w:r>
      <w:r w:rsidRPr="00C00817">
        <w:rPr>
          <w:rFonts w:hint="eastAsia"/>
          <w:lang w:eastAsia="zh-CN"/>
        </w:rPr>
        <w:t>建议前标准化（例如数据分类、类型及格式）、</w:t>
      </w:r>
      <w:r w:rsidRPr="00C00817">
        <w:rPr>
          <w:lang w:eastAsia="zh-CN"/>
        </w:rPr>
        <w:t>知识信息基础设施</w:t>
      </w:r>
      <w:r w:rsidRPr="00C00817">
        <w:rPr>
          <w:rFonts w:hint="eastAsia"/>
          <w:lang w:eastAsia="zh-CN"/>
        </w:rPr>
        <w:t>的</w:t>
      </w:r>
      <w:r w:rsidRPr="00C00817">
        <w:rPr>
          <w:lang w:eastAsia="zh-CN"/>
        </w:rPr>
        <w:t>功能架构和信任的影响。</w:t>
      </w:r>
    </w:p>
    <w:p w:rsidR="00AA1ADD" w:rsidRPr="004024A6" w:rsidRDefault="001A39F0" w:rsidP="00AA1ADD">
      <w:pPr>
        <w:rPr>
          <w:rStyle w:val="Hyperlink"/>
          <w:lang w:eastAsia="zh-CN"/>
        </w:rPr>
      </w:pPr>
      <w:hyperlink r:id="rId176" w:history="1">
        <w:r w:rsidR="00AA1ADD" w:rsidRPr="002C0058">
          <w:rPr>
            <w:rStyle w:val="Hyperlink"/>
            <w:lang w:eastAsia="zh-CN"/>
          </w:rPr>
          <w:t>空中车辆软件</w:t>
        </w:r>
        <w:r w:rsidR="00AA1ADD" w:rsidRPr="002C0058">
          <w:rPr>
            <w:rStyle w:val="Hyperlink"/>
            <w:rFonts w:hint="eastAsia"/>
            <w:lang w:eastAsia="zh-CN"/>
          </w:rPr>
          <w:t>升级安全</w:t>
        </w:r>
        <w:r w:rsidR="00AA1ADD" w:rsidRPr="002C0058">
          <w:rPr>
            <w:rStyle w:val="Hyperlink"/>
            <w:lang w:eastAsia="zh-CN"/>
          </w:rPr>
          <w:t>的操作</w:t>
        </w:r>
        <w:r w:rsidR="00AA1ADD" w:rsidRPr="002C0058">
          <w:rPr>
            <w:rStyle w:val="Hyperlink"/>
            <w:rFonts w:hint="eastAsia"/>
            <w:lang w:eastAsia="zh-CN"/>
          </w:rPr>
          <w:t>与</w:t>
        </w:r>
        <w:r w:rsidR="00AA1ADD" w:rsidRPr="002C0058">
          <w:rPr>
            <w:rStyle w:val="Hyperlink"/>
            <w:lang w:eastAsia="zh-CN"/>
          </w:rPr>
          <w:t>功能要求</w:t>
        </w:r>
      </w:hyperlink>
    </w:p>
    <w:p w:rsidR="00AA1ADD" w:rsidRPr="002C0058" w:rsidRDefault="00AA1ADD" w:rsidP="002C0058">
      <w:pPr>
        <w:ind w:firstLineChars="200" w:firstLine="480"/>
        <w:rPr>
          <w:lang w:eastAsia="zh-CN"/>
        </w:rPr>
      </w:pPr>
      <w:r w:rsidRPr="002C0058">
        <w:rPr>
          <w:lang w:eastAsia="zh-CN"/>
        </w:rPr>
        <w:t>证明方法和技术</w:t>
      </w:r>
      <w:r w:rsidRPr="002C0058">
        <w:rPr>
          <w:rFonts w:hint="eastAsia"/>
          <w:lang w:eastAsia="zh-CN"/>
        </w:rPr>
        <w:t>旨在</w:t>
      </w:r>
      <w:r w:rsidRPr="002C0058">
        <w:rPr>
          <w:lang w:eastAsia="zh-CN"/>
        </w:rPr>
        <w:t>设计安全的车载系统</w:t>
      </w:r>
      <w:r w:rsidRPr="002C0058">
        <w:rPr>
          <w:rFonts w:hint="eastAsia"/>
          <w:lang w:eastAsia="zh-CN"/>
        </w:rPr>
        <w:t>，为车辆空中固件</w:t>
      </w:r>
      <w:r w:rsidR="002C0058" w:rsidRPr="002C0058">
        <w:rPr>
          <w:lang w:eastAsia="zh-CN"/>
        </w:rPr>
        <w:t>（</w:t>
      </w:r>
      <w:r w:rsidRPr="002C0058">
        <w:rPr>
          <w:lang w:eastAsia="zh-CN"/>
        </w:rPr>
        <w:t>FOTA</w:t>
      </w:r>
      <w:r w:rsidR="002C0058" w:rsidRPr="002C0058">
        <w:rPr>
          <w:lang w:eastAsia="zh-CN"/>
        </w:rPr>
        <w:t>）</w:t>
      </w:r>
      <w:r w:rsidRPr="002C0058">
        <w:rPr>
          <w:rFonts w:hint="eastAsia"/>
          <w:lang w:eastAsia="zh-CN"/>
        </w:rPr>
        <w:t>和空中软件</w:t>
      </w:r>
      <w:r w:rsidR="002C0058">
        <w:rPr>
          <w:rFonts w:hint="eastAsia"/>
          <w:lang w:eastAsia="zh-CN"/>
        </w:rPr>
        <w:t>（</w:t>
      </w:r>
      <w:r w:rsidRPr="002C0058">
        <w:rPr>
          <w:rFonts w:hint="eastAsia"/>
          <w:lang w:eastAsia="zh-CN"/>
        </w:rPr>
        <w:t>S</w:t>
      </w:r>
      <w:r w:rsidRPr="002C0058">
        <w:rPr>
          <w:lang w:eastAsia="zh-CN"/>
        </w:rPr>
        <w:t>OTA</w:t>
      </w:r>
      <w:r w:rsidR="002C0058" w:rsidRPr="002C0058">
        <w:rPr>
          <w:lang w:eastAsia="zh-CN"/>
        </w:rPr>
        <w:t>）</w:t>
      </w:r>
      <w:r w:rsidRPr="002C0058">
        <w:rPr>
          <w:rFonts w:hint="eastAsia"/>
          <w:lang w:eastAsia="zh-CN"/>
        </w:rPr>
        <w:t>升级。</w:t>
      </w:r>
      <w:r w:rsidRPr="002C0058">
        <w:rPr>
          <w:lang w:eastAsia="zh-CN"/>
        </w:rPr>
        <w:t>这些都是</w:t>
      </w:r>
      <w:r w:rsidRPr="002C0058">
        <w:rPr>
          <w:rFonts w:hint="eastAsia"/>
          <w:lang w:eastAsia="zh-CN"/>
        </w:rPr>
        <w:t>此次</w:t>
      </w:r>
      <w:r w:rsidRPr="002C0058">
        <w:rPr>
          <w:lang w:eastAsia="zh-CN"/>
        </w:rPr>
        <w:t>强化标准化努力的重点。本文档讨论了</w:t>
      </w:r>
      <w:r w:rsidRPr="002C0058">
        <w:rPr>
          <w:rFonts w:hint="eastAsia"/>
          <w:lang w:eastAsia="zh-CN"/>
        </w:rPr>
        <w:t>空中固件和软件安全升级的</w:t>
      </w:r>
      <w:r w:rsidRPr="002C0058">
        <w:rPr>
          <w:lang w:eastAsia="zh-CN"/>
        </w:rPr>
        <w:t>业务流程问题。</w:t>
      </w:r>
      <w:r w:rsidRPr="002C0058">
        <w:rPr>
          <w:lang w:eastAsia="zh-CN"/>
        </w:rPr>
        <w:t>FOTA/SOTA</w:t>
      </w:r>
      <w:r w:rsidRPr="002C0058">
        <w:rPr>
          <w:lang w:eastAsia="zh-CN"/>
        </w:rPr>
        <w:t>电信标准化必须辅之以一套经营方法，</w:t>
      </w:r>
      <w:r w:rsidRPr="002C0058">
        <w:rPr>
          <w:rFonts w:hint="eastAsia"/>
          <w:lang w:eastAsia="zh-CN"/>
        </w:rPr>
        <w:t>原因是只靠单</w:t>
      </w:r>
      <w:r w:rsidRPr="002C0058">
        <w:rPr>
          <w:lang w:eastAsia="zh-CN"/>
        </w:rPr>
        <w:t>方面</w:t>
      </w:r>
      <w:r w:rsidRPr="002C0058">
        <w:rPr>
          <w:rFonts w:hint="eastAsia"/>
          <w:lang w:eastAsia="zh-CN"/>
        </w:rPr>
        <w:t>不足以</w:t>
      </w:r>
      <w:r w:rsidRPr="002C0058">
        <w:rPr>
          <w:lang w:eastAsia="zh-CN"/>
        </w:rPr>
        <w:t>覆盖所有车辆的全生命周期，另</w:t>
      </w:r>
      <w:r w:rsidRPr="002C0058">
        <w:rPr>
          <w:rFonts w:hint="eastAsia"/>
          <w:lang w:eastAsia="zh-CN"/>
        </w:rPr>
        <w:t>外是为了</w:t>
      </w:r>
      <w:r w:rsidRPr="002C0058">
        <w:rPr>
          <w:lang w:eastAsia="zh-CN"/>
        </w:rPr>
        <w:t>可容纳整车企业个体行为</w:t>
      </w:r>
      <w:r w:rsidRPr="002C0058">
        <w:rPr>
          <w:rFonts w:hint="eastAsia"/>
          <w:lang w:eastAsia="zh-CN"/>
        </w:rPr>
        <w:t>，即从</w:t>
      </w:r>
      <w:r w:rsidRPr="002C0058">
        <w:rPr>
          <w:lang w:eastAsia="zh-CN"/>
        </w:rPr>
        <w:t>车辆设计</w:t>
      </w:r>
      <w:r w:rsidRPr="002C0058">
        <w:rPr>
          <w:rFonts w:hint="eastAsia"/>
          <w:lang w:eastAsia="zh-CN"/>
        </w:rPr>
        <w:t>到</w:t>
      </w:r>
      <w:r w:rsidRPr="002C0058">
        <w:rPr>
          <w:lang w:eastAsia="zh-CN"/>
        </w:rPr>
        <w:t>退出服务。本文档</w:t>
      </w:r>
      <w:r w:rsidRPr="002C0058">
        <w:rPr>
          <w:rFonts w:hint="eastAsia"/>
          <w:lang w:eastAsia="zh-CN"/>
        </w:rPr>
        <w:t>对业务流程问题进行了标识和清晰陈述，</w:t>
      </w:r>
      <w:r w:rsidRPr="002C0058">
        <w:rPr>
          <w:rFonts w:hint="eastAsia"/>
          <w:lang w:eastAsia="zh-CN"/>
        </w:rPr>
        <w:t xml:space="preserve"> </w:t>
      </w:r>
      <w:r w:rsidRPr="002C0058">
        <w:rPr>
          <w:rFonts w:hint="eastAsia"/>
          <w:lang w:eastAsia="zh-CN"/>
        </w:rPr>
        <w:t>这些业务流程问题</w:t>
      </w:r>
      <w:r w:rsidRPr="002C0058">
        <w:rPr>
          <w:lang w:eastAsia="zh-CN"/>
        </w:rPr>
        <w:t>必须与技术性</w:t>
      </w:r>
      <w:r w:rsidRPr="002C0058">
        <w:rPr>
          <w:rFonts w:hint="eastAsia"/>
          <w:lang w:eastAsia="zh-CN"/>
        </w:rPr>
        <w:t>问题</w:t>
      </w:r>
      <w:r w:rsidRPr="002C0058">
        <w:rPr>
          <w:lang w:eastAsia="zh-CN"/>
        </w:rPr>
        <w:t>并行运行。</w:t>
      </w:r>
    </w:p>
    <w:p w:rsidR="00AA1ADD" w:rsidRPr="005A5533" w:rsidRDefault="00AA1ADD" w:rsidP="005A5533">
      <w:pPr>
        <w:ind w:firstLineChars="200" w:firstLine="480"/>
        <w:rPr>
          <w:lang w:eastAsia="zh-CN"/>
        </w:rPr>
      </w:pPr>
      <w:r w:rsidRPr="005A5533">
        <w:rPr>
          <w:rFonts w:hint="eastAsia"/>
          <w:lang w:eastAsia="zh-CN"/>
        </w:rPr>
        <w:t>这为</w:t>
      </w:r>
      <w:r w:rsidRPr="005A5533">
        <w:rPr>
          <w:lang w:eastAsia="zh-CN"/>
        </w:rPr>
        <w:t>ITU-T</w:t>
      </w:r>
      <w:r w:rsidRPr="005A5533">
        <w:rPr>
          <w:rFonts w:hint="eastAsia"/>
          <w:lang w:eastAsia="zh-CN"/>
        </w:rPr>
        <w:t>第</w:t>
      </w:r>
      <w:r w:rsidRPr="005A5533">
        <w:rPr>
          <w:rFonts w:hint="eastAsia"/>
          <w:lang w:eastAsia="zh-CN"/>
        </w:rPr>
        <w:t>16</w:t>
      </w:r>
      <w:r w:rsidRPr="005A5533">
        <w:rPr>
          <w:rFonts w:hint="eastAsia"/>
          <w:lang w:eastAsia="zh-CN"/>
        </w:rPr>
        <w:t>和第</w:t>
      </w:r>
      <w:r w:rsidRPr="005A5533">
        <w:rPr>
          <w:rFonts w:hint="eastAsia"/>
          <w:lang w:eastAsia="zh-CN"/>
        </w:rPr>
        <w:t>17</w:t>
      </w:r>
      <w:r w:rsidRPr="005A5533">
        <w:rPr>
          <w:rFonts w:hint="eastAsia"/>
          <w:lang w:eastAsia="zh-CN"/>
        </w:rPr>
        <w:t>研究组提供了信息，且两个研究组同</w:t>
      </w:r>
      <w:r w:rsidRPr="005A5533">
        <w:rPr>
          <w:lang w:eastAsia="zh-CN"/>
        </w:rPr>
        <w:t>意</w:t>
      </w:r>
      <w:r w:rsidRPr="005A5533">
        <w:rPr>
          <w:rFonts w:hint="eastAsia"/>
          <w:lang w:eastAsia="zh-CN"/>
        </w:rPr>
        <w:t>了让</w:t>
      </w:r>
      <w:r w:rsidRPr="005A5533">
        <w:rPr>
          <w:lang w:eastAsia="zh-CN"/>
        </w:rPr>
        <w:t>ITU-T</w:t>
      </w:r>
      <w:r w:rsidRPr="005A5533">
        <w:rPr>
          <w:rFonts w:hint="eastAsia"/>
          <w:lang w:eastAsia="zh-CN"/>
        </w:rPr>
        <w:t>第</w:t>
      </w:r>
      <w:r w:rsidRPr="005A5533">
        <w:rPr>
          <w:rFonts w:hint="eastAsia"/>
          <w:lang w:eastAsia="zh-CN"/>
        </w:rPr>
        <w:t>16</w:t>
      </w:r>
      <w:r w:rsidRPr="005A5533">
        <w:rPr>
          <w:rFonts w:hint="eastAsia"/>
          <w:lang w:eastAsia="zh-CN"/>
        </w:rPr>
        <w:t>研究组</w:t>
      </w:r>
      <w:r w:rsidRPr="005A5533">
        <w:rPr>
          <w:lang w:eastAsia="zh-CN"/>
        </w:rPr>
        <w:t>率先将信息转化为</w:t>
      </w:r>
      <w:r w:rsidRPr="005A5533">
        <w:rPr>
          <w:lang w:eastAsia="zh-CN"/>
        </w:rPr>
        <w:t>ITU-T</w:t>
      </w:r>
      <w:r w:rsidRPr="005A5533">
        <w:rPr>
          <w:lang w:eastAsia="zh-CN"/>
        </w:rPr>
        <w:t>技术报告。</w:t>
      </w:r>
    </w:p>
    <w:p w:rsidR="00AA1ADD" w:rsidRPr="004024A6" w:rsidRDefault="001A39F0" w:rsidP="00AA1ADD">
      <w:pPr>
        <w:rPr>
          <w:rStyle w:val="Hyperlink"/>
          <w:lang w:eastAsia="zh-CN"/>
        </w:rPr>
      </w:pPr>
      <w:hyperlink r:id="rId177" w:history="1">
        <w:r w:rsidR="00AA1ADD" w:rsidRPr="005A5533">
          <w:rPr>
            <w:rStyle w:val="Hyperlink"/>
            <w:rFonts w:hint="eastAsia"/>
            <w:lang w:eastAsia="zh-CN"/>
          </w:rPr>
          <w:t>在</w:t>
        </w:r>
        <w:r w:rsidR="00AA1ADD" w:rsidRPr="005A5533">
          <w:rPr>
            <w:rStyle w:val="Hyperlink"/>
            <w:rFonts w:hint="eastAsia"/>
            <w:lang w:eastAsia="zh-CN"/>
          </w:rPr>
          <w:t>5G</w:t>
        </w:r>
        <w:r w:rsidR="00AA1ADD" w:rsidRPr="005A5533">
          <w:rPr>
            <w:rStyle w:val="Hyperlink"/>
            <w:rFonts w:hint="eastAsia"/>
            <w:lang w:eastAsia="zh-CN"/>
          </w:rPr>
          <w:t>中</w:t>
        </w:r>
        <w:r w:rsidR="00AA1ADD" w:rsidRPr="005A5533">
          <w:rPr>
            <w:rStyle w:val="Hyperlink"/>
            <w:lang w:eastAsia="zh-CN"/>
          </w:rPr>
          <w:t>使用案例分析</w:t>
        </w:r>
        <w:r w:rsidR="00AA1ADD" w:rsidRPr="005A5533">
          <w:rPr>
            <w:rStyle w:val="Hyperlink"/>
            <w:rFonts w:hint="eastAsia"/>
            <w:lang w:eastAsia="zh-CN"/>
          </w:rPr>
          <w:t>、</w:t>
        </w:r>
        <w:r w:rsidR="00AA1ADD" w:rsidRPr="005A5533">
          <w:rPr>
            <w:rStyle w:val="Hyperlink"/>
            <w:lang w:eastAsia="zh-CN"/>
          </w:rPr>
          <w:t>关键绩效指标和白皮书</w:t>
        </w:r>
      </w:hyperlink>
    </w:p>
    <w:p w:rsidR="00AA1ADD" w:rsidRDefault="00AA1ADD" w:rsidP="007307EB">
      <w:pPr>
        <w:ind w:firstLineChars="200" w:firstLine="480"/>
        <w:rPr>
          <w:lang w:eastAsia="zh-CN"/>
        </w:rPr>
      </w:pPr>
      <w:r>
        <w:rPr>
          <w:rFonts w:hint="eastAsia"/>
          <w:lang w:eastAsia="zh-CN"/>
        </w:rPr>
        <w:t>本文在</w:t>
      </w:r>
      <w:r>
        <w:rPr>
          <w:lang w:eastAsia="zh-CN"/>
        </w:rPr>
        <w:t>IMT-2020</w:t>
      </w:r>
      <w:r>
        <w:rPr>
          <w:rFonts w:hint="eastAsia"/>
          <w:lang w:eastAsia="zh-CN"/>
        </w:rPr>
        <w:t>的</w:t>
      </w:r>
      <w:r w:rsidR="005A5533">
        <w:rPr>
          <w:lang w:eastAsia="zh-CN"/>
        </w:rPr>
        <w:t>ITU-T</w:t>
      </w:r>
      <w:r>
        <w:rPr>
          <w:rFonts w:hint="eastAsia"/>
          <w:lang w:eastAsia="zh-CN"/>
        </w:rPr>
        <w:t>焦点</w:t>
      </w:r>
      <w:r w:rsidR="00EA3227">
        <w:rPr>
          <w:rFonts w:hint="eastAsia"/>
          <w:lang w:eastAsia="zh-CN"/>
        </w:rPr>
        <w:t>组</w:t>
      </w:r>
      <w:r>
        <w:rPr>
          <w:rFonts w:hint="eastAsia"/>
          <w:lang w:eastAsia="zh-CN"/>
        </w:rPr>
        <w:t>中得以使用。见</w:t>
      </w:r>
      <w:r>
        <w:rPr>
          <w:lang w:eastAsia="zh-CN"/>
        </w:rPr>
        <w:t>3.2</w:t>
      </w:r>
      <w:r w:rsidR="003F30B5">
        <w:rPr>
          <w:rFonts w:hint="eastAsia"/>
          <w:lang w:eastAsia="zh-CN"/>
        </w:rPr>
        <w:t>节。</w:t>
      </w:r>
    </w:p>
    <w:p w:rsidR="00AA1ADD" w:rsidRPr="004024A6" w:rsidRDefault="001A39F0" w:rsidP="00AA1ADD">
      <w:pPr>
        <w:rPr>
          <w:rStyle w:val="Hyperlink"/>
          <w:lang w:eastAsia="zh-CN"/>
        </w:rPr>
      </w:pPr>
      <w:hyperlink r:id="rId178" w:history="1">
        <w:r w:rsidR="00AA1ADD" w:rsidRPr="00F46820">
          <w:rPr>
            <w:rStyle w:val="Hyperlink"/>
            <w:rFonts w:hint="eastAsia"/>
            <w:lang w:eastAsia="zh-CN"/>
          </w:rPr>
          <w:t>非洲地区网络要求</w:t>
        </w:r>
      </w:hyperlink>
    </w:p>
    <w:p w:rsidR="00AA1ADD" w:rsidRPr="00F46820" w:rsidRDefault="00AA1ADD" w:rsidP="00F46820">
      <w:pPr>
        <w:ind w:firstLineChars="200" w:firstLine="480"/>
        <w:rPr>
          <w:lang w:eastAsia="zh-CN"/>
        </w:rPr>
      </w:pPr>
      <w:bookmarkStart w:id="711" w:name="_Toc462664249"/>
      <w:bookmarkStart w:id="712" w:name="_Toc462665574"/>
      <w:r w:rsidRPr="00F46820">
        <w:rPr>
          <w:lang w:eastAsia="zh-CN"/>
        </w:rPr>
        <w:t>本文分析了网络在非洲的现状；非洲的网络新技术发展的适应性；非洲网络提供新的服务和新的应用程序的适用性；</w:t>
      </w:r>
      <w:r w:rsidRPr="00F46820">
        <w:rPr>
          <w:rFonts w:hint="eastAsia"/>
          <w:lang w:eastAsia="zh-CN"/>
        </w:rPr>
        <w:t>根据</w:t>
      </w:r>
      <w:r w:rsidRPr="00F46820">
        <w:rPr>
          <w:lang w:eastAsia="zh-CN"/>
        </w:rPr>
        <w:t>非洲大陆要求和网络元素</w:t>
      </w:r>
      <w:r w:rsidRPr="00F46820">
        <w:rPr>
          <w:rFonts w:hint="eastAsia"/>
          <w:lang w:eastAsia="zh-CN"/>
        </w:rPr>
        <w:t>在非洲</w:t>
      </w:r>
      <w:r w:rsidRPr="00F46820">
        <w:rPr>
          <w:lang w:eastAsia="zh-CN"/>
        </w:rPr>
        <w:t>建立新的、</w:t>
      </w:r>
      <w:r w:rsidRPr="00F46820">
        <w:rPr>
          <w:rFonts w:hint="eastAsia"/>
          <w:lang w:eastAsia="zh-CN"/>
        </w:rPr>
        <w:t>更强的</w:t>
      </w:r>
      <w:r w:rsidRPr="00F46820">
        <w:rPr>
          <w:lang w:eastAsia="zh-CN"/>
        </w:rPr>
        <w:t>的网络</w:t>
      </w:r>
      <w:r w:rsidRPr="00F46820">
        <w:rPr>
          <w:rFonts w:hint="eastAsia"/>
          <w:lang w:eastAsia="zh-CN"/>
        </w:rPr>
        <w:t>系统</w:t>
      </w:r>
      <w:r w:rsidRPr="00F46820">
        <w:rPr>
          <w:lang w:eastAsia="zh-CN"/>
        </w:rPr>
        <w:t>成功</w:t>
      </w:r>
      <w:r w:rsidRPr="00F46820">
        <w:rPr>
          <w:rFonts w:hint="eastAsia"/>
          <w:lang w:eastAsia="zh-CN"/>
        </w:rPr>
        <w:t>案例</w:t>
      </w:r>
      <w:r w:rsidRPr="00F46820">
        <w:rPr>
          <w:lang w:eastAsia="zh-CN"/>
        </w:rPr>
        <w:t>；安装</w:t>
      </w:r>
      <w:r w:rsidRPr="00F46820">
        <w:rPr>
          <w:lang w:eastAsia="zh-CN"/>
        </w:rPr>
        <w:t>/</w:t>
      </w:r>
      <w:r w:rsidRPr="00F46820">
        <w:rPr>
          <w:lang w:eastAsia="zh-CN"/>
        </w:rPr>
        <w:t>运行</w:t>
      </w:r>
      <w:r w:rsidRPr="00F46820">
        <w:rPr>
          <w:lang w:eastAsia="zh-CN"/>
        </w:rPr>
        <w:t>/</w:t>
      </w:r>
      <w:r w:rsidRPr="00F46820">
        <w:rPr>
          <w:lang w:eastAsia="zh-CN"/>
        </w:rPr>
        <w:t>迁移到新网络</w:t>
      </w:r>
      <w:r w:rsidRPr="00F46820">
        <w:rPr>
          <w:rFonts w:hint="eastAsia"/>
          <w:lang w:eastAsia="zh-CN"/>
        </w:rPr>
        <w:t>过程中面临</w:t>
      </w:r>
      <w:r w:rsidRPr="00F46820">
        <w:rPr>
          <w:lang w:eastAsia="zh-CN"/>
        </w:rPr>
        <w:t>的挑战；</w:t>
      </w:r>
      <w:r w:rsidRPr="00F46820">
        <w:rPr>
          <w:rFonts w:hint="eastAsia"/>
          <w:lang w:eastAsia="zh-CN"/>
        </w:rPr>
        <w:t>关于未来</w:t>
      </w:r>
      <w:r w:rsidRPr="00F46820">
        <w:rPr>
          <w:lang w:eastAsia="zh-CN"/>
        </w:rPr>
        <w:t>非洲国家</w:t>
      </w:r>
      <w:r w:rsidRPr="00F46820">
        <w:rPr>
          <w:rFonts w:hint="eastAsia"/>
          <w:lang w:eastAsia="zh-CN"/>
        </w:rPr>
        <w:t>对网络需求的预测</w:t>
      </w:r>
      <w:r w:rsidRPr="00F46820">
        <w:rPr>
          <w:lang w:eastAsia="zh-CN"/>
        </w:rPr>
        <w:t>及其对大陆上的日常生活的影响；</w:t>
      </w:r>
      <w:r w:rsidRPr="00F46820">
        <w:rPr>
          <w:rFonts w:hint="eastAsia"/>
          <w:lang w:eastAsia="zh-CN"/>
        </w:rPr>
        <w:t>以及</w:t>
      </w:r>
      <w:r w:rsidRPr="00F46820">
        <w:rPr>
          <w:lang w:eastAsia="zh-CN"/>
        </w:rPr>
        <w:t>ITU</w:t>
      </w:r>
      <w:r w:rsidRPr="00F46820">
        <w:rPr>
          <w:lang w:eastAsia="zh-CN"/>
        </w:rPr>
        <w:t>在这方面可能发挥的作用。</w:t>
      </w:r>
    </w:p>
    <w:bookmarkStart w:id="713" w:name="_Toc416161369"/>
    <w:bookmarkStart w:id="714" w:name="_Toc438553990"/>
    <w:bookmarkStart w:id="715" w:name="_Toc453929114"/>
    <w:bookmarkStart w:id="716" w:name="_Toc453932985"/>
    <w:bookmarkStart w:id="717" w:name="_Toc454295891"/>
    <w:bookmarkEnd w:id="711"/>
    <w:bookmarkEnd w:id="712"/>
    <w:p w:rsidR="00AA1ADD" w:rsidRPr="004024A6" w:rsidRDefault="00E04D21" w:rsidP="00AA1ADD">
      <w:pPr>
        <w:rPr>
          <w:rStyle w:val="Hyperlink"/>
          <w:lang w:eastAsia="zh-CN"/>
        </w:rPr>
      </w:pPr>
      <w:r>
        <w:rPr>
          <w:rStyle w:val="Hyperlink"/>
          <w:lang w:eastAsia="zh-CN"/>
        </w:rPr>
        <w:fldChar w:fldCharType="begin"/>
      </w:r>
      <w:r>
        <w:rPr>
          <w:rStyle w:val="Hyperlink"/>
          <w:lang w:eastAsia="zh-CN"/>
        </w:rPr>
        <w:instrText xml:space="preserve"> HYPERLINK "http://www.itu.int/md/T13-TSAG-160201-TD-GEN-0419/en" </w:instrText>
      </w:r>
      <w:r>
        <w:rPr>
          <w:rStyle w:val="Hyperlink"/>
          <w:lang w:eastAsia="zh-CN"/>
        </w:rPr>
        <w:fldChar w:fldCharType="separate"/>
      </w:r>
      <w:r w:rsidR="00AA1ADD" w:rsidRPr="00E04D21">
        <w:rPr>
          <w:rStyle w:val="Hyperlink"/>
          <w:rFonts w:hint="eastAsia"/>
          <w:lang w:eastAsia="zh-CN"/>
        </w:rPr>
        <w:t>绘制</w:t>
      </w:r>
      <w:r w:rsidR="00AA1ADD" w:rsidRPr="00E04D21">
        <w:rPr>
          <w:rStyle w:val="Hyperlink"/>
          <w:lang w:val="en-US" w:eastAsia="zh-CN"/>
        </w:rPr>
        <w:t>ITU-T</w:t>
      </w:r>
      <w:r w:rsidR="00AA1ADD" w:rsidRPr="00E04D21">
        <w:rPr>
          <w:rStyle w:val="Hyperlink"/>
          <w:rFonts w:hint="eastAsia"/>
          <w:lang w:eastAsia="zh-CN"/>
        </w:rPr>
        <w:t>可持续发展目标的蓝图</w:t>
      </w:r>
      <w:r>
        <w:rPr>
          <w:rStyle w:val="Hyperlink"/>
          <w:lang w:eastAsia="zh-CN"/>
        </w:rPr>
        <w:fldChar w:fldCharType="end"/>
      </w:r>
    </w:p>
    <w:p w:rsidR="00AA1ADD" w:rsidRPr="00E04D21" w:rsidRDefault="00AA1ADD" w:rsidP="00E04D21">
      <w:pPr>
        <w:ind w:firstLineChars="200" w:firstLine="480"/>
        <w:rPr>
          <w:lang w:eastAsia="zh-CN"/>
        </w:rPr>
      </w:pPr>
      <w:r w:rsidRPr="00E04D21">
        <w:rPr>
          <w:lang w:eastAsia="zh-CN"/>
        </w:rPr>
        <w:t>提交给</w:t>
      </w:r>
      <w:r w:rsidRPr="00E04D21">
        <w:rPr>
          <w:lang w:eastAsia="zh-CN"/>
        </w:rPr>
        <w:t>2016</w:t>
      </w:r>
      <w:r w:rsidRPr="00E04D21">
        <w:rPr>
          <w:rFonts w:hint="eastAsia"/>
          <w:lang w:eastAsia="zh-CN"/>
        </w:rPr>
        <w:t>年</w:t>
      </w:r>
      <w:r w:rsidRPr="00E04D21">
        <w:rPr>
          <w:rFonts w:hint="eastAsia"/>
          <w:lang w:eastAsia="zh-CN"/>
        </w:rPr>
        <w:t>2</w:t>
      </w:r>
      <w:r w:rsidRPr="00E04D21">
        <w:rPr>
          <w:lang w:eastAsia="zh-CN"/>
        </w:rPr>
        <w:t>会议</w:t>
      </w:r>
      <w:r w:rsidRPr="00E04D21">
        <w:rPr>
          <w:rFonts w:hint="eastAsia"/>
          <w:lang w:eastAsia="zh-CN"/>
        </w:rPr>
        <w:t>的文件</w:t>
      </w:r>
      <w:r w:rsidRPr="00E04D21">
        <w:rPr>
          <w:lang w:eastAsia="zh-CN"/>
        </w:rPr>
        <w:t>，</w:t>
      </w:r>
      <w:r w:rsidRPr="00E04D21">
        <w:rPr>
          <w:rFonts w:hint="eastAsia"/>
          <w:lang w:eastAsia="zh-CN"/>
        </w:rPr>
        <w:t>绘制了</w:t>
      </w:r>
      <w:r w:rsidRPr="00E04D21">
        <w:rPr>
          <w:lang w:eastAsia="zh-CN"/>
        </w:rPr>
        <w:t>ITU-T</w:t>
      </w:r>
      <w:r w:rsidRPr="00E04D21">
        <w:rPr>
          <w:rFonts w:hint="eastAsia"/>
          <w:lang w:eastAsia="zh-CN"/>
        </w:rPr>
        <w:t>工作进程的</w:t>
      </w:r>
      <w:r w:rsidRPr="00E04D21">
        <w:rPr>
          <w:lang w:eastAsia="zh-CN"/>
        </w:rPr>
        <w:t>SDGs</w:t>
      </w:r>
      <w:r w:rsidRPr="00E04D21">
        <w:rPr>
          <w:rFonts w:hint="eastAsia"/>
          <w:lang w:eastAsia="zh-CN"/>
        </w:rPr>
        <w:t>，并为</w:t>
      </w:r>
      <w:r w:rsidRPr="00E04D21">
        <w:rPr>
          <w:lang w:eastAsia="zh-CN"/>
        </w:rPr>
        <w:t>ITU-T</w:t>
      </w:r>
      <w:r w:rsidRPr="00E04D21">
        <w:rPr>
          <w:rFonts w:hint="eastAsia"/>
          <w:lang w:eastAsia="zh-CN"/>
        </w:rPr>
        <w:t>提出了作用于</w:t>
      </w:r>
      <w:r w:rsidRPr="00E04D21">
        <w:rPr>
          <w:lang w:eastAsia="zh-CN"/>
        </w:rPr>
        <w:t>SDGs</w:t>
      </w:r>
      <w:r w:rsidRPr="00E04D21">
        <w:rPr>
          <w:rFonts w:hint="eastAsia"/>
          <w:lang w:eastAsia="zh-CN"/>
        </w:rPr>
        <w:t>的行动方案。将该文件提交至</w:t>
      </w:r>
      <w:r w:rsidRPr="00E04D21">
        <w:rPr>
          <w:lang w:eastAsia="zh-CN"/>
        </w:rPr>
        <w:t>TSAG</w:t>
      </w:r>
      <w:r w:rsidRPr="00E04D21">
        <w:rPr>
          <w:rFonts w:hint="eastAsia"/>
          <w:lang w:eastAsia="zh-CN"/>
        </w:rPr>
        <w:t>后，</w:t>
      </w:r>
      <w:r w:rsidRPr="00E04D21">
        <w:rPr>
          <w:lang w:eastAsia="zh-CN"/>
        </w:rPr>
        <w:t>ITU</w:t>
      </w:r>
      <w:r w:rsidRPr="00E04D21">
        <w:rPr>
          <w:lang w:eastAsia="zh-CN"/>
        </w:rPr>
        <w:t>开发了一种映射工具</w:t>
      </w:r>
      <w:r w:rsidRPr="00E04D21">
        <w:rPr>
          <w:rFonts w:hint="eastAsia"/>
          <w:lang w:eastAsia="zh-CN"/>
        </w:rPr>
        <w:t>，</w:t>
      </w:r>
      <w:r w:rsidRPr="00E04D21">
        <w:rPr>
          <w:lang w:eastAsia="zh-CN"/>
        </w:rPr>
        <w:t>映射所有</w:t>
      </w:r>
      <w:r w:rsidRPr="00E04D21">
        <w:rPr>
          <w:lang w:eastAsia="zh-CN"/>
        </w:rPr>
        <w:t>ITU</w:t>
      </w:r>
      <w:r w:rsidRPr="00E04D21">
        <w:rPr>
          <w:lang w:eastAsia="zh-CN"/>
        </w:rPr>
        <w:t>广泛目标</w:t>
      </w:r>
      <w:r w:rsidRPr="00E04D21">
        <w:rPr>
          <w:rFonts w:hint="eastAsia"/>
          <w:lang w:eastAsia="zh-CN"/>
        </w:rPr>
        <w:t>及</w:t>
      </w:r>
      <w:r w:rsidRPr="00E04D21">
        <w:rPr>
          <w:lang w:eastAsia="zh-CN"/>
        </w:rPr>
        <w:t>SDG</w:t>
      </w:r>
      <w:r w:rsidRPr="00E04D21">
        <w:rPr>
          <w:lang w:eastAsia="zh-CN"/>
        </w:rPr>
        <w:t>目标</w:t>
      </w:r>
      <w:r w:rsidRPr="00E04D21">
        <w:rPr>
          <w:rFonts w:hint="eastAsia"/>
          <w:lang w:eastAsia="zh-CN"/>
        </w:rPr>
        <w:t>输出</w:t>
      </w:r>
      <w:r w:rsidRPr="00E04D21">
        <w:rPr>
          <w:lang w:eastAsia="zh-CN"/>
        </w:rPr>
        <w:t>。</w:t>
      </w:r>
    </w:p>
    <w:p w:rsidR="00AA1ADD" w:rsidRPr="00842D3B" w:rsidRDefault="00AA1ADD" w:rsidP="00842D3B">
      <w:pPr>
        <w:pStyle w:val="Headingb"/>
        <w:rPr>
          <w:lang w:eastAsia="zh-CN"/>
        </w:rPr>
      </w:pPr>
      <w:r w:rsidRPr="00842D3B">
        <w:rPr>
          <w:rFonts w:hint="eastAsia"/>
          <w:lang w:eastAsia="zh-CN"/>
        </w:rPr>
        <w:lastRenderedPageBreak/>
        <w:t>电信网络</w:t>
      </w:r>
    </w:p>
    <w:p w:rsidR="00AA1ADD" w:rsidRPr="00F40462" w:rsidRDefault="00AA1ADD" w:rsidP="00F40462">
      <w:pPr>
        <w:ind w:firstLineChars="200" w:firstLine="480"/>
        <w:rPr>
          <w:lang w:eastAsia="zh-CN"/>
        </w:rPr>
      </w:pPr>
      <w:r w:rsidRPr="00F40462">
        <w:rPr>
          <w:lang w:eastAsia="zh-CN"/>
        </w:rPr>
        <w:t>本报告介绍了国家最先进的网络技术</w:t>
      </w:r>
      <w:r w:rsidRPr="00F40462">
        <w:rPr>
          <w:rFonts w:hint="eastAsia"/>
          <w:lang w:eastAsia="zh-CN"/>
        </w:rPr>
        <w:t>并</w:t>
      </w:r>
      <w:r w:rsidRPr="00F40462">
        <w:rPr>
          <w:lang w:eastAsia="zh-CN"/>
        </w:rPr>
        <w:t>对</w:t>
      </w:r>
      <w:r w:rsidRPr="00F40462">
        <w:rPr>
          <w:rFonts w:hint="eastAsia"/>
          <w:lang w:eastAsia="zh-CN"/>
        </w:rPr>
        <w:t>新的</w:t>
      </w:r>
      <w:r w:rsidRPr="00F40462">
        <w:rPr>
          <w:lang w:eastAsia="zh-CN"/>
        </w:rPr>
        <w:t>商业</w:t>
      </w:r>
      <w:r w:rsidRPr="00F40462">
        <w:rPr>
          <w:rFonts w:hint="eastAsia"/>
          <w:lang w:eastAsia="zh-CN"/>
        </w:rPr>
        <w:t>机会进行了检验，以便增强</w:t>
      </w:r>
      <w:r w:rsidRPr="00F40462">
        <w:rPr>
          <w:lang w:eastAsia="zh-CN"/>
        </w:rPr>
        <w:t>电信运营商的网络在其生长量和发展新的机会的能力。（报告）。</w:t>
      </w:r>
    </w:p>
    <w:p w:rsidR="00AA1ADD" w:rsidRPr="00842D3B" w:rsidRDefault="00AA1ADD" w:rsidP="00842D3B">
      <w:pPr>
        <w:pStyle w:val="Headingb"/>
        <w:rPr>
          <w:lang w:eastAsia="zh-CN"/>
        </w:rPr>
      </w:pPr>
      <w:r w:rsidRPr="00842D3B">
        <w:rPr>
          <w:rFonts w:hint="eastAsia"/>
          <w:lang w:eastAsia="zh-CN"/>
        </w:rPr>
        <w:t>视频的未来前景</w:t>
      </w:r>
    </w:p>
    <w:p w:rsidR="00AA1ADD" w:rsidRPr="00F40462" w:rsidRDefault="00AA1ADD" w:rsidP="00F40462">
      <w:pPr>
        <w:ind w:firstLineChars="200" w:firstLine="480"/>
        <w:rPr>
          <w:lang w:eastAsia="zh-CN"/>
        </w:rPr>
      </w:pPr>
      <w:r w:rsidRPr="00F40462">
        <w:rPr>
          <w:lang w:eastAsia="zh-CN"/>
        </w:rPr>
        <w:t>本报告分析了新的消费趋势的视频，</w:t>
      </w:r>
      <w:r w:rsidRPr="00F40462">
        <w:rPr>
          <w:rFonts w:hint="eastAsia"/>
          <w:lang w:eastAsia="zh-CN"/>
        </w:rPr>
        <w:t>并</w:t>
      </w:r>
      <w:r w:rsidRPr="00F40462">
        <w:rPr>
          <w:lang w:eastAsia="zh-CN"/>
        </w:rPr>
        <w:t>考虑到社会媒体和网络技术的发展。</w:t>
      </w:r>
      <w:r w:rsidRPr="00F40462">
        <w:rPr>
          <w:rFonts w:hint="eastAsia"/>
          <w:lang w:eastAsia="zh-CN"/>
        </w:rPr>
        <w:t>本报告还调查了</w:t>
      </w:r>
      <w:r w:rsidRPr="00F40462">
        <w:rPr>
          <w:lang w:eastAsia="zh-CN"/>
        </w:rPr>
        <w:t>N-screen</w:t>
      </w:r>
      <w:r w:rsidRPr="00F40462">
        <w:rPr>
          <w:lang w:eastAsia="zh-CN"/>
        </w:rPr>
        <w:t>环境标准化活动</w:t>
      </w:r>
      <w:r w:rsidRPr="00F40462">
        <w:rPr>
          <w:rFonts w:hint="eastAsia"/>
          <w:lang w:eastAsia="zh-CN"/>
        </w:rPr>
        <w:t>、</w:t>
      </w:r>
      <w:r w:rsidR="00AE2139">
        <w:rPr>
          <w:lang w:eastAsia="zh-CN"/>
        </w:rPr>
        <w:t>4K/</w:t>
      </w:r>
      <w:r w:rsidRPr="00F40462">
        <w:rPr>
          <w:lang w:eastAsia="zh-CN"/>
        </w:rPr>
        <w:t>8K</w:t>
      </w:r>
      <w:r w:rsidRPr="00F40462">
        <w:rPr>
          <w:lang w:eastAsia="zh-CN"/>
        </w:rPr>
        <w:t>视频编码</w:t>
      </w:r>
      <w:r w:rsidRPr="00F40462">
        <w:rPr>
          <w:rFonts w:hint="eastAsia"/>
          <w:lang w:eastAsia="zh-CN"/>
        </w:rPr>
        <w:t>（包括</w:t>
      </w:r>
      <w:r w:rsidRPr="00F40462">
        <w:rPr>
          <w:lang w:eastAsia="zh-CN"/>
        </w:rPr>
        <w:t>增强和虚拟现实</w:t>
      </w:r>
      <w:r w:rsidRPr="00F40462">
        <w:rPr>
          <w:rFonts w:hint="eastAsia"/>
          <w:lang w:eastAsia="zh-CN"/>
        </w:rPr>
        <w:t>）、将</w:t>
      </w:r>
      <w:r w:rsidRPr="00F40462">
        <w:rPr>
          <w:lang w:eastAsia="zh-CN"/>
        </w:rPr>
        <w:t>MPEG-DASH</w:t>
      </w:r>
      <w:r w:rsidRPr="00F40462">
        <w:rPr>
          <w:rFonts w:hint="eastAsia"/>
          <w:lang w:eastAsia="zh-CN"/>
        </w:rPr>
        <w:t>与</w:t>
      </w:r>
      <w:r w:rsidRPr="00F40462">
        <w:rPr>
          <w:lang w:eastAsia="zh-CN"/>
        </w:rPr>
        <w:t>MPEG</w:t>
      </w:r>
      <w:r w:rsidRPr="00F40462">
        <w:rPr>
          <w:rFonts w:hint="eastAsia"/>
          <w:lang w:eastAsia="zh-CN"/>
        </w:rPr>
        <w:t>和网络相结合、</w:t>
      </w:r>
      <w:r w:rsidRPr="00F40462">
        <w:rPr>
          <w:lang w:eastAsia="zh-CN"/>
        </w:rPr>
        <w:t>元数据格式</w:t>
      </w:r>
      <w:r w:rsidRPr="00F40462">
        <w:rPr>
          <w:rFonts w:hint="eastAsia"/>
          <w:lang w:eastAsia="zh-CN"/>
        </w:rPr>
        <w:t>与</w:t>
      </w:r>
      <w:r w:rsidRPr="00F40462">
        <w:rPr>
          <w:lang w:eastAsia="zh-CN"/>
        </w:rPr>
        <w:t>数字版权管理。（报告）。</w:t>
      </w:r>
    </w:p>
    <w:p w:rsidR="00AA1ADD" w:rsidRPr="008E5B34" w:rsidRDefault="00AA1ADD" w:rsidP="008E5B34">
      <w:pPr>
        <w:pStyle w:val="Heading1"/>
        <w:rPr>
          <w:lang w:eastAsia="zh-CN"/>
        </w:rPr>
      </w:pPr>
      <w:bookmarkStart w:id="718" w:name="_Toc462664250"/>
      <w:bookmarkStart w:id="719" w:name="_Toc464035615"/>
      <w:bookmarkStart w:id="720" w:name="_Toc465078435"/>
      <w:bookmarkStart w:id="721" w:name="_Toc465078874"/>
      <w:bookmarkStart w:id="722" w:name="_Toc465079820"/>
      <w:bookmarkStart w:id="723" w:name="_Toc465081842"/>
      <w:bookmarkStart w:id="724" w:name="_Toc465098922"/>
      <w:r w:rsidRPr="008E5B34">
        <w:rPr>
          <w:lang w:eastAsia="zh-CN"/>
        </w:rPr>
        <w:t>15</w:t>
      </w:r>
      <w:r w:rsidRPr="008E5B34">
        <w:rPr>
          <w:lang w:eastAsia="zh-CN"/>
        </w:rPr>
        <w:tab/>
      </w:r>
      <w:bookmarkEnd w:id="713"/>
      <w:bookmarkEnd w:id="714"/>
      <w:bookmarkEnd w:id="715"/>
      <w:bookmarkEnd w:id="716"/>
      <w:bookmarkEnd w:id="717"/>
      <w:bookmarkEnd w:id="718"/>
      <w:bookmarkEnd w:id="719"/>
      <w:r w:rsidRPr="008E5B34">
        <w:rPr>
          <w:rFonts w:hint="eastAsia"/>
          <w:lang w:eastAsia="zh-CN"/>
        </w:rPr>
        <w:t>标准化合作</w:t>
      </w:r>
      <w:bookmarkEnd w:id="720"/>
      <w:bookmarkEnd w:id="721"/>
      <w:bookmarkEnd w:id="722"/>
      <w:bookmarkEnd w:id="723"/>
      <w:bookmarkEnd w:id="724"/>
    </w:p>
    <w:p w:rsidR="00AA1ADD" w:rsidRPr="008E5B34" w:rsidRDefault="00AA1ADD" w:rsidP="008E5B34">
      <w:pPr>
        <w:ind w:firstLineChars="200" w:firstLine="480"/>
        <w:rPr>
          <w:lang w:eastAsia="zh-CN"/>
        </w:rPr>
      </w:pPr>
      <w:r w:rsidRPr="008E5B34">
        <w:rPr>
          <w:lang w:eastAsia="zh-CN"/>
        </w:rPr>
        <w:t>ITU</w:t>
      </w:r>
      <w:r w:rsidRPr="008E5B34">
        <w:rPr>
          <w:rFonts w:hint="eastAsia"/>
          <w:lang w:eastAsia="zh-CN"/>
        </w:rPr>
        <w:t>标准的百分之</w:t>
      </w:r>
      <w:r w:rsidRPr="008E5B34">
        <w:rPr>
          <w:rFonts w:hint="eastAsia"/>
          <w:lang w:eastAsia="zh-CN"/>
        </w:rPr>
        <w:t>10</w:t>
      </w:r>
      <w:r w:rsidRPr="008E5B34">
        <w:rPr>
          <w:lang w:eastAsia="zh-CN"/>
        </w:rPr>
        <w:t>为</w:t>
      </w:r>
      <w:r w:rsidRPr="008E5B34">
        <w:rPr>
          <w:rFonts w:hint="eastAsia"/>
          <w:lang w:eastAsia="zh-CN"/>
        </w:rPr>
        <w:t>是普通的，或将文本与</w:t>
      </w:r>
      <w:r w:rsidRPr="008E5B34">
        <w:rPr>
          <w:lang w:eastAsia="zh-CN"/>
        </w:rPr>
        <w:t>ISO/IEC</w:t>
      </w:r>
      <w:r w:rsidRPr="008E5B34">
        <w:rPr>
          <w:lang w:eastAsia="zh-CN"/>
        </w:rPr>
        <w:t>联合技术委员会</w:t>
      </w:r>
      <w:r w:rsidRPr="008E5B34">
        <w:rPr>
          <w:lang w:eastAsia="zh-CN"/>
        </w:rPr>
        <w:t>1</w:t>
      </w:r>
      <w:r w:rsidRPr="008E5B34">
        <w:rPr>
          <w:lang w:eastAsia="zh-CN"/>
        </w:rPr>
        <w:t>信息技术文本</w:t>
      </w:r>
      <w:r w:rsidR="008E5B34">
        <w:rPr>
          <w:lang w:eastAsia="zh-CN"/>
        </w:rPr>
        <w:t>（</w:t>
      </w:r>
      <w:r w:rsidRPr="008E5B34">
        <w:rPr>
          <w:lang w:eastAsia="zh-CN"/>
        </w:rPr>
        <w:t>ISO/IEC JTC1</w:t>
      </w:r>
      <w:r w:rsidR="008E5B34">
        <w:rPr>
          <w:lang w:eastAsia="zh-CN"/>
        </w:rPr>
        <w:t>）</w:t>
      </w:r>
      <w:r w:rsidRPr="008E5B34">
        <w:rPr>
          <w:rFonts w:hint="eastAsia"/>
          <w:lang w:eastAsia="zh-CN"/>
        </w:rPr>
        <w:t>对齐。</w:t>
      </w:r>
      <w:r w:rsidRPr="008E5B34">
        <w:rPr>
          <w:lang w:eastAsia="zh-CN"/>
        </w:rPr>
        <w:t>在</w:t>
      </w:r>
      <w:r w:rsidRPr="008E5B34">
        <w:rPr>
          <w:lang w:eastAsia="zh-CN"/>
        </w:rPr>
        <w:t>2013-2016</w:t>
      </w:r>
      <w:r w:rsidRPr="008E5B34">
        <w:rPr>
          <w:lang w:eastAsia="zh-CN"/>
        </w:rPr>
        <w:t>年的研究期间，</w:t>
      </w:r>
      <w:r w:rsidRPr="008E5B34">
        <w:rPr>
          <w:lang w:eastAsia="zh-CN"/>
        </w:rPr>
        <w:t>IEC</w:t>
      </w:r>
      <w:r w:rsidRPr="008E5B34">
        <w:rPr>
          <w:rFonts w:hint="eastAsia"/>
          <w:lang w:eastAsia="zh-CN"/>
        </w:rPr>
        <w:t>、</w:t>
      </w:r>
      <w:r w:rsidR="008E5B34">
        <w:rPr>
          <w:lang w:eastAsia="zh-CN"/>
        </w:rPr>
        <w:t>ISO</w:t>
      </w:r>
      <w:r w:rsidRPr="008E5B34">
        <w:rPr>
          <w:rFonts w:hint="eastAsia"/>
          <w:lang w:eastAsia="zh-CN"/>
        </w:rPr>
        <w:t>与</w:t>
      </w:r>
      <w:r w:rsidRPr="008E5B34">
        <w:rPr>
          <w:lang w:eastAsia="zh-CN"/>
        </w:rPr>
        <w:t>ITU</w:t>
      </w:r>
      <w:r w:rsidRPr="008E5B34">
        <w:rPr>
          <w:rFonts w:hint="eastAsia"/>
          <w:lang w:eastAsia="zh-CN"/>
        </w:rPr>
        <w:t>的合作亮点包括：发行</w:t>
      </w:r>
      <w:r w:rsidRPr="008E5B34">
        <w:rPr>
          <w:lang w:eastAsia="zh-CN"/>
        </w:rPr>
        <w:t>ITU-T H.265 HEVC</w:t>
      </w:r>
      <w:r w:rsidR="008E5B34">
        <w:rPr>
          <w:lang w:eastAsia="zh-CN"/>
        </w:rPr>
        <w:t>（</w:t>
      </w:r>
      <w:r w:rsidRPr="008E5B34">
        <w:rPr>
          <w:rFonts w:hint="eastAsia"/>
          <w:lang w:eastAsia="zh-CN"/>
        </w:rPr>
        <w:t>见</w:t>
      </w:r>
      <w:r w:rsidRPr="008E5B34">
        <w:rPr>
          <w:lang w:eastAsia="zh-CN"/>
        </w:rPr>
        <w:t>4.1.1</w:t>
      </w:r>
      <w:r w:rsidR="008E5B34">
        <w:rPr>
          <w:lang w:eastAsia="zh-CN"/>
        </w:rPr>
        <w:t>）</w:t>
      </w:r>
      <w:r w:rsidRPr="008E5B34">
        <w:rPr>
          <w:rFonts w:hint="eastAsia"/>
          <w:lang w:eastAsia="zh-CN"/>
        </w:rPr>
        <w:t>，以及将</w:t>
      </w:r>
      <w:r w:rsidRPr="008E5B34">
        <w:rPr>
          <w:lang w:eastAsia="zh-CN"/>
        </w:rPr>
        <w:t>两个标准</w:t>
      </w:r>
      <w:r w:rsidRPr="008E5B34">
        <w:rPr>
          <w:rFonts w:hint="eastAsia"/>
          <w:lang w:eastAsia="zh-CN"/>
        </w:rPr>
        <w:t>作为</w:t>
      </w:r>
      <w:r w:rsidRPr="008E5B34">
        <w:rPr>
          <w:lang w:eastAsia="zh-CN"/>
        </w:rPr>
        <w:t>云计算发展的凝聚力的根</w:t>
      </w:r>
      <w:r w:rsidRPr="008E5B34">
        <w:rPr>
          <w:rFonts w:hint="eastAsia"/>
          <w:lang w:eastAsia="zh-CN"/>
        </w:rPr>
        <w:t>基</w:t>
      </w:r>
      <w:r w:rsidRPr="008E5B34">
        <w:rPr>
          <w:lang w:eastAsia="zh-CN"/>
        </w:rPr>
        <w:t>（见</w:t>
      </w:r>
      <w:r w:rsidRPr="008E5B34">
        <w:rPr>
          <w:lang w:eastAsia="zh-CN"/>
        </w:rPr>
        <w:t>3.5</w:t>
      </w:r>
      <w:r w:rsidRPr="008E5B34">
        <w:rPr>
          <w:lang w:eastAsia="zh-CN"/>
        </w:rPr>
        <w:t>）。</w:t>
      </w:r>
    </w:p>
    <w:p w:rsidR="00AA1ADD" w:rsidRPr="008E5B34" w:rsidRDefault="00AA1ADD" w:rsidP="008E5B34">
      <w:pPr>
        <w:ind w:firstLineChars="200" w:firstLine="480"/>
        <w:rPr>
          <w:lang w:eastAsia="zh-CN"/>
        </w:rPr>
      </w:pPr>
      <w:r w:rsidRPr="008E5B34">
        <w:rPr>
          <w:lang w:eastAsia="zh-CN"/>
        </w:rPr>
        <w:t>ITU-T</w:t>
      </w:r>
      <w:r w:rsidRPr="008E5B34">
        <w:rPr>
          <w:lang w:eastAsia="zh-CN"/>
        </w:rPr>
        <w:t>与个人连接健康联盟（原名</w:t>
      </w:r>
      <w:r w:rsidRPr="008E5B34">
        <w:rPr>
          <w:lang w:eastAsia="zh-CN"/>
        </w:rPr>
        <w:t>Continua</w:t>
      </w:r>
      <w:r w:rsidRPr="008E5B34">
        <w:rPr>
          <w:lang w:eastAsia="zh-CN"/>
        </w:rPr>
        <w:t>健康联盟）</w:t>
      </w:r>
      <w:r w:rsidRPr="008E5B34">
        <w:rPr>
          <w:rFonts w:hint="eastAsia"/>
          <w:lang w:eastAsia="zh-CN"/>
        </w:rPr>
        <w:t>的协作促使</w:t>
      </w:r>
      <w:r w:rsidRPr="008E5B34">
        <w:rPr>
          <w:lang w:eastAsia="zh-CN"/>
        </w:rPr>
        <w:t>新的</w:t>
      </w:r>
      <w:r w:rsidRPr="008E5B34">
        <w:rPr>
          <w:lang w:eastAsia="zh-CN"/>
        </w:rPr>
        <w:t>ITU</w:t>
      </w:r>
      <w:r w:rsidRPr="008E5B34">
        <w:rPr>
          <w:lang w:eastAsia="zh-CN"/>
        </w:rPr>
        <w:t>标准</w:t>
      </w:r>
      <w:r w:rsidRPr="008E5B34">
        <w:rPr>
          <w:rFonts w:hint="eastAsia"/>
          <w:lang w:eastAsia="zh-CN"/>
        </w:rPr>
        <w:t>发行，以</w:t>
      </w:r>
      <w:r w:rsidRPr="008E5B34">
        <w:rPr>
          <w:lang w:eastAsia="zh-CN"/>
        </w:rPr>
        <w:t>支持医用电子设备发展</w:t>
      </w:r>
      <w:r w:rsidRPr="008E5B34">
        <w:rPr>
          <w:lang w:eastAsia="zh-CN"/>
        </w:rPr>
        <w:t xml:space="preserve"> (</w:t>
      </w:r>
      <w:r w:rsidRPr="008E5B34">
        <w:rPr>
          <w:rFonts w:hint="eastAsia"/>
          <w:lang w:eastAsia="zh-CN"/>
        </w:rPr>
        <w:t>见</w:t>
      </w:r>
      <w:r w:rsidRPr="008E5B34">
        <w:rPr>
          <w:lang w:eastAsia="zh-CN"/>
        </w:rPr>
        <w:t>5.6)</w:t>
      </w:r>
      <w:r w:rsidRPr="008E5B34">
        <w:rPr>
          <w:rFonts w:hint="eastAsia"/>
          <w:lang w:eastAsia="zh-CN"/>
        </w:rPr>
        <w:t>。</w:t>
      </w:r>
      <w:r w:rsidRPr="008E5B34">
        <w:rPr>
          <w:rFonts w:hint="eastAsia"/>
          <w:lang w:eastAsia="zh-CN"/>
        </w:rPr>
        <w:t>ITU-T</w:t>
      </w:r>
      <w:r w:rsidRPr="008E5B34">
        <w:rPr>
          <w:rFonts w:hint="eastAsia"/>
          <w:lang w:eastAsia="zh-CN"/>
        </w:rPr>
        <w:t>继续与其医疗领域的长期伙伴开展合作，如世界卫生组织（</w:t>
      </w:r>
      <w:r w:rsidRPr="008E5B34">
        <w:rPr>
          <w:rFonts w:hint="eastAsia"/>
          <w:lang w:eastAsia="zh-CN"/>
        </w:rPr>
        <w:t>WHO</w:t>
      </w:r>
      <w:r w:rsidRPr="008E5B34">
        <w:rPr>
          <w:rFonts w:hint="eastAsia"/>
          <w:lang w:eastAsia="zh-CN"/>
        </w:rPr>
        <w:t>）、国际电气和电子工程师协会（</w:t>
      </w:r>
      <w:r w:rsidRPr="008E5B34">
        <w:rPr>
          <w:rFonts w:hint="eastAsia"/>
          <w:lang w:eastAsia="zh-CN"/>
        </w:rPr>
        <w:t>IEEE</w:t>
      </w:r>
      <w:r w:rsidRPr="008E5B34">
        <w:rPr>
          <w:rFonts w:hint="eastAsia"/>
          <w:lang w:eastAsia="zh-CN"/>
        </w:rPr>
        <w:t>）、国际标准化组织（</w:t>
      </w:r>
      <w:r w:rsidRPr="008E5B34">
        <w:rPr>
          <w:rFonts w:hint="eastAsia"/>
          <w:lang w:eastAsia="zh-CN"/>
        </w:rPr>
        <w:t>ISO</w:t>
      </w:r>
      <w:r w:rsidRPr="008E5B34">
        <w:rPr>
          <w:rFonts w:hint="eastAsia"/>
          <w:lang w:eastAsia="zh-CN"/>
        </w:rPr>
        <w:t>）、</w:t>
      </w:r>
      <w:r w:rsidRPr="008E5B34">
        <w:rPr>
          <w:rFonts w:hint="eastAsia"/>
          <w:lang w:eastAsia="zh-CN"/>
        </w:rPr>
        <w:t>CEN</w:t>
      </w:r>
      <w:r w:rsidRPr="008E5B34">
        <w:rPr>
          <w:rFonts w:hint="eastAsia"/>
          <w:lang w:eastAsia="zh-CN"/>
        </w:rPr>
        <w:t>、国际健康水平七（</w:t>
      </w:r>
      <w:r w:rsidRPr="008E5B34">
        <w:rPr>
          <w:rFonts w:hint="eastAsia"/>
          <w:lang w:eastAsia="zh-CN"/>
        </w:rPr>
        <w:t>HL7</w:t>
      </w:r>
      <w:r w:rsidRPr="008E5B34">
        <w:rPr>
          <w:rFonts w:hint="eastAsia"/>
          <w:lang w:eastAsia="zh-CN"/>
        </w:rPr>
        <w:t>）、联合举措理事会（</w:t>
      </w:r>
      <w:r w:rsidRPr="008E5B34">
        <w:rPr>
          <w:rFonts w:hint="eastAsia"/>
          <w:lang w:eastAsia="zh-CN"/>
        </w:rPr>
        <w:t>JIC</w:t>
      </w:r>
      <w:r w:rsidRPr="008E5B34">
        <w:rPr>
          <w:rFonts w:hint="eastAsia"/>
          <w:lang w:eastAsia="zh-CN"/>
        </w:rPr>
        <w:t>）、</w:t>
      </w:r>
      <w:r w:rsidRPr="008E5B34">
        <w:rPr>
          <w:rFonts w:hint="eastAsia"/>
          <w:lang w:eastAsia="zh-CN"/>
        </w:rPr>
        <w:t>DICOM</w:t>
      </w:r>
      <w:r w:rsidRPr="008E5B34">
        <w:rPr>
          <w:rFonts w:hint="eastAsia"/>
          <w:lang w:eastAsia="zh-CN"/>
        </w:rPr>
        <w:t>、欧洲电信标准化协会（</w:t>
      </w:r>
      <w:r w:rsidRPr="008E5B34">
        <w:rPr>
          <w:lang w:eastAsia="zh-CN"/>
        </w:rPr>
        <w:t>ETSI</w:t>
      </w:r>
      <w:r w:rsidR="008E5B34">
        <w:rPr>
          <w:rFonts w:hint="eastAsia"/>
          <w:lang w:eastAsia="zh-CN"/>
        </w:rPr>
        <w:t>）</w:t>
      </w:r>
      <w:r w:rsidRPr="008E5B34">
        <w:rPr>
          <w:rFonts w:hint="eastAsia"/>
          <w:lang w:eastAsia="zh-CN"/>
        </w:rPr>
        <w:t>、</w:t>
      </w:r>
      <w:r w:rsidRPr="008E5B34">
        <w:rPr>
          <w:rFonts w:hint="eastAsia"/>
          <w:lang w:eastAsia="zh-CN"/>
        </w:rPr>
        <w:t>GSMA</w:t>
      </w:r>
      <w:r w:rsidRPr="008E5B34">
        <w:rPr>
          <w:rFonts w:hint="eastAsia"/>
          <w:lang w:eastAsia="zh-CN"/>
        </w:rPr>
        <w:t>和</w:t>
      </w:r>
      <w:r w:rsidRPr="008E5B34">
        <w:rPr>
          <w:rFonts w:hint="eastAsia"/>
          <w:lang w:eastAsia="zh-CN"/>
        </w:rPr>
        <w:t>W3C</w:t>
      </w:r>
      <w:r w:rsidRPr="008E5B34">
        <w:rPr>
          <w:rFonts w:hint="eastAsia"/>
          <w:lang w:eastAsia="zh-CN"/>
        </w:rPr>
        <w:t>等。</w:t>
      </w:r>
    </w:p>
    <w:p w:rsidR="00AA1ADD" w:rsidRPr="008E5B34" w:rsidRDefault="00AA1ADD" w:rsidP="008E5B34">
      <w:pPr>
        <w:ind w:firstLineChars="200" w:firstLine="480"/>
        <w:rPr>
          <w:lang w:eastAsia="zh-CN"/>
        </w:rPr>
      </w:pPr>
      <w:r w:rsidRPr="008E5B34">
        <w:rPr>
          <w:lang w:eastAsia="zh-CN"/>
        </w:rPr>
        <w:t>FG AC</w:t>
      </w:r>
      <w:r w:rsidRPr="008E5B34">
        <w:rPr>
          <w:rFonts w:hint="eastAsia"/>
          <w:lang w:eastAsia="zh-CN"/>
        </w:rPr>
        <w:t>从参与</w:t>
      </w:r>
      <w:r w:rsidRPr="008E5B34">
        <w:rPr>
          <w:lang w:eastAsia="zh-CN"/>
        </w:rPr>
        <w:t>国际民用航空组织（</w:t>
      </w:r>
      <w:r w:rsidRPr="008E5B34">
        <w:rPr>
          <w:lang w:eastAsia="zh-CN"/>
        </w:rPr>
        <w:t>ICAO</w:t>
      </w:r>
      <w:r w:rsidRPr="008E5B34">
        <w:rPr>
          <w:lang w:eastAsia="zh-CN"/>
        </w:rPr>
        <w:t>）和国际航空运输协会（</w:t>
      </w:r>
      <w:r w:rsidRPr="008E5B34">
        <w:rPr>
          <w:lang w:eastAsia="zh-CN"/>
        </w:rPr>
        <w:t>IATA</w:t>
      </w:r>
      <w:r w:rsidR="009114A8">
        <w:rPr>
          <w:lang w:eastAsia="zh-CN"/>
        </w:rPr>
        <w:t>）</w:t>
      </w:r>
      <w:r w:rsidRPr="008E5B34">
        <w:rPr>
          <w:rFonts w:hint="eastAsia"/>
          <w:lang w:eastAsia="zh-CN"/>
        </w:rPr>
        <w:t>中收益</w:t>
      </w:r>
      <w:r w:rsidRPr="008E5B34">
        <w:rPr>
          <w:lang w:eastAsia="zh-CN"/>
        </w:rPr>
        <w:t>，</w:t>
      </w:r>
      <w:r w:rsidRPr="008E5B34">
        <w:rPr>
          <w:rFonts w:hint="eastAsia"/>
          <w:lang w:eastAsia="zh-CN"/>
        </w:rPr>
        <w:t>原因是参与</w:t>
      </w:r>
      <w:r w:rsidRPr="008E5B34">
        <w:rPr>
          <w:lang w:eastAsia="zh-CN"/>
        </w:rPr>
        <w:t>航空和航空部门</w:t>
      </w:r>
      <w:r w:rsidRPr="008E5B34">
        <w:rPr>
          <w:rFonts w:hint="eastAsia"/>
          <w:lang w:eastAsia="zh-CN"/>
        </w:rPr>
        <w:t>对</w:t>
      </w:r>
      <w:r w:rsidRPr="008E5B34">
        <w:rPr>
          <w:lang w:eastAsia="zh-CN"/>
        </w:rPr>
        <w:t>ITU-T</w:t>
      </w:r>
      <w:r w:rsidRPr="008E5B34">
        <w:rPr>
          <w:rFonts w:hint="eastAsia"/>
          <w:lang w:eastAsia="zh-CN"/>
        </w:rPr>
        <w:t>云计算应用在飞行数据监控中作用的研究至关重要</w:t>
      </w:r>
      <w:r w:rsidR="009114A8">
        <w:rPr>
          <w:lang w:eastAsia="zh-CN"/>
        </w:rPr>
        <w:t>（</w:t>
      </w:r>
      <w:r w:rsidRPr="008E5B34">
        <w:rPr>
          <w:rFonts w:hint="eastAsia"/>
          <w:lang w:eastAsia="zh-CN"/>
        </w:rPr>
        <w:t>见</w:t>
      </w:r>
      <w:r w:rsidRPr="008E5B34">
        <w:rPr>
          <w:lang w:eastAsia="zh-CN"/>
        </w:rPr>
        <w:t>13.3</w:t>
      </w:r>
      <w:r w:rsidR="009114A8">
        <w:rPr>
          <w:lang w:eastAsia="zh-CN"/>
        </w:rPr>
        <w:t>）</w:t>
      </w:r>
      <w:r w:rsidRPr="008E5B34">
        <w:rPr>
          <w:rFonts w:hint="eastAsia"/>
          <w:lang w:eastAsia="zh-CN"/>
        </w:rPr>
        <w:t>。</w:t>
      </w:r>
    </w:p>
    <w:p w:rsidR="00AA1ADD" w:rsidRPr="00DE3788" w:rsidRDefault="00AA1ADD" w:rsidP="008E5B34">
      <w:pPr>
        <w:ind w:firstLineChars="200" w:firstLine="480"/>
        <w:rPr>
          <w:lang w:eastAsia="zh-CN"/>
        </w:rPr>
      </w:pPr>
      <w:r w:rsidRPr="008E5B34">
        <w:rPr>
          <w:lang w:eastAsia="zh-CN"/>
        </w:rPr>
        <w:t>ITU-T</w:t>
      </w:r>
      <w:r w:rsidRPr="008E5B34">
        <w:rPr>
          <w:rFonts w:hint="eastAsia"/>
          <w:lang w:eastAsia="zh-CN"/>
        </w:rPr>
        <w:t>也与积极解决环境问题的其他团体加强了合作。这些团体包括：</w:t>
      </w:r>
      <w:r w:rsidRPr="008E5B34">
        <w:rPr>
          <w:lang w:eastAsia="zh-CN"/>
        </w:rPr>
        <w:t>欧洲电信标准协会</w:t>
      </w:r>
      <w:r w:rsidR="00407C96">
        <w:rPr>
          <w:lang w:eastAsia="zh-CN"/>
        </w:rPr>
        <w:t>（</w:t>
      </w:r>
      <w:r w:rsidRPr="008E5B34">
        <w:rPr>
          <w:lang w:eastAsia="zh-CN"/>
        </w:rPr>
        <w:t>ETSI</w:t>
      </w:r>
      <w:r w:rsidR="00407C96">
        <w:rPr>
          <w:lang w:eastAsia="zh-CN"/>
        </w:rPr>
        <w:t>）</w:t>
      </w:r>
      <w:r w:rsidRPr="008E5B34">
        <w:rPr>
          <w:rFonts w:hint="eastAsia"/>
          <w:lang w:eastAsia="zh-CN"/>
        </w:rPr>
        <w:t>、</w:t>
      </w:r>
      <w:r w:rsidRPr="008E5B34">
        <w:rPr>
          <w:lang w:eastAsia="zh-CN"/>
        </w:rPr>
        <w:t>电气和电子工程师协会</w:t>
      </w:r>
      <w:r w:rsidR="00407C96">
        <w:rPr>
          <w:lang w:eastAsia="zh-CN"/>
        </w:rPr>
        <w:t>（</w:t>
      </w:r>
      <w:r w:rsidRPr="008E5B34">
        <w:rPr>
          <w:lang w:eastAsia="zh-CN"/>
        </w:rPr>
        <w:t>IEEE</w:t>
      </w:r>
      <w:r w:rsidR="00407C96">
        <w:rPr>
          <w:lang w:eastAsia="zh-CN"/>
        </w:rPr>
        <w:t>）</w:t>
      </w:r>
      <w:r w:rsidRPr="008E5B34">
        <w:rPr>
          <w:rFonts w:hint="eastAsia"/>
          <w:lang w:eastAsia="zh-CN"/>
        </w:rPr>
        <w:t>、</w:t>
      </w:r>
      <w:r w:rsidRPr="008E5B34">
        <w:rPr>
          <w:lang w:eastAsia="zh-CN"/>
        </w:rPr>
        <w:t>世界卫生组织</w:t>
      </w:r>
      <w:r w:rsidR="00407C96">
        <w:rPr>
          <w:lang w:eastAsia="zh-CN"/>
        </w:rPr>
        <w:t>（</w:t>
      </w:r>
      <w:r w:rsidRPr="008E5B34">
        <w:rPr>
          <w:lang w:eastAsia="zh-CN"/>
        </w:rPr>
        <w:t>WHO</w:t>
      </w:r>
      <w:r w:rsidR="00407C96">
        <w:rPr>
          <w:lang w:eastAsia="zh-CN"/>
        </w:rPr>
        <w:t>）、世界气象组织</w:t>
      </w:r>
      <w:r w:rsidR="00407C96">
        <w:rPr>
          <w:rFonts w:hint="eastAsia"/>
          <w:lang w:eastAsia="zh-CN"/>
        </w:rPr>
        <w:t>（</w:t>
      </w:r>
      <w:r w:rsidRPr="008E5B34">
        <w:rPr>
          <w:lang w:eastAsia="zh-CN"/>
        </w:rPr>
        <w:t>WMO</w:t>
      </w:r>
      <w:r w:rsidR="00407C96">
        <w:rPr>
          <w:lang w:eastAsia="zh-CN"/>
        </w:rPr>
        <w:t>）</w:t>
      </w:r>
      <w:r w:rsidRPr="008E5B34">
        <w:rPr>
          <w:rFonts w:hint="eastAsia"/>
          <w:lang w:eastAsia="zh-CN"/>
        </w:rPr>
        <w:t>、</w:t>
      </w:r>
      <w:r w:rsidRPr="008E5B34">
        <w:rPr>
          <w:lang w:eastAsia="zh-CN"/>
        </w:rPr>
        <w:t>联合国欧洲经济委员会</w:t>
      </w:r>
      <w:r w:rsidR="00407C96">
        <w:rPr>
          <w:lang w:eastAsia="zh-CN"/>
        </w:rPr>
        <w:t>（</w:t>
      </w:r>
      <w:r w:rsidRPr="008E5B34">
        <w:rPr>
          <w:lang w:eastAsia="zh-CN"/>
        </w:rPr>
        <w:t>UNECE</w:t>
      </w:r>
      <w:r w:rsidR="00407C96">
        <w:rPr>
          <w:lang w:eastAsia="zh-CN"/>
        </w:rPr>
        <w:t>）</w:t>
      </w:r>
      <w:r w:rsidRPr="008E5B34">
        <w:rPr>
          <w:rFonts w:hint="eastAsia"/>
          <w:lang w:eastAsia="zh-CN"/>
        </w:rPr>
        <w:t>、</w:t>
      </w:r>
      <w:r w:rsidRPr="008E5B34">
        <w:rPr>
          <w:lang w:eastAsia="zh-CN"/>
        </w:rPr>
        <w:t>联合国教育、科学及文化组织</w:t>
      </w:r>
      <w:r w:rsidR="00407C96">
        <w:rPr>
          <w:lang w:eastAsia="zh-CN"/>
        </w:rPr>
        <w:t>（</w:t>
      </w:r>
      <w:r w:rsidRPr="008E5B34">
        <w:rPr>
          <w:lang w:eastAsia="zh-CN"/>
        </w:rPr>
        <w:t>教科文组织</w:t>
      </w:r>
      <w:r w:rsidR="00407C96">
        <w:rPr>
          <w:lang w:eastAsia="zh-CN"/>
        </w:rPr>
        <w:t>）</w:t>
      </w:r>
      <w:r w:rsidRPr="008E5B34">
        <w:rPr>
          <w:rFonts w:hint="eastAsia"/>
          <w:lang w:eastAsia="zh-CN"/>
        </w:rPr>
        <w:t>、</w:t>
      </w:r>
      <w:r w:rsidRPr="008E5B34">
        <w:rPr>
          <w:lang w:eastAsia="zh-CN"/>
        </w:rPr>
        <w:t>联合国教科文组织政府间海洋学委员会</w:t>
      </w:r>
      <w:r w:rsidR="00407C96">
        <w:rPr>
          <w:lang w:eastAsia="zh-CN"/>
        </w:rPr>
        <w:t>（</w:t>
      </w:r>
      <w:r w:rsidRPr="008E5B34">
        <w:rPr>
          <w:lang w:eastAsia="zh-CN"/>
        </w:rPr>
        <w:t>unesco-ioc</w:t>
      </w:r>
      <w:r w:rsidR="00407C96">
        <w:rPr>
          <w:lang w:eastAsia="zh-CN"/>
        </w:rPr>
        <w:t>）</w:t>
      </w:r>
      <w:r w:rsidRPr="008E5B34">
        <w:rPr>
          <w:lang w:eastAsia="zh-CN"/>
        </w:rPr>
        <w:t>、</w:t>
      </w:r>
      <w:r w:rsidRPr="008E5B34">
        <w:rPr>
          <w:rFonts w:hint="eastAsia"/>
          <w:lang w:eastAsia="zh-CN"/>
        </w:rPr>
        <w:t>国际联合</w:t>
      </w:r>
      <w:r w:rsidRPr="008E5B34">
        <w:rPr>
          <w:lang w:eastAsia="zh-CN"/>
        </w:rPr>
        <w:t>大学、联合国工业发展组织（</w:t>
      </w:r>
      <w:r w:rsidRPr="008E5B34">
        <w:rPr>
          <w:lang w:eastAsia="zh-CN"/>
        </w:rPr>
        <w:t>UNIDO</w:t>
      </w:r>
      <w:r w:rsidRPr="008E5B34">
        <w:rPr>
          <w:lang w:eastAsia="zh-CN"/>
        </w:rPr>
        <w:t>）、联合国环境规划署（</w:t>
      </w:r>
      <w:r w:rsidRPr="008E5B34">
        <w:rPr>
          <w:lang w:eastAsia="zh-CN"/>
        </w:rPr>
        <w:t>UNEP</w:t>
      </w:r>
      <w:r w:rsidRPr="008E5B34">
        <w:rPr>
          <w:lang w:eastAsia="zh-CN"/>
        </w:rPr>
        <w:t>）</w:t>
      </w:r>
      <w:r w:rsidRPr="008E5B34">
        <w:rPr>
          <w:rFonts w:hint="eastAsia"/>
          <w:lang w:eastAsia="zh-CN"/>
        </w:rPr>
        <w:t>、</w:t>
      </w:r>
      <w:r w:rsidRPr="008E5B34">
        <w:rPr>
          <w:lang w:eastAsia="zh-CN"/>
        </w:rPr>
        <w:t>拉丁美洲的美国和加勒比经济委员会（经委）</w:t>
      </w:r>
      <w:r w:rsidRPr="008E5B34">
        <w:rPr>
          <w:rFonts w:hint="eastAsia"/>
          <w:lang w:eastAsia="zh-CN"/>
        </w:rPr>
        <w:t>、</w:t>
      </w:r>
      <w:r w:rsidRPr="008E5B34">
        <w:rPr>
          <w:lang w:eastAsia="zh-CN"/>
        </w:rPr>
        <w:t>联合国气候变化框架公约（</w:t>
      </w:r>
      <w:r w:rsidRPr="008E5B34">
        <w:rPr>
          <w:lang w:eastAsia="zh-CN"/>
        </w:rPr>
        <w:t>UNFCCC</w:t>
      </w:r>
      <w:r w:rsidRPr="008E5B34">
        <w:rPr>
          <w:lang w:eastAsia="zh-CN"/>
        </w:rPr>
        <w:t>）</w:t>
      </w:r>
      <w:r w:rsidRPr="008E5B34">
        <w:rPr>
          <w:rFonts w:hint="eastAsia"/>
          <w:lang w:eastAsia="zh-CN"/>
        </w:rPr>
        <w:t>、</w:t>
      </w:r>
      <w:r w:rsidRPr="008E5B34">
        <w:rPr>
          <w:lang w:eastAsia="zh-CN"/>
        </w:rPr>
        <w:t>美洲电信委员会（该公司）</w:t>
      </w:r>
      <w:r w:rsidRPr="008E5B34">
        <w:rPr>
          <w:rFonts w:hint="eastAsia"/>
          <w:lang w:eastAsia="zh-CN"/>
        </w:rPr>
        <w:t>、</w:t>
      </w:r>
      <w:r w:rsidRPr="008E5B34">
        <w:rPr>
          <w:lang w:eastAsia="zh-CN"/>
        </w:rPr>
        <w:t>世界知识产权组织（</w:t>
      </w:r>
      <w:r w:rsidRPr="008E5B34">
        <w:rPr>
          <w:lang w:eastAsia="zh-CN"/>
        </w:rPr>
        <w:t>WIPO</w:t>
      </w:r>
      <w:r w:rsidRPr="008E5B34">
        <w:rPr>
          <w:lang w:eastAsia="zh-CN"/>
        </w:rPr>
        <w:t>）</w:t>
      </w:r>
      <w:r w:rsidRPr="008E5B34">
        <w:rPr>
          <w:rFonts w:hint="eastAsia"/>
          <w:lang w:eastAsia="zh-CN"/>
        </w:rPr>
        <w:t>、</w:t>
      </w:r>
      <w:r w:rsidRPr="008E5B34">
        <w:rPr>
          <w:lang w:eastAsia="zh-CN"/>
        </w:rPr>
        <w:t>巴塞尔会议</w:t>
      </w:r>
      <w:r w:rsidRPr="008E5B34">
        <w:rPr>
          <w:rFonts w:hint="eastAsia"/>
          <w:lang w:eastAsia="zh-CN"/>
        </w:rPr>
        <w:t>、</w:t>
      </w:r>
      <w:r w:rsidRPr="008E5B34">
        <w:rPr>
          <w:lang w:eastAsia="zh-CN"/>
        </w:rPr>
        <w:t>联合国开发计划署（</w:t>
      </w:r>
      <w:r w:rsidRPr="008E5B34">
        <w:rPr>
          <w:lang w:eastAsia="zh-CN"/>
        </w:rPr>
        <w:t>UNDP</w:t>
      </w:r>
      <w:r w:rsidRPr="008E5B34">
        <w:rPr>
          <w:lang w:eastAsia="zh-CN"/>
        </w:rPr>
        <w:t>）、联合国人居署</w:t>
      </w:r>
      <w:r w:rsidRPr="008E5B34">
        <w:rPr>
          <w:rFonts w:hint="eastAsia"/>
          <w:lang w:eastAsia="zh-CN"/>
        </w:rPr>
        <w:t>、</w:t>
      </w:r>
      <w:r w:rsidRPr="008E5B34">
        <w:rPr>
          <w:lang w:eastAsia="zh-CN"/>
        </w:rPr>
        <w:t>中美洲电信技术委员会</w:t>
      </w:r>
      <w:r w:rsidRPr="008E5B34">
        <w:rPr>
          <w:rFonts w:hint="eastAsia"/>
          <w:lang w:eastAsia="zh-CN"/>
        </w:rPr>
        <w:t>、</w:t>
      </w:r>
      <w:r w:rsidRPr="008E5B34">
        <w:rPr>
          <w:lang w:eastAsia="zh-CN"/>
        </w:rPr>
        <w:t>全球电子可持续发展倡议组织（</w:t>
      </w:r>
      <w:r w:rsidRPr="008E5B34">
        <w:rPr>
          <w:lang w:eastAsia="zh-CN"/>
        </w:rPr>
        <w:t>GeSI</w:t>
      </w:r>
      <w:r w:rsidRPr="008E5B34">
        <w:rPr>
          <w:lang w:eastAsia="zh-CN"/>
        </w:rPr>
        <w:t>）</w:t>
      </w:r>
      <w:r w:rsidRPr="008E5B34">
        <w:rPr>
          <w:rFonts w:hint="eastAsia"/>
          <w:lang w:eastAsia="zh-CN"/>
        </w:rPr>
        <w:t>、</w:t>
      </w:r>
      <w:r w:rsidRPr="008E5B34">
        <w:rPr>
          <w:lang w:eastAsia="zh-CN"/>
        </w:rPr>
        <w:t>解决电子垃圾问题（步骤）</w:t>
      </w:r>
      <w:r w:rsidRPr="008E5B34">
        <w:rPr>
          <w:rFonts w:hint="eastAsia"/>
          <w:lang w:eastAsia="zh-CN"/>
        </w:rPr>
        <w:t>、</w:t>
      </w:r>
      <w:r w:rsidRPr="008E5B34">
        <w:rPr>
          <w:lang w:eastAsia="zh-CN"/>
        </w:rPr>
        <w:t>和</w:t>
      </w:r>
      <w:r w:rsidRPr="008E5B34">
        <w:rPr>
          <w:rFonts w:hint="eastAsia"/>
          <w:lang w:eastAsia="zh-CN"/>
        </w:rPr>
        <w:t>国际电信企业联盟</w:t>
      </w:r>
      <w:r w:rsidR="00407C96">
        <w:rPr>
          <w:lang w:eastAsia="zh-CN"/>
        </w:rPr>
        <w:t>（</w:t>
      </w:r>
      <w:r w:rsidRPr="008E5B34">
        <w:rPr>
          <w:lang w:eastAsia="zh-CN"/>
        </w:rPr>
        <w:t>ASIET</w:t>
      </w:r>
      <w:r w:rsidR="00407C96">
        <w:rPr>
          <w:lang w:eastAsia="zh-CN"/>
        </w:rPr>
        <w:t>）</w:t>
      </w:r>
      <w:r w:rsidRPr="008E5B34">
        <w:rPr>
          <w:lang w:eastAsia="zh-CN"/>
        </w:rPr>
        <w:t>。</w:t>
      </w:r>
    </w:p>
    <w:p w:rsidR="00AA1ADD" w:rsidRPr="00E81B9B" w:rsidRDefault="00AA1ADD" w:rsidP="00E81B9B">
      <w:pPr>
        <w:pStyle w:val="Heading2"/>
        <w:rPr>
          <w:lang w:eastAsia="zh-CN"/>
        </w:rPr>
      </w:pPr>
      <w:bookmarkStart w:id="725" w:name="_Toc462664251"/>
      <w:bookmarkStart w:id="726" w:name="_Toc464035616"/>
      <w:bookmarkStart w:id="727" w:name="_Toc465078436"/>
      <w:bookmarkStart w:id="728" w:name="_Toc465078875"/>
      <w:bookmarkStart w:id="729" w:name="_Toc465079821"/>
      <w:bookmarkStart w:id="730" w:name="_Toc465081843"/>
      <w:bookmarkStart w:id="731" w:name="_Toc465098923"/>
      <w:r w:rsidRPr="00E81B9B">
        <w:rPr>
          <w:lang w:eastAsia="zh-CN"/>
        </w:rPr>
        <w:t>15.1</w:t>
      </w:r>
      <w:r w:rsidRPr="00E81B9B">
        <w:rPr>
          <w:lang w:eastAsia="zh-CN"/>
        </w:rPr>
        <w:tab/>
      </w:r>
      <w:bookmarkEnd w:id="725"/>
      <w:bookmarkEnd w:id="726"/>
      <w:r w:rsidRPr="00E81B9B">
        <w:rPr>
          <w:lang w:eastAsia="zh-CN"/>
        </w:rPr>
        <w:t>首席技术官会议</w:t>
      </w:r>
      <w:bookmarkEnd w:id="727"/>
      <w:bookmarkEnd w:id="728"/>
      <w:bookmarkEnd w:id="729"/>
      <w:bookmarkEnd w:id="730"/>
      <w:bookmarkEnd w:id="731"/>
    </w:p>
    <w:p w:rsidR="00AA1ADD" w:rsidRPr="00DE3788" w:rsidRDefault="001A39F0" w:rsidP="005426B4">
      <w:pPr>
        <w:ind w:firstLineChars="200" w:firstLine="480"/>
        <w:rPr>
          <w:lang w:eastAsia="zh-CN"/>
        </w:rPr>
      </w:pPr>
      <w:hyperlink r:id="rId179" w:history="1">
        <w:r w:rsidR="00AA1ADD" w:rsidRPr="00E81B9B">
          <w:rPr>
            <w:rStyle w:val="Hyperlink"/>
            <w:lang w:eastAsia="zh-CN"/>
          </w:rPr>
          <w:t>首席技术官会议</w:t>
        </w:r>
        <w:r w:rsidR="00E81B9B" w:rsidRPr="00E81B9B">
          <w:rPr>
            <w:rStyle w:val="Hyperlink"/>
            <w:lang w:eastAsia="zh-CN"/>
          </w:rPr>
          <w:t>（</w:t>
        </w:r>
        <w:r w:rsidR="00AA1ADD" w:rsidRPr="00E81B9B">
          <w:rPr>
            <w:rStyle w:val="Hyperlink"/>
            <w:lang w:eastAsia="zh-CN"/>
          </w:rPr>
          <w:t>CTO</w:t>
        </w:r>
        <w:r w:rsidR="00E81B9B" w:rsidRPr="00E81B9B">
          <w:rPr>
            <w:rStyle w:val="Hyperlink"/>
            <w:lang w:eastAsia="zh-CN"/>
          </w:rPr>
          <w:t>）</w:t>
        </w:r>
      </w:hyperlink>
      <w:r w:rsidR="00AA1ADD">
        <w:rPr>
          <w:rFonts w:ascii="Arial" w:hAnsi="Arial" w:cs="Arial"/>
          <w:lang w:eastAsia="zh-CN"/>
        </w:rPr>
        <w:t>汇集</w:t>
      </w:r>
      <w:r w:rsidR="00AA1ADD">
        <w:rPr>
          <w:rFonts w:ascii="Arial" w:hAnsi="Arial" w:cs="Arial" w:hint="eastAsia"/>
          <w:lang w:eastAsia="zh-CN"/>
        </w:rPr>
        <w:t>了</w:t>
      </w:r>
      <w:r w:rsidR="00AA1ADD">
        <w:rPr>
          <w:rFonts w:ascii="Arial" w:hAnsi="Arial" w:cs="Arial"/>
          <w:lang w:eastAsia="zh-CN"/>
        </w:rPr>
        <w:t>行业管理人员，以突出他们的业务重点和支持标准化战略。</w:t>
      </w:r>
    </w:p>
    <w:p w:rsidR="00AA1ADD" w:rsidRPr="00165F10" w:rsidRDefault="00AA1ADD" w:rsidP="00165F10">
      <w:pPr>
        <w:ind w:firstLineChars="200" w:firstLine="480"/>
        <w:rPr>
          <w:lang w:eastAsia="zh-CN"/>
        </w:rPr>
      </w:pPr>
      <w:r w:rsidRPr="00165F10">
        <w:rPr>
          <w:lang w:eastAsia="zh-CN"/>
        </w:rPr>
        <w:t>第四</w:t>
      </w:r>
      <w:r w:rsidRPr="00165F10">
        <w:rPr>
          <w:rFonts w:hint="eastAsia"/>
          <w:lang w:eastAsia="zh-CN"/>
        </w:rPr>
        <w:t>届</w:t>
      </w:r>
      <w:r w:rsidRPr="00165F10">
        <w:rPr>
          <w:lang w:eastAsia="zh-CN"/>
        </w:rPr>
        <w:t>CTO</w:t>
      </w:r>
      <w:r w:rsidRPr="00165F10">
        <w:rPr>
          <w:lang w:eastAsia="zh-CN"/>
        </w:rPr>
        <w:t>会议</w:t>
      </w:r>
      <w:r w:rsidRPr="00165F10">
        <w:rPr>
          <w:rFonts w:hint="eastAsia"/>
          <w:lang w:eastAsia="zh-CN"/>
        </w:rPr>
        <w:t>于</w:t>
      </w:r>
      <w:r w:rsidRPr="00165F10">
        <w:rPr>
          <w:rFonts w:hint="eastAsia"/>
          <w:lang w:eastAsia="zh-CN"/>
        </w:rPr>
        <w:t>2012</w:t>
      </w:r>
      <w:r w:rsidRPr="00165F10">
        <w:rPr>
          <w:rFonts w:hint="eastAsia"/>
          <w:lang w:eastAsia="zh-CN"/>
        </w:rPr>
        <w:t>年在</w:t>
      </w:r>
      <w:r w:rsidRPr="00165F10">
        <w:rPr>
          <w:lang w:eastAsia="zh-CN"/>
        </w:rPr>
        <w:t>阿拉伯联合酋长国迪拜</w:t>
      </w:r>
      <w:r w:rsidRPr="00165F10">
        <w:rPr>
          <w:rFonts w:hint="eastAsia"/>
          <w:lang w:eastAsia="zh-CN"/>
        </w:rPr>
        <w:t>举行。会议</w:t>
      </w:r>
      <w:r w:rsidRPr="00165F10">
        <w:rPr>
          <w:lang w:eastAsia="zh-CN"/>
        </w:rPr>
        <w:t>承认增加产业融合的动力在很大程度上</w:t>
      </w:r>
      <w:r w:rsidRPr="00165F10">
        <w:rPr>
          <w:rFonts w:hint="eastAsia"/>
          <w:lang w:eastAsia="zh-CN"/>
        </w:rPr>
        <w:t>依赖</w:t>
      </w:r>
      <w:r w:rsidRPr="00165F10">
        <w:rPr>
          <w:lang w:eastAsia="zh-CN"/>
        </w:rPr>
        <w:t>信息和通信技术。行业领袖强调标准化工作方法的需要，</w:t>
      </w:r>
      <w:r w:rsidRPr="00165F10">
        <w:rPr>
          <w:rFonts w:hint="eastAsia"/>
          <w:lang w:eastAsia="zh-CN"/>
        </w:rPr>
        <w:t>即</w:t>
      </w:r>
      <w:r w:rsidRPr="00165F10">
        <w:rPr>
          <w:lang w:eastAsia="zh-CN"/>
        </w:rPr>
        <w:t>更好地吸引垂直市场主体等方面</w:t>
      </w:r>
      <w:r w:rsidRPr="00165F10">
        <w:rPr>
          <w:rFonts w:hint="eastAsia"/>
          <w:lang w:eastAsia="zh-CN"/>
        </w:rPr>
        <w:t>来</w:t>
      </w:r>
      <w:r w:rsidRPr="00165F10">
        <w:rPr>
          <w:lang w:eastAsia="zh-CN"/>
        </w:rPr>
        <w:t>扶持电子健康、创新学习</w:t>
      </w:r>
      <w:r w:rsidRPr="00165F10">
        <w:rPr>
          <w:rFonts w:hint="eastAsia"/>
          <w:lang w:eastAsia="zh-CN"/>
        </w:rPr>
        <w:t>、</w:t>
      </w:r>
      <w:r w:rsidRPr="00165F10">
        <w:rPr>
          <w:lang w:eastAsia="zh-CN"/>
        </w:rPr>
        <w:t>智能交通系统</w:t>
      </w:r>
      <w:r w:rsidRPr="00165F10">
        <w:rPr>
          <w:rFonts w:hint="eastAsia"/>
          <w:lang w:eastAsia="zh-CN"/>
        </w:rPr>
        <w:t>、</w:t>
      </w:r>
      <w:r w:rsidRPr="00165F10">
        <w:rPr>
          <w:lang w:eastAsia="zh-CN"/>
        </w:rPr>
        <w:t>移动支付和智能电网。</w:t>
      </w:r>
    </w:p>
    <w:p w:rsidR="00AA1ADD" w:rsidRPr="00165F10" w:rsidRDefault="00AA1ADD" w:rsidP="00165F10">
      <w:pPr>
        <w:ind w:firstLineChars="200" w:firstLine="480"/>
        <w:rPr>
          <w:lang w:eastAsia="zh-CN"/>
        </w:rPr>
      </w:pPr>
      <w:r w:rsidRPr="00165F10">
        <w:rPr>
          <w:lang w:eastAsia="zh-CN"/>
        </w:rPr>
        <w:t>CTOs</w:t>
      </w:r>
      <w:r w:rsidRPr="00165F10">
        <w:rPr>
          <w:lang w:eastAsia="zh-CN"/>
        </w:rPr>
        <w:t>还强调，</w:t>
      </w:r>
      <w:r w:rsidRPr="00165F10">
        <w:rPr>
          <w:rFonts w:hint="eastAsia"/>
          <w:lang w:eastAsia="zh-CN"/>
        </w:rPr>
        <w:t>由于</w:t>
      </w:r>
      <w:r w:rsidRPr="00165F10">
        <w:rPr>
          <w:lang w:eastAsia="zh-CN"/>
        </w:rPr>
        <w:t>移动、传输和接入标准化社区之间的合作需要，</w:t>
      </w:r>
      <w:r w:rsidRPr="00165F10">
        <w:rPr>
          <w:rFonts w:hint="eastAsia"/>
          <w:lang w:eastAsia="zh-CN"/>
        </w:rPr>
        <w:t>使得这个协作对于保障完善</w:t>
      </w:r>
      <w:r w:rsidRPr="00165F10">
        <w:rPr>
          <w:lang w:eastAsia="zh-CN"/>
        </w:rPr>
        <w:t>光传输标准</w:t>
      </w:r>
      <w:r w:rsidRPr="00165F10">
        <w:rPr>
          <w:rFonts w:hint="eastAsia"/>
          <w:lang w:eastAsia="zh-CN"/>
        </w:rPr>
        <w:t>（支持</w:t>
      </w:r>
      <w:r w:rsidRPr="00165F10">
        <w:rPr>
          <w:rFonts w:hint="eastAsia"/>
          <w:lang w:eastAsia="zh-CN"/>
        </w:rPr>
        <w:t>4G</w:t>
      </w:r>
      <w:r w:rsidRPr="00165F10">
        <w:rPr>
          <w:rFonts w:hint="eastAsia"/>
          <w:lang w:eastAsia="zh-CN"/>
        </w:rPr>
        <w:t>以上</w:t>
      </w:r>
      <w:r w:rsidRPr="00165F10">
        <w:rPr>
          <w:lang w:eastAsia="zh-CN"/>
        </w:rPr>
        <w:t>移动宽带部署</w:t>
      </w:r>
      <w:r w:rsidRPr="00165F10">
        <w:rPr>
          <w:rFonts w:hint="eastAsia"/>
          <w:lang w:eastAsia="zh-CN"/>
        </w:rPr>
        <w:t>）至关重要</w:t>
      </w:r>
      <w:r w:rsidRPr="00165F10">
        <w:rPr>
          <w:lang w:eastAsia="zh-CN"/>
        </w:rPr>
        <w:t>。</w:t>
      </w:r>
      <w:r w:rsidRPr="00165F10">
        <w:rPr>
          <w:rFonts w:hint="eastAsia"/>
          <w:lang w:eastAsia="zh-CN"/>
        </w:rPr>
        <w:t>在</w:t>
      </w:r>
      <w:r w:rsidRPr="00165F10">
        <w:rPr>
          <w:lang w:eastAsia="zh-CN"/>
        </w:rPr>
        <w:t>WTSA-12</w:t>
      </w:r>
      <w:r w:rsidRPr="00165F10">
        <w:rPr>
          <w:rFonts w:hint="eastAsia"/>
          <w:lang w:eastAsia="zh-CN"/>
        </w:rPr>
        <w:t>提交的</w:t>
      </w:r>
      <w:r w:rsidRPr="00165F10">
        <w:rPr>
          <w:lang w:eastAsia="zh-CN"/>
        </w:rPr>
        <w:t>2012</w:t>
      </w:r>
      <w:r w:rsidRPr="00165F10">
        <w:rPr>
          <w:rFonts w:hint="eastAsia"/>
          <w:lang w:eastAsia="zh-CN"/>
        </w:rPr>
        <w:t>年</w:t>
      </w:r>
      <w:r w:rsidRPr="00165F10">
        <w:rPr>
          <w:lang w:eastAsia="zh-CN"/>
        </w:rPr>
        <w:t>CTO</w:t>
      </w:r>
      <w:r w:rsidRPr="00165F10">
        <w:rPr>
          <w:lang w:eastAsia="zh-CN"/>
        </w:rPr>
        <w:t>会议公报</w:t>
      </w:r>
      <w:r w:rsidRPr="00165F10">
        <w:rPr>
          <w:rFonts w:hint="eastAsia"/>
          <w:lang w:eastAsia="zh-CN"/>
        </w:rPr>
        <w:t>也为</w:t>
      </w:r>
      <w:r w:rsidRPr="00165F10">
        <w:rPr>
          <w:lang w:eastAsia="zh-CN"/>
        </w:rPr>
        <w:t>ITU</w:t>
      </w:r>
      <w:r w:rsidRPr="00165F10">
        <w:rPr>
          <w:lang w:eastAsia="zh-CN"/>
        </w:rPr>
        <w:t>弥合差距</w:t>
      </w:r>
      <w:r w:rsidRPr="00165F10">
        <w:rPr>
          <w:rFonts w:hint="eastAsia"/>
          <w:lang w:eastAsia="zh-CN"/>
        </w:rPr>
        <w:t>标准化工作提供巨大支持。</w:t>
      </w:r>
    </w:p>
    <w:p w:rsidR="00AA1ADD" w:rsidRDefault="001A39F0" w:rsidP="00AA1ADD">
      <w:pPr>
        <w:rPr>
          <w:rStyle w:val="Hyperlink"/>
          <w:lang w:eastAsia="zh-CN"/>
        </w:rPr>
      </w:pPr>
      <w:hyperlink r:id="rId180" w:history="1">
        <w:r w:rsidR="00AF2EDF">
          <w:rPr>
            <w:rStyle w:val="Hyperlink"/>
            <w:lang w:eastAsia="zh-CN"/>
          </w:rPr>
          <w:t>2012</w:t>
        </w:r>
        <w:r w:rsidR="00AA1ADD">
          <w:rPr>
            <w:rStyle w:val="Hyperlink"/>
            <w:rFonts w:hint="eastAsia"/>
            <w:lang w:eastAsia="zh-CN"/>
          </w:rPr>
          <w:t>年</w:t>
        </w:r>
        <w:r w:rsidR="00AF2EDF">
          <w:rPr>
            <w:rStyle w:val="Hyperlink"/>
            <w:lang w:eastAsia="zh-CN"/>
          </w:rPr>
          <w:t>CTO</w:t>
        </w:r>
        <w:r w:rsidR="00AA1ADD">
          <w:rPr>
            <w:rStyle w:val="Hyperlink"/>
            <w:rFonts w:hint="eastAsia"/>
            <w:lang w:eastAsia="zh-CN"/>
          </w:rPr>
          <w:t>会</w:t>
        </w:r>
      </w:hyperlink>
      <w:r w:rsidR="00AA1ADD">
        <w:rPr>
          <w:rStyle w:val="Hyperlink"/>
          <w:rFonts w:hint="eastAsia"/>
          <w:lang w:eastAsia="zh-CN"/>
        </w:rPr>
        <w:t>议公报</w:t>
      </w:r>
    </w:p>
    <w:p w:rsidR="00AA1ADD" w:rsidRPr="00AF2EDF" w:rsidRDefault="00AA1ADD" w:rsidP="00AF2EDF">
      <w:pPr>
        <w:ind w:firstLineChars="200" w:firstLine="480"/>
        <w:rPr>
          <w:lang w:eastAsia="zh-CN"/>
        </w:rPr>
      </w:pPr>
      <w:r w:rsidRPr="00AF2EDF">
        <w:rPr>
          <w:lang w:eastAsia="zh-CN"/>
        </w:rPr>
        <w:t>第五</w:t>
      </w:r>
      <w:r w:rsidRPr="00AF2EDF">
        <w:rPr>
          <w:rFonts w:hint="eastAsia"/>
          <w:lang w:eastAsia="zh-CN"/>
        </w:rPr>
        <w:t>届</w:t>
      </w:r>
      <w:r w:rsidRPr="00AF2EDF">
        <w:rPr>
          <w:lang w:eastAsia="zh-CN"/>
        </w:rPr>
        <w:t>CTO</w:t>
      </w:r>
      <w:r w:rsidRPr="00AF2EDF">
        <w:rPr>
          <w:lang w:eastAsia="zh-CN"/>
        </w:rPr>
        <w:t>会议</w:t>
      </w:r>
      <w:r w:rsidRPr="00AF2EDF">
        <w:rPr>
          <w:rFonts w:hint="eastAsia"/>
          <w:lang w:eastAsia="zh-CN"/>
        </w:rPr>
        <w:t>与</w:t>
      </w:r>
      <w:r w:rsidRPr="00AF2EDF">
        <w:rPr>
          <w:lang w:eastAsia="zh-CN"/>
        </w:rPr>
        <w:t>2013</w:t>
      </w:r>
      <w:r w:rsidRPr="00AF2EDF">
        <w:rPr>
          <w:lang w:eastAsia="zh-CN"/>
        </w:rPr>
        <w:t>世界电信展在</w:t>
      </w:r>
      <w:r w:rsidRPr="00AF2EDF">
        <w:rPr>
          <w:rFonts w:hint="eastAsia"/>
          <w:lang w:eastAsia="zh-CN"/>
        </w:rPr>
        <w:t>泰国</w:t>
      </w:r>
      <w:r w:rsidRPr="00AF2EDF">
        <w:rPr>
          <w:lang w:eastAsia="zh-CN"/>
        </w:rPr>
        <w:t>曼谷举行</w:t>
      </w:r>
      <w:r w:rsidRPr="00AF2EDF">
        <w:rPr>
          <w:rFonts w:hint="eastAsia"/>
          <w:lang w:eastAsia="zh-CN"/>
        </w:rPr>
        <w:t>。会议</w:t>
      </w:r>
      <w:r w:rsidRPr="00AF2EDF">
        <w:rPr>
          <w:lang w:eastAsia="zh-CN"/>
        </w:rPr>
        <w:t>强调</w:t>
      </w:r>
      <w:r w:rsidRPr="00AF2EDF">
        <w:rPr>
          <w:rFonts w:hint="eastAsia"/>
          <w:lang w:eastAsia="zh-CN"/>
        </w:rPr>
        <w:t>了</w:t>
      </w:r>
      <w:r w:rsidRPr="00AF2EDF">
        <w:rPr>
          <w:lang w:eastAsia="zh-CN"/>
        </w:rPr>
        <w:t>大数据和光纤到家</w:t>
      </w:r>
      <w:r w:rsidR="00AF2EDF">
        <w:rPr>
          <w:lang w:eastAsia="zh-CN"/>
        </w:rPr>
        <w:t>（</w:t>
      </w:r>
      <w:r w:rsidRPr="00AF2EDF">
        <w:rPr>
          <w:lang w:eastAsia="zh-CN"/>
        </w:rPr>
        <w:t>FTTH</w:t>
      </w:r>
      <w:r w:rsidR="00AF2EDF">
        <w:rPr>
          <w:lang w:eastAsia="zh-CN"/>
        </w:rPr>
        <w:t>）</w:t>
      </w:r>
      <w:r w:rsidRPr="00AF2EDF">
        <w:rPr>
          <w:rFonts w:hint="eastAsia"/>
          <w:lang w:eastAsia="zh-CN"/>
        </w:rPr>
        <w:t>技术</w:t>
      </w:r>
      <w:r w:rsidRPr="00AF2EDF">
        <w:rPr>
          <w:lang w:eastAsia="zh-CN"/>
        </w:rPr>
        <w:t>在</w:t>
      </w:r>
      <w:r w:rsidRPr="00AF2EDF">
        <w:rPr>
          <w:lang w:eastAsia="zh-CN"/>
        </w:rPr>
        <w:t>ITU</w:t>
      </w:r>
      <w:r w:rsidRPr="00AF2EDF">
        <w:rPr>
          <w:lang w:eastAsia="zh-CN"/>
        </w:rPr>
        <w:t>是国际标准的协调发展方面的技术。</w:t>
      </w:r>
      <w:r w:rsidRPr="00AF2EDF">
        <w:rPr>
          <w:lang w:eastAsia="zh-CN"/>
        </w:rPr>
        <w:t>CTOs</w:t>
      </w:r>
      <w:r w:rsidRPr="00AF2EDF">
        <w:rPr>
          <w:lang w:eastAsia="zh-CN"/>
        </w:rPr>
        <w:t>还呼吁</w:t>
      </w:r>
      <w:r w:rsidRPr="00AF2EDF">
        <w:rPr>
          <w:lang w:eastAsia="zh-CN"/>
        </w:rPr>
        <w:t>ITU</w:t>
      </w:r>
      <w:r w:rsidRPr="00AF2EDF">
        <w:rPr>
          <w:lang w:eastAsia="zh-CN"/>
        </w:rPr>
        <w:t>优先</w:t>
      </w:r>
      <w:r w:rsidRPr="00AF2EDF">
        <w:rPr>
          <w:rFonts w:hint="eastAsia"/>
          <w:lang w:eastAsia="zh-CN"/>
        </w:rPr>
        <w:t>完善服务</w:t>
      </w:r>
      <w:r w:rsidRPr="00AF2EDF">
        <w:rPr>
          <w:rFonts w:hint="eastAsia"/>
          <w:lang w:eastAsia="zh-CN"/>
        </w:rPr>
        <w:t>/</w:t>
      </w:r>
      <w:r w:rsidRPr="00AF2EDF">
        <w:rPr>
          <w:rFonts w:hint="eastAsia"/>
          <w:lang w:eastAsia="zh-CN"/>
        </w:rPr>
        <w:t>经验</w:t>
      </w:r>
      <w:r w:rsidRPr="00AF2EDF">
        <w:rPr>
          <w:lang w:eastAsia="zh-CN"/>
        </w:rPr>
        <w:t>质量标准</w:t>
      </w:r>
      <w:r w:rsidR="00AF2EDF">
        <w:rPr>
          <w:lang w:eastAsia="zh-CN"/>
        </w:rPr>
        <w:t>（</w:t>
      </w:r>
      <w:r w:rsidRPr="00AF2EDF">
        <w:rPr>
          <w:lang w:eastAsia="zh-CN"/>
        </w:rPr>
        <w:t>QoS/QoE</w:t>
      </w:r>
      <w:r w:rsidR="00AF2EDF">
        <w:rPr>
          <w:lang w:eastAsia="zh-CN"/>
        </w:rPr>
        <w:t>）</w:t>
      </w:r>
      <w:r w:rsidRPr="00AF2EDF">
        <w:rPr>
          <w:rFonts w:hint="eastAsia"/>
          <w:lang w:eastAsia="zh-CN"/>
        </w:rPr>
        <w:t>中的</w:t>
      </w:r>
      <w:r w:rsidRPr="00AF2EDF">
        <w:rPr>
          <w:lang w:eastAsia="zh-CN"/>
        </w:rPr>
        <w:t>端到端的服务，</w:t>
      </w:r>
      <w:r w:rsidRPr="00AF2EDF">
        <w:rPr>
          <w:rFonts w:hint="eastAsia"/>
          <w:lang w:eastAsia="zh-CN"/>
        </w:rPr>
        <w:t>此服务是基于压力下的固化和移动网络的</w:t>
      </w:r>
      <w:r w:rsidRPr="00AF2EDF">
        <w:rPr>
          <w:lang w:eastAsia="zh-CN"/>
        </w:rPr>
        <w:t>不断升级</w:t>
      </w:r>
      <w:r w:rsidRPr="00AF2EDF">
        <w:rPr>
          <w:rFonts w:hint="eastAsia"/>
          <w:lang w:eastAsia="zh-CN"/>
        </w:rPr>
        <w:t>导致的</w:t>
      </w:r>
      <w:r w:rsidRPr="00AF2EDF">
        <w:rPr>
          <w:lang w:eastAsia="zh-CN"/>
        </w:rPr>
        <w:t>移动数据需求。</w:t>
      </w:r>
    </w:p>
    <w:p w:rsidR="00AA1ADD" w:rsidRDefault="001A39F0" w:rsidP="00AA1ADD">
      <w:pPr>
        <w:rPr>
          <w:rStyle w:val="Hyperlink"/>
          <w:lang w:eastAsia="zh-CN"/>
        </w:rPr>
      </w:pPr>
      <w:hyperlink r:id="rId181" w:history="1">
        <w:r w:rsidR="00AA1ADD">
          <w:rPr>
            <w:rStyle w:val="Hyperlink"/>
            <w:lang w:eastAsia="zh-CN"/>
          </w:rPr>
          <w:t>201</w:t>
        </w:r>
        <w:r w:rsidR="00AA1ADD">
          <w:rPr>
            <w:rStyle w:val="Hyperlink"/>
            <w:rFonts w:hint="eastAsia"/>
            <w:lang w:val="en-US" w:eastAsia="zh-CN"/>
          </w:rPr>
          <w:t>3</w:t>
        </w:r>
        <w:r w:rsidR="00AA1ADD">
          <w:rPr>
            <w:rStyle w:val="Hyperlink"/>
            <w:rFonts w:hint="eastAsia"/>
            <w:lang w:val="en-US" w:eastAsia="zh-CN"/>
          </w:rPr>
          <w:t>年</w:t>
        </w:r>
        <w:r w:rsidR="00AA1ADD">
          <w:rPr>
            <w:rStyle w:val="Hyperlink"/>
            <w:lang w:eastAsia="zh-CN"/>
          </w:rPr>
          <w:t>CTO</w:t>
        </w:r>
        <w:r w:rsidR="00AA1ADD">
          <w:rPr>
            <w:rStyle w:val="Hyperlink"/>
            <w:rFonts w:hint="eastAsia"/>
            <w:lang w:eastAsia="zh-CN"/>
          </w:rPr>
          <w:t>会</w:t>
        </w:r>
      </w:hyperlink>
      <w:r w:rsidR="00AA1ADD">
        <w:rPr>
          <w:rStyle w:val="Hyperlink"/>
          <w:rFonts w:hint="eastAsia"/>
          <w:lang w:eastAsia="zh-CN"/>
        </w:rPr>
        <w:t>议公报</w:t>
      </w:r>
    </w:p>
    <w:p w:rsidR="00AA1ADD" w:rsidRPr="00FF7558" w:rsidRDefault="00AA1ADD" w:rsidP="00FF7558">
      <w:pPr>
        <w:ind w:firstLineChars="200" w:firstLine="480"/>
        <w:rPr>
          <w:lang w:eastAsia="zh-CN"/>
        </w:rPr>
      </w:pPr>
      <w:r w:rsidRPr="00FF7558">
        <w:rPr>
          <w:rFonts w:hint="eastAsia"/>
          <w:lang w:eastAsia="zh-CN"/>
        </w:rPr>
        <w:t>2014</w:t>
      </w:r>
      <w:r w:rsidRPr="00FF7558">
        <w:rPr>
          <w:rFonts w:hint="eastAsia"/>
          <w:lang w:eastAsia="zh-CN"/>
        </w:rPr>
        <w:t>年，第六届</w:t>
      </w:r>
      <w:r w:rsidRPr="00FF7558">
        <w:rPr>
          <w:lang w:eastAsia="zh-CN"/>
        </w:rPr>
        <w:t>CTO</w:t>
      </w:r>
      <w:r w:rsidRPr="00FF7558">
        <w:rPr>
          <w:rFonts w:hint="eastAsia"/>
          <w:lang w:eastAsia="zh-CN"/>
        </w:rPr>
        <w:t>会议在卡塔尔国多哈举行。作为关键话题，</w:t>
      </w:r>
      <w:r w:rsidRPr="00FF7558">
        <w:rPr>
          <w:lang w:eastAsia="zh-CN"/>
        </w:rPr>
        <w:t>IoT</w:t>
      </w:r>
      <w:r w:rsidRPr="00FF7558">
        <w:rPr>
          <w:rFonts w:hint="eastAsia"/>
          <w:lang w:eastAsia="zh-CN"/>
        </w:rPr>
        <w:t>、</w:t>
      </w:r>
      <w:r w:rsidRPr="00FF7558">
        <w:rPr>
          <w:lang w:eastAsia="zh-CN"/>
        </w:rPr>
        <w:t>ITS</w:t>
      </w:r>
      <w:r w:rsidRPr="00FF7558">
        <w:rPr>
          <w:rFonts w:hint="eastAsia"/>
          <w:lang w:eastAsia="zh-CN"/>
        </w:rPr>
        <w:t>、</w:t>
      </w:r>
      <w:r w:rsidRPr="00FF7558">
        <w:rPr>
          <w:lang w:eastAsia="zh-CN"/>
        </w:rPr>
        <w:t>接入传输网络</w:t>
      </w:r>
      <w:r w:rsidRPr="00FF7558">
        <w:rPr>
          <w:rFonts w:hint="eastAsia"/>
          <w:lang w:eastAsia="zh-CN"/>
        </w:rPr>
        <w:t>、</w:t>
      </w:r>
      <w:r w:rsidRPr="00FF7558">
        <w:rPr>
          <w:lang w:eastAsia="zh-CN"/>
        </w:rPr>
        <w:t>高效视频编码</w:t>
      </w:r>
      <w:r w:rsidRPr="00FF7558">
        <w:rPr>
          <w:rFonts w:hint="eastAsia"/>
          <w:lang w:eastAsia="zh-CN"/>
        </w:rPr>
        <w:t>、以及</w:t>
      </w:r>
      <w:r w:rsidRPr="00FF7558">
        <w:rPr>
          <w:lang w:eastAsia="zh-CN"/>
        </w:rPr>
        <w:t>SDN</w:t>
      </w:r>
      <w:r w:rsidRPr="00FF7558">
        <w:rPr>
          <w:lang w:eastAsia="zh-CN"/>
        </w:rPr>
        <w:t>和</w:t>
      </w:r>
      <w:r w:rsidRPr="00FF7558">
        <w:rPr>
          <w:lang w:eastAsia="zh-CN"/>
        </w:rPr>
        <w:t>NFV</w:t>
      </w:r>
      <w:r w:rsidRPr="00FF7558">
        <w:rPr>
          <w:lang w:eastAsia="zh-CN"/>
        </w:rPr>
        <w:t>被提上议程</w:t>
      </w:r>
      <w:r w:rsidRPr="00FF7558">
        <w:rPr>
          <w:rFonts w:hint="eastAsia"/>
          <w:lang w:eastAsia="zh-CN"/>
        </w:rPr>
        <w:t>。</w:t>
      </w:r>
    </w:p>
    <w:p w:rsidR="00AA1ADD" w:rsidRPr="00FF7558" w:rsidRDefault="00AA1ADD" w:rsidP="00FF7558">
      <w:pPr>
        <w:ind w:firstLineChars="200" w:firstLine="480"/>
        <w:rPr>
          <w:lang w:eastAsia="zh-CN"/>
        </w:rPr>
      </w:pPr>
      <w:r w:rsidRPr="00FF7558">
        <w:rPr>
          <w:lang w:eastAsia="zh-CN"/>
        </w:rPr>
        <w:t>CTO</w:t>
      </w:r>
      <w:r w:rsidRPr="00FF7558">
        <w:rPr>
          <w:rFonts w:hint="eastAsia"/>
          <w:lang w:eastAsia="zh-CN"/>
        </w:rPr>
        <w:t>会议指明将以下几个领域作为</w:t>
      </w:r>
      <w:r w:rsidRPr="00FF7558">
        <w:rPr>
          <w:lang w:eastAsia="zh-CN"/>
        </w:rPr>
        <w:t>ITU-T</w:t>
      </w:r>
      <w:r w:rsidR="00FF7558">
        <w:rPr>
          <w:rFonts w:hint="eastAsia"/>
          <w:lang w:eastAsia="zh-CN"/>
        </w:rPr>
        <w:t>物联网标准工作进行：结构体系、能力、安全</w:t>
      </w:r>
      <w:r w:rsidR="00FF7558">
        <w:rPr>
          <w:rFonts w:hint="eastAsia"/>
          <w:lang w:val="en-US" w:eastAsia="zh-CN"/>
        </w:rPr>
        <w:t>、</w:t>
      </w:r>
      <w:r w:rsidRPr="00FF7558">
        <w:rPr>
          <w:rFonts w:hint="eastAsia"/>
          <w:lang w:eastAsia="zh-CN"/>
        </w:rPr>
        <w:t>隐私、语义、以及带有信息物理系统的网络。因此</w:t>
      </w:r>
      <w:r w:rsidR="00574BBD" w:rsidRPr="00FF7558">
        <w:rPr>
          <w:lang w:eastAsia="zh-CN"/>
        </w:rPr>
        <w:t>电信标准化局</w:t>
      </w:r>
      <w:r w:rsidRPr="00FF7558">
        <w:rPr>
          <w:rFonts w:hint="eastAsia"/>
          <w:lang w:eastAsia="zh-CN"/>
        </w:rPr>
        <w:t>董事会应人们的要求，在实施</w:t>
      </w:r>
      <w:r w:rsidRPr="00FF7558">
        <w:rPr>
          <w:lang w:eastAsia="zh-CN"/>
        </w:rPr>
        <w:t>PP-14</w:t>
      </w:r>
      <w:r w:rsidRPr="00FF7558">
        <w:rPr>
          <w:rFonts w:hint="eastAsia"/>
          <w:lang w:eastAsia="zh-CN"/>
        </w:rPr>
        <w:t>建议</w:t>
      </w:r>
      <w:r w:rsidRPr="00FF7558">
        <w:rPr>
          <w:lang w:eastAsia="zh-CN"/>
        </w:rPr>
        <w:t>197</w:t>
      </w:r>
      <w:r w:rsidRPr="00FF7558">
        <w:rPr>
          <w:rFonts w:hint="eastAsia"/>
          <w:lang w:eastAsia="zh-CN"/>
        </w:rPr>
        <w:t>准则（“</w:t>
      </w:r>
      <w:r w:rsidRPr="00FF7558">
        <w:rPr>
          <w:lang w:eastAsia="zh-CN"/>
        </w:rPr>
        <w:t>促进物联网为</w:t>
      </w:r>
      <w:r w:rsidRPr="00FF7558">
        <w:rPr>
          <w:rFonts w:hint="eastAsia"/>
          <w:lang w:eastAsia="zh-CN"/>
        </w:rPr>
        <w:t>全球连接</w:t>
      </w:r>
      <w:r w:rsidRPr="00FF7558">
        <w:rPr>
          <w:lang w:eastAsia="zh-CN"/>
        </w:rPr>
        <w:t>做准备</w:t>
      </w:r>
      <w:r w:rsidRPr="00FF7558">
        <w:rPr>
          <w:rFonts w:hint="eastAsia"/>
          <w:lang w:eastAsia="zh-CN"/>
        </w:rPr>
        <w:t>”）时会考虑这几个方面。</w:t>
      </w:r>
    </w:p>
    <w:p w:rsidR="00AA1ADD" w:rsidRDefault="001A39F0" w:rsidP="00AA1ADD">
      <w:pPr>
        <w:rPr>
          <w:rStyle w:val="Hyperlink"/>
          <w:lang w:eastAsia="zh-CN"/>
        </w:rPr>
      </w:pPr>
      <w:hyperlink r:id="rId182" w:history="1">
        <w:r w:rsidR="00AA1ADD">
          <w:rPr>
            <w:rStyle w:val="Hyperlink"/>
            <w:lang w:eastAsia="zh-CN"/>
          </w:rPr>
          <w:t>2014</w:t>
        </w:r>
        <w:r w:rsidR="00AA1ADD">
          <w:rPr>
            <w:rStyle w:val="Hyperlink"/>
            <w:rFonts w:hint="eastAsia"/>
            <w:lang w:eastAsia="zh-CN"/>
          </w:rPr>
          <w:t>年</w:t>
        </w:r>
        <w:r w:rsidR="00AA1ADD">
          <w:rPr>
            <w:rStyle w:val="Hyperlink"/>
            <w:lang w:eastAsia="zh-CN"/>
          </w:rPr>
          <w:t>CTO</w:t>
        </w:r>
        <w:r w:rsidR="00AA1ADD">
          <w:rPr>
            <w:rStyle w:val="Hyperlink"/>
            <w:rFonts w:hint="eastAsia"/>
            <w:lang w:eastAsia="zh-CN"/>
          </w:rPr>
          <w:t>会</w:t>
        </w:r>
      </w:hyperlink>
      <w:r w:rsidR="00AA1ADD">
        <w:rPr>
          <w:rStyle w:val="Hyperlink"/>
          <w:rFonts w:hint="eastAsia"/>
          <w:lang w:eastAsia="zh-CN"/>
        </w:rPr>
        <w:t>议公报</w:t>
      </w:r>
    </w:p>
    <w:p w:rsidR="00AA1ADD" w:rsidRPr="00FF7558" w:rsidRDefault="00AA1ADD" w:rsidP="00FF7558">
      <w:pPr>
        <w:ind w:firstLineChars="200" w:firstLine="480"/>
        <w:rPr>
          <w:lang w:eastAsia="zh-CN"/>
        </w:rPr>
      </w:pPr>
      <w:r w:rsidRPr="00FF7558">
        <w:rPr>
          <w:lang w:eastAsia="zh-CN"/>
        </w:rPr>
        <w:t>2015</w:t>
      </w:r>
      <w:r w:rsidRPr="00FF7558">
        <w:rPr>
          <w:rFonts w:hint="eastAsia"/>
          <w:lang w:eastAsia="zh-CN"/>
        </w:rPr>
        <w:t>年</w:t>
      </w:r>
      <w:r w:rsidRPr="00FF7558">
        <w:rPr>
          <w:lang w:eastAsia="zh-CN"/>
        </w:rPr>
        <w:t>世界电信展第七</w:t>
      </w:r>
      <w:r w:rsidRPr="00FF7558">
        <w:rPr>
          <w:rFonts w:hint="eastAsia"/>
          <w:lang w:eastAsia="zh-CN"/>
        </w:rPr>
        <w:t>届</w:t>
      </w:r>
      <w:r w:rsidRPr="00FF7558">
        <w:rPr>
          <w:lang w:eastAsia="zh-CN"/>
        </w:rPr>
        <w:t>CTO</w:t>
      </w:r>
      <w:r w:rsidRPr="00FF7558">
        <w:rPr>
          <w:lang w:eastAsia="zh-CN"/>
        </w:rPr>
        <w:t>会议重申，</w:t>
      </w:r>
      <w:r w:rsidRPr="00FF7558">
        <w:rPr>
          <w:lang w:eastAsia="zh-CN"/>
        </w:rPr>
        <w:t>5G</w:t>
      </w:r>
      <w:r w:rsidRPr="00FF7558">
        <w:rPr>
          <w:lang w:eastAsia="zh-CN"/>
        </w:rPr>
        <w:t>的</w:t>
      </w:r>
      <w:r w:rsidRPr="00FF7558">
        <w:rPr>
          <w:rFonts w:hint="eastAsia"/>
          <w:lang w:eastAsia="zh-CN"/>
        </w:rPr>
        <w:t>研发及</w:t>
      </w:r>
      <w:r w:rsidRPr="00FF7558">
        <w:rPr>
          <w:lang w:eastAsia="zh-CN"/>
        </w:rPr>
        <w:t>支持标准化</w:t>
      </w:r>
      <w:r w:rsidRPr="00FF7558">
        <w:rPr>
          <w:rFonts w:hint="eastAsia"/>
          <w:lang w:eastAsia="zh-CN"/>
        </w:rPr>
        <w:t>将在未来的</w:t>
      </w:r>
      <w:r w:rsidRPr="00FF7558">
        <w:rPr>
          <w:rFonts w:hint="eastAsia"/>
          <w:lang w:eastAsia="zh-CN"/>
        </w:rPr>
        <w:t>5</w:t>
      </w:r>
      <w:r w:rsidRPr="00FF7558">
        <w:rPr>
          <w:rFonts w:hint="eastAsia"/>
          <w:lang w:eastAsia="zh-CN"/>
        </w:rPr>
        <w:t>年成为产业的当务之急。</w:t>
      </w:r>
    </w:p>
    <w:p w:rsidR="004D2047" w:rsidRPr="00FF7558" w:rsidRDefault="004D2047" w:rsidP="00FF7558">
      <w:pPr>
        <w:ind w:firstLineChars="200" w:firstLine="480"/>
        <w:rPr>
          <w:lang w:eastAsia="zh-CN"/>
        </w:rPr>
      </w:pPr>
      <w:r w:rsidRPr="00FF7558">
        <w:rPr>
          <w:lang w:eastAsia="zh-CN"/>
        </w:rPr>
        <w:t>CTOs</w:t>
      </w:r>
      <w:r w:rsidRPr="00FF7558">
        <w:rPr>
          <w:rFonts w:hint="eastAsia"/>
          <w:lang w:eastAsia="zh-CN"/>
        </w:rPr>
        <w:t>同时将固定</w:t>
      </w:r>
      <w:r w:rsidRPr="00FF7558">
        <w:rPr>
          <w:rFonts w:hint="eastAsia"/>
          <w:lang w:eastAsia="zh-CN"/>
        </w:rPr>
        <w:t>-</w:t>
      </w:r>
      <w:r w:rsidRPr="00FF7558">
        <w:rPr>
          <w:rFonts w:hint="eastAsia"/>
          <w:lang w:eastAsia="zh-CN"/>
        </w:rPr>
        <w:t>移动混合环境中的互操作性服务，信任信息基础设施和开源解决方案定义为对产业具有特定战略重要性的议题，因为我们正在迈向</w:t>
      </w:r>
      <w:r w:rsidR="00FF7558">
        <w:rPr>
          <w:lang w:eastAsia="zh-CN"/>
        </w:rPr>
        <w:t>5G</w:t>
      </w:r>
      <w:r w:rsidRPr="00FF7558">
        <w:rPr>
          <w:rFonts w:hint="eastAsia"/>
          <w:lang w:eastAsia="zh-CN"/>
        </w:rPr>
        <w:t>时代。</w:t>
      </w:r>
    </w:p>
    <w:p w:rsidR="00AA1ADD" w:rsidRDefault="001A39F0" w:rsidP="00AA1ADD">
      <w:pPr>
        <w:rPr>
          <w:lang w:eastAsia="zh-CN"/>
        </w:rPr>
      </w:pPr>
      <w:hyperlink r:id="rId183" w:history="1">
        <w:r w:rsidR="007A4801">
          <w:rPr>
            <w:rStyle w:val="Hyperlink"/>
            <w:lang w:eastAsia="zh-CN"/>
          </w:rPr>
          <w:t>2015</w:t>
        </w:r>
        <w:r w:rsidR="007A4801">
          <w:rPr>
            <w:rStyle w:val="Hyperlink"/>
            <w:rFonts w:hint="eastAsia"/>
            <w:lang w:eastAsia="zh-CN"/>
          </w:rPr>
          <w:t>年</w:t>
        </w:r>
        <w:r w:rsidR="00AA1ADD" w:rsidRPr="00AB7AA8">
          <w:rPr>
            <w:rStyle w:val="Hyperlink"/>
            <w:lang w:eastAsia="zh-CN"/>
          </w:rPr>
          <w:t>CTO</w:t>
        </w:r>
        <w:r w:rsidR="00AA1ADD" w:rsidRPr="00507982">
          <w:rPr>
            <w:rStyle w:val="Hyperlink"/>
            <w:rFonts w:hint="eastAsia"/>
            <w:lang w:eastAsia="zh-CN"/>
          </w:rPr>
          <w:t>会议公报</w:t>
        </w:r>
      </w:hyperlink>
    </w:p>
    <w:p w:rsidR="00AA1ADD" w:rsidRPr="00AB7AA8" w:rsidRDefault="00AA1ADD" w:rsidP="00AA1ADD">
      <w:pPr>
        <w:ind w:firstLineChars="200" w:firstLine="480"/>
        <w:rPr>
          <w:lang w:eastAsia="zh-CN"/>
        </w:rPr>
      </w:pPr>
      <w:r>
        <w:rPr>
          <w:rFonts w:hint="eastAsia"/>
          <w:lang w:eastAsia="zh-CN"/>
        </w:rPr>
        <w:t>根据</w:t>
      </w:r>
      <w:r w:rsidRPr="001857BE">
        <w:rPr>
          <w:lang w:eastAsia="zh-CN"/>
        </w:rPr>
        <w:t>ITU-T</w:t>
      </w:r>
      <w:r>
        <w:rPr>
          <w:lang w:eastAsia="zh-CN"/>
        </w:rPr>
        <w:t xml:space="preserve"> 2015</w:t>
      </w:r>
      <w:r>
        <w:rPr>
          <w:rFonts w:hint="eastAsia"/>
          <w:lang w:eastAsia="zh-CN"/>
        </w:rPr>
        <w:t>年</w:t>
      </w:r>
      <w:r>
        <w:rPr>
          <w:lang w:eastAsia="zh-CN"/>
        </w:rPr>
        <w:t>国际电联电信展期间举办的首席技术</w:t>
      </w:r>
      <w:r>
        <w:rPr>
          <w:rFonts w:hint="eastAsia"/>
          <w:lang w:eastAsia="zh-CN"/>
        </w:rPr>
        <w:t>官</w:t>
      </w:r>
      <w:r>
        <w:rPr>
          <w:lang w:eastAsia="zh-CN"/>
        </w:rPr>
        <w:t>会议发出的呼吁，</w:t>
      </w:r>
      <w:r w:rsidRPr="001857BE">
        <w:rPr>
          <w:lang w:eastAsia="zh-CN"/>
        </w:rPr>
        <w:t>ITU-T</w:t>
      </w:r>
      <w:r>
        <w:rPr>
          <w:rFonts w:hint="eastAsia"/>
          <w:lang w:eastAsia="zh-CN"/>
        </w:rPr>
        <w:t>于</w:t>
      </w:r>
      <w:r>
        <w:rPr>
          <w:rFonts w:hint="eastAsia"/>
          <w:lang w:eastAsia="zh-CN"/>
        </w:rPr>
        <w:t>2015</w:t>
      </w:r>
      <w:r>
        <w:rPr>
          <w:rFonts w:hint="eastAsia"/>
          <w:lang w:eastAsia="zh-CN"/>
        </w:rPr>
        <w:t>年</w:t>
      </w:r>
      <w:r>
        <w:rPr>
          <w:rFonts w:hint="eastAsia"/>
          <w:lang w:eastAsia="zh-CN"/>
        </w:rPr>
        <w:t>12</w:t>
      </w:r>
      <w:r>
        <w:rPr>
          <w:rFonts w:hint="eastAsia"/>
          <w:lang w:eastAsia="zh-CN"/>
        </w:rPr>
        <w:t>月</w:t>
      </w:r>
      <w:r>
        <w:rPr>
          <w:rFonts w:hint="eastAsia"/>
          <w:lang w:eastAsia="zh-CN"/>
        </w:rPr>
        <w:t>1</w:t>
      </w:r>
      <w:r>
        <w:rPr>
          <w:rFonts w:hint="eastAsia"/>
          <w:lang w:eastAsia="zh-CN"/>
        </w:rPr>
        <w:t>日</w:t>
      </w:r>
      <w:r>
        <w:rPr>
          <w:lang w:eastAsia="zh-CN"/>
        </w:rPr>
        <w:t>组织了有关</w:t>
      </w:r>
      <w:r>
        <w:rPr>
          <w:lang w:eastAsia="zh-CN"/>
        </w:rPr>
        <w:t>VoLTE/ViLTE</w:t>
      </w:r>
      <w:r>
        <w:rPr>
          <w:rFonts w:hint="eastAsia"/>
          <w:lang w:eastAsia="zh-CN"/>
        </w:rPr>
        <w:t>讲习班</w:t>
      </w:r>
      <w:r>
        <w:rPr>
          <w:lang w:eastAsia="zh-CN"/>
        </w:rPr>
        <w:t>（</w:t>
      </w:r>
      <w:hyperlink r:id="rId184" w:history="1">
        <w:r>
          <w:rPr>
            <w:rStyle w:val="Hyperlink"/>
            <w:rFonts w:hint="eastAsia"/>
            <w:lang w:eastAsia="zh-CN"/>
          </w:rPr>
          <w:t>网页</w:t>
        </w:r>
      </w:hyperlink>
      <w:r>
        <w:rPr>
          <w:lang w:eastAsia="zh-CN"/>
        </w:rPr>
        <w:t>、</w:t>
      </w:r>
      <w:hyperlink r:id="rId185" w:history="1">
        <w:r>
          <w:rPr>
            <w:rStyle w:val="Hyperlink"/>
            <w:rFonts w:hint="eastAsia"/>
            <w:lang w:eastAsia="zh-CN"/>
          </w:rPr>
          <w:t>新闻稿</w:t>
        </w:r>
        <w:r>
          <w:rPr>
            <w:rStyle w:val="Hyperlink"/>
            <w:lang w:eastAsia="zh-CN"/>
          </w:rPr>
          <w:t>全文</w:t>
        </w:r>
      </w:hyperlink>
      <w:r>
        <w:rPr>
          <w:lang w:eastAsia="zh-CN"/>
        </w:rPr>
        <w:t>）</w:t>
      </w:r>
      <w:r>
        <w:rPr>
          <w:rFonts w:hint="eastAsia"/>
          <w:lang w:eastAsia="zh-CN"/>
        </w:rPr>
        <w:t>。该</w:t>
      </w:r>
      <w:r>
        <w:rPr>
          <w:lang w:eastAsia="zh-CN"/>
        </w:rPr>
        <w:t>讲习班</w:t>
      </w:r>
      <w:r>
        <w:rPr>
          <w:rFonts w:hint="eastAsia"/>
          <w:lang w:eastAsia="zh-CN"/>
        </w:rPr>
        <w:t>专门针对</w:t>
      </w:r>
      <w:r>
        <w:rPr>
          <w:lang w:eastAsia="zh-CN"/>
        </w:rPr>
        <w:t>妨碍运营商建立</w:t>
      </w:r>
      <w:r w:rsidRPr="001857BE">
        <w:rPr>
          <w:lang w:eastAsia="zh-CN"/>
        </w:rPr>
        <w:t>VoLTE/ViLTE</w:t>
      </w:r>
      <w:r>
        <w:rPr>
          <w:rFonts w:hint="eastAsia"/>
          <w:lang w:eastAsia="zh-CN"/>
        </w:rPr>
        <w:t>服务</w:t>
      </w:r>
      <w:r>
        <w:rPr>
          <w:lang w:eastAsia="zh-CN"/>
        </w:rPr>
        <w:t>漫游的互操作性和互</w:t>
      </w:r>
      <w:r>
        <w:rPr>
          <w:rFonts w:hint="eastAsia"/>
          <w:lang w:eastAsia="zh-CN"/>
        </w:rPr>
        <w:t>联</w:t>
      </w:r>
      <w:r>
        <w:rPr>
          <w:lang w:eastAsia="zh-CN"/>
        </w:rPr>
        <w:t>互通问题。</w:t>
      </w:r>
      <w:r>
        <w:rPr>
          <w:rFonts w:hint="eastAsia"/>
          <w:lang w:eastAsia="zh-CN"/>
        </w:rPr>
        <w:t>关于</w:t>
      </w:r>
      <w:r>
        <w:rPr>
          <w:rFonts w:hint="eastAsia"/>
          <w:lang w:eastAsia="zh-CN"/>
        </w:rPr>
        <w:t>2015</w:t>
      </w:r>
      <w:r>
        <w:rPr>
          <w:rFonts w:hint="eastAsia"/>
          <w:lang w:eastAsia="zh-CN"/>
        </w:rPr>
        <w:t>年</w:t>
      </w:r>
      <w:r>
        <w:rPr>
          <w:rFonts w:hint="eastAsia"/>
          <w:lang w:eastAsia="zh-CN"/>
        </w:rPr>
        <w:t>CTO</w:t>
      </w:r>
      <w:r>
        <w:rPr>
          <w:rFonts w:hint="eastAsia"/>
          <w:lang w:eastAsia="zh-CN"/>
        </w:rPr>
        <w:t>会议的新闻稿全文如下所示。</w:t>
      </w:r>
    </w:p>
    <w:p w:rsidR="00AA1ADD" w:rsidRPr="00AA1F9B" w:rsidRDefault="00CB2B0C" w:rsidP="00434B4B">
      <w:pPr>
        <w:pStyle w:val="Heading2"/>
        <w:rPr>
          <w:lang w:eastAsia="zh-CN"/>
        </w:rPr>
      </w:pPr>
      <w:bookmarkStart w:id="732" w:name="_Toc465098924"/>
      <w:r>
        <w:rPr>
          <w:noProof/>
          <w:lang w:eastAsia="zh-CN"/>
        </w:rPr>
        <mc:AlternateContent>
          <mc:Choice Requires="wps">
            <w:drawing>
              <wp:anchor distT="91440" distB="91440" distL="114300" distR="114300" simplePos="0" relativeHeight="251675648" behindDoc="0" locked="0" layoutInCell="1" allowOverlap="1" wp14:anchorId="71C20718" wp14:editId="3B971336">
                <wp:simplePos x="0" y="0"/>
                <wp:positionH relativeFrom="margin">
                  <wp:align>center</wp:align>
                </wp:positionH>
                <wp:positionV relativeFrom="paragraph">
                  <wp:posOffset>274320</wp:posOffset>
                </wp:positionV>
                <wp:extent cx="3578225" cy="1783080"/>
                <wp:effectExtent l="0" t="0" r="0" b="0"/>
                <wp:wrapTopAndBottom/>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1783080"/>
                        </a:xfrm>
                        <a:prstGeom prst="rect">
                          <a:avLst/>
                        </a:prstGeom>
                        <a:noFill/>
                        <a:ln w="9525">
                          <a:noFill/>
                          <a:miter lim="800000"/>
                          <a:headEnd/>
                          <a:tailEnd/>
                        </a:ln>
                      </wps:spPr>
                      <wps:txbx>
                        <w:txbxContent>
                          <w:p w:rsidR="001A39F0" w:rsidRPr="004F15C0" w:rsidRDefault="001A39F0" w:rsidP="00AA1ADD">
                            <w:pPr>
                              <w:pBdr>
                                <w:top w:val="single" w:sz="24" w:space="8" w:color="4F81BD"/>
                                <w:bottom w:val="single" w:sz="24" w:space="8" w:color="4F81BD"/>
                              </w:pBdr>
                              <w:jc w:val="center"/>
                              <w:rPr>
                                <w:rFonts w:eastAsia="STKaiti"/>
                                <w:b/>
                                <w:bCs/>
                                <w:iCs/>
                                <w:color w:val="4F81BD"/>
                                <w:lang w:eastAsia="zh-CN"/>
                              </w:rPr>
                            </w:pPr>
                            <w:r w:rsidRPr="004F15C0">
                              <w:rPr>
                                <w:rFonts w:eastAsia="STKaiti"/>
                                <w:b/>
                                <w:bCs/>
                                <w:iCs/>
                                <w:color w:val="4F81BD"/>
                                <w:lang w:eastAsia="zh-CN"/>
                              </w:rPr>
                              <w:t>中日韩</w:t>
                            </w:r>
                            <w:r w:rsidRPr="004F15C0">
                              <w:rPr>
                                <w:rFonts w:eastAsia="STKaiti"/>
                                <w:b/>
                                <w:bCs/>
                                <w:iCs/>
                                <w:color w:val="4F81BD"/>
                                <w:lang w:eastAsia="zh-CN"/>
                              </w:rPr>
                              <w:t>CTO</w:t>
                            </w:r>
                            <w:r w:rsidRPr="004F15C0">
                              <w:rPr>
                                <w:rFonts w:eastAsia="STKaiti"/>
                                <w:b/>
                                <w:bCs/>
                                <w:iCs/>
                                <w:color w:val="4F81BD"/>
                                <w:lang w:eastAsia="zh-CN"/>
                              </w:rPr>
                              <w:t>区域性磋商</w:t>
                            </w:r>
                          </w:p>
                          <w:p w:rsidR="001A39F0" w:rsidRPr="00043DC7" w:rsidRDefault="001A39F0" w:rsidP="000D43A2">
                            <w:pPr>
                              <w:pBdr>
                                <w:top w:val="single" w:sz="24" w:space="8" w:color="4F81BD"/>
                                <w:bottom w:val="single" w:sz="24" w:space="8" w:color="4F81BD"/>
                              </w:pBdr>
                              <w:ind w:firstLineChars="200" w:firstLine="480"/>
                              <w:rPr>
                                <w:rFonts w:ascii="STKaiti" w:eastAsia="KaiTi_GB2312" w:hAnsi="STKaiti"/>
                                <w:color w:val="0070C0"/>
                                <w:lang w:eastAsia="zh-CN"/>
                              </w:rPr>
                            </w:pPr>
                            <w:r w:rsidRPr="004F15C0">
                              <w:rPr>
                                <w:rFonts w:eastAsia="STKaiti"/>
                                <w:color w:val="0070C0"/>
                                <w:lang w:eastAsia="zh-CN"/>
                              </w:rPr>
                              <w:t>于</w:t>
                            </w:r>
                            <w:r w:rsidRPr="004F15C0">
                              <w:rPr>
                                <w:rFonts w:eastAsia="STKaiti"/>
                                <w:color w:val="0070C0"/>
                                <w:lang w:eastAsia="zh-CN"/>
                              </w:rPr>
                              <w:t>2015</w:t>
                            </w:r>
                            <w:r w:rsidRPr="004F15C0">
                              <w:rPr>
                                <w:rFonts w:eastAsia="STKaiti"/>
                                <w:color w:val="0070C0"/>
                                <w:lang w:eastAsia="zh-CN"/>
                              </w:rPr>
                              <w:t>年（</w:t>
                            </w:r>
                            <w:hyperlink r:id="rId186" w:history="1">
                              <w:r w:rsidRPr="00434B4B">
                                <w:rPr>
                                  <w:rStyle w:val="Hyperlink"/>
                                  <w:rFonts w:eastAsia="STKaiti" w:hint="eastAsia"/>
                                  <w:iCs/>
                                  <w:lang w:eastAsia="zh-CN"/>
                                </w:rPr>
                                <w:t>公报</w:t>
                              </w:r>
                            </w:hyperlink>
                            <w:r w:rsidRPr="004F15C0">
                              <w:rPr>
                                <w:rFonts w:eastAsia="STKaiti"/>
                                <w:color w:val="0070C0"/>
                                <w:lang w:eastAsia="zh-CN"/>
                              </w:rPr>
                              <w:t>）和</w:t>
                            </w:r>
                            <w:r w:rsidRPr="004F15C0">
                              <w:rPr>
                                <w:rFonts w:eastAsia="STKaiti"/>
                                <w:color w:val="0070C0"/>
                                <w:lang w:eastAsia="zh-CN"/>
                              </w:rPr>
                              <w:t>2016</w:t>
                            </w:r>
                            <w:r w:rsidRPr="004F15C0">
                              <w:rPr>
                                <w:rFonts w:eastAsia="STKaiti"/>
                                <w:color w:val="0070C0"/>
                                <w:lang w:eastAsia="zh-CN"/>
                              </w:rPr>
                              <w:t>年（</w:t>
                            </w:r>
                            <w:hyperlink r:id="rId187" w:history="1">
                              <w:r w:rsidRPr="00434B4B">
                                <w:rPr>
                                  <w:rStyle w:val="Hyperlink"/>
                                  <w:rFonts w:eastAsia="STKaiti" w:hint="eastAsia"/>
                                  <w:iCs/>
                                  <w:lang w:eastAsia="zh-CN"/>
                                </w:rPr>
                                <w:t>新闻稿</w:t>
                              </w:r>
                            </w:hyperlink>
                            <w:r w:rsidRPr="004F15C0">
                              <w:rPr>
                                <w:rFonts w:eastAsia="STKaiti"/>
                                <w:color w:val="0070C0"/>
                                <w:lang w:eastAsia="zh-CN"/>
                              </w:rPr>
                              <w:t>）在韩国首尔进行的与中国、日本和韩国首席技术官们的磋商，呼吁标准化工作为实现互联互通的创新提供支持，以满足</w:t>
                            </w:r>
                            <w:r w:rsidRPr="004F15C0">
                              <w:rPr>
                                <w:rFonts w:eastAsia="STKaiti"/>
                                <w:color w:val="0070C0"/>
                                <w:lang w:eastAsia="zh-CN"/>
                              </w:rPr>
                              <w:t>5G</w:t>
                            </w:r>
                            <w:r w:rsidRPr="004F15C0">
                              <w:rPr>
                                <w:rFonts w:eastAsia="STKaiti"/>
                                <w:color w:val="0070C0"/>
                                <w:lang w:eastAsia="zh-CN"/>
                              </w:rPr>
                              <w:t>系统的需求、视频通信的快速增长以及无所不在的智能技术。</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1C20718" id="_x0000_s1065" type="#_x0000_t202" style="position:absolute;left:0;text-align:left;margin-left:0;margin-top:21.6pt;width:281.75pt;height:140.4pt;z-index:251675648;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" filled="f" stroked="f">
                <v:textbox style="mso-fit-shape-to-text:t">
                  <w:txbxContent>
                    <w:p w:rsidR="001A39F0" w:rsidRPr="004F15C0" w:rsidRDefault="001A39F0" w:rsidP="00AA1ADD">
                      <w:pPr>
                        <w:pBdr>
                          <w:top w:val="single" w:sz="24" w:space="8" w:color="4F81BD"/>
                          <w:bottom w:val="single" w:sz="24" w:space="8" w:color="4F81BD"/>
                        </w:pBdr>
                        <w:jc w:val="center"/>
                        <w:rPr>
                          <w:rFonts w:eastAsia="STKaiti"/>
                          <w:b/>
                          <w:bCs/>
                          <w:iCs/>
                          <w:color w:val="4F81BD"/>
                          <w:lang w:eastAsia="zh-CN"/>
                        </w:rPr>
                      </w:pPr>
                      <w:r w:rsidRPr="004F15C0">
                        <w:rPr>
                          <w:rFonts w:eastAsia="STKaiti"/>
                          <w:b/>
                          <w:bCs/>
                          <w:iCs/>
                          <w:color w:val="4F81BD"/>
                          <w:lang w:eastAsia="zh-CN"/>
                        </w:rPr>
                        <w:t>中日韩</w:t>
                      </w:r>
                      <w:r w:rsidRPr="004F15C0">
                        <w:rPr>
                          <w:rFonts w:eastAsia="STKaiti"/>
                          <w:b/>
                          <w:bCs/>
                          <w:iCs/>
                          <w:color w:val="4F81BD"/>
                          <w:lang w:eastAsia="zh-CN"/>
                        </w:rPr>
                        <w:t>CTO</w:t>
                      </w:r>
                      <w:r w:rsidRPr="004F15C0">
                        <w:rPr>
                          <w:rFonts w:eastAsia="STKaiti"/>
                          <w:b/>
                          <w:bCs/>
                          <w:iCs/>
                          <w:color w:val="4F81BD"/>
                          <w:lang w:eastAsia="zh-CN"/>
                        </w:rPr>
                        <w:t>区域性磋商</w:t>
                      </w:r>
                    </w:p>
                    <w:p w:rsidR="001A39F0" w:rsidRPr="00043DC7" w:rsidRDefault="001A39F0" w:rsidP="000D43A2">
                      <w:pPr>
                        <w:pBdr>
                          <w:top w:val="single" w:sz="24" w:space="8" w:color="4F81BD"/>
                          <w:bottom w:val="single" w:sz="24" w:space="8" w:color="4F81BD"/>
                        </w:pBdr>
                        <w:ind w:firstLineChars="200" w:firstLine="480"/>
                        <w:rPr>
                          <w:rFonts w:ascii="STKaiti" w:eastAsia="KaiTi_GB2312" w:hAnsi="STKaiti"/>
                          <w:color w:val="0070C0"/>
                          <w:lang w:eastAsia="zh-CN"/>
                        </w:rPr>
                      </w:pPr>
                      <w:r w:rsidRPr="004F15C0">
                        <w:rPr>
                          <w:rFonts w:eastAsia="STKaiti"/>
                          <w:color w:val="0070C0"/>
                          <w:lang w:eastAsia="zh-CN"/>
                        </w:rPr>
                        <w:t>于</w:t>
                      </w:r>
                      <w:r w:rsidRPr="004F15C0">
                        <w:rPr>
                          <w:rFonts w:eastAsia="STKaiti"/>
                          <w:color w:val="0070C0"/>
                          <w:lang w:eastAsia="zh-CN"/>
                        </w:rPr>
                        <w:t>2015</w:t>
                      </w:r>
                      <w:r w:rsidRPr="004F15C0">
                        <w:rPr>
                          <w:rFonts w:eastAsia="STKaiti"/>
                          <w:color w:val="0070C0"/>
                          <w:lang w:eastAsia="zh-CN"/>
                        </w:rPr>
                        <w:t>年（</w:t>
                      </w:r>
                      <w:hyperlink r:id="rId188" w:history="1">
                        <w:r w:rsidRPr="00434B4B">
                          <w:rPr>
                            <w:rStyle w:val="Hyperlink"/>
                            <w:rFonts w:eastAsia="STKaiti" w:hint="eastAsia"/>
                            <w:iCs/>
                            <w:lang w:eastAsia="zh-CN"/>
                          </w:rPr>
                          <w:t>公报</w:t>
                        </w:r>
                      </w:hyperlink>
                      <w:r w:rsidRPr="004F15C0">
                        <w:rPr>
                          <w:rFonts w:eastAsia="STKaiti"/>
                          <w:color w:val="0070C0"/>
                          <w:lang w:eastAsia="zh-CN"/>
                        </w:rPr>
                        <w:t>）和</w:t>
                      </w:r>
                      <w:r w:rsidRPr="004F15C0">
                        <w:rPr>
                          <w:rFonts w:eastAsia="STKaiti"/>
                          <w:color w:val="0070C0"/>
                          <w:lang w:eastAsia="zh-CN"/>
                        </w:rPr>
                        <w:t>2016</w:t>
                      </w:r>
                      <w:r w:rsidRPr="004F15C0">
                        <w:rPr>
                          <w:rFonts w:eastAsia="STKaiti"/>
                          <w:color w:val="0070C0"/>
                          <w:lang w:eastAsia="zh-CN"/>
                        </w:rPr>
                        <w:t>年（</w:t>
                      </w:r>
                      <w:hyperlink r:id="rId189" w:history="1">
                        <w:r w:rsidRPr="00434B4B">
                          <w:rPr>
                            <w:rStyle w:val="Hyperlink"/>
                            <w:rFonts w:eastAsia="STKaiti" w:hint="eastAsia"/>
                            <w:iCs/>
                            <w:lang w:eastAsia="zh-CN"/>
                          </w:rPr>
                          <w:t>新闻稿</w:t>
                        </w:r>
                      </w:hyperlink>
                      <w:r w:rsidRPr="004F15C0">
                        <w:rPr>
                          <w:rFonts w:eastAsia="STKaiti"/>
                          <w:color w:val="0070C0"/>
                          <w:lang w:eastAsia="zh-CN"/>
                        </w:rPr>
                        <w:t>）在韩国首尔进行的与中国、日本和韩国首席技术官们的磋商，呼吁标准化工作为实现互联互通的创新提供支持，以满足</w:t>
                      </w:r>
                      <w:r w:rsidRPr="004F15C0">
                        <w:rPr>
                          <w:rFonts w:eastAsia="STKaiti"/>
                          <w:color w:val="0070C0"/>
                          <w:lang w:eastAsia="zh-CN"/>
                        </w:rPr>
                        <w:t>5G</w:t>
                      </w:r>
                      <w:r w:rsidRPr="004F15C0">
                        <w:rPr>
                          <w:rFonts w:eastAsia="STKaiti"/>
                          <w:color w:val="0070C0"/>
                          <w:lang w:eastAsia="zh-CN"/>
                        </w:rPr>
                        <w:t>系统的需求、视频通信的快速增长以及无所不在的智能技术。</w:t>
                      </w:r>
                    </w:p>
                  </w:txbxContent>
                </v:textbox>
                <w10:wrap type="topAndBottom" anchorx="margin"/>
              </v:shape>
            </w:pict>
          </mc:Fallback>
        </mc:AlternateContent>
      </w:r>
      <w:bookmarkStart w:id="733" w:name="_Toc462664252"/>
      <w:bookmarkStart w:id="734" w:name="_Toc464035617"/>
      <w:bookmarkStart w:id="735" w:name="_Toc465078437"/>
      <w:bookmarkStart w:id="736" w:name="_Toc465078876"/>
      <w:bookmarkStart w:id="737" w:name="_Toc465079822"/>
      <w:bookmarkStart w:id="738" w:name="_Toc465081844"/>
      <w:bookmarkStart w:id="739" w:name="_Toc438553991"/>
      <w:bookmarkStart w:id="740" w:name="_Toc453929115"/>
      <w:bookmarkStart w:id="741" w:name="_Toc453932986"/>
      <w:bookmarkStart w:id="742" w:name="_Toc454295892"/>
      <w:bookmarkStart w:id="743" w:name="_Toc303172037"/>
      <w:r w:rsidR="00AA1ADD" w:rsidRPr="00AA1F9B">
        <w:rPr>
          <w:lang w:eastAsia="zh-CN"/>
        </w:rPr>
        <w:t>1</w:t>
      </w:r>
      <w:r w:rsidR="00AA1ADD">
        <w:rPr>
          <w:lang w:eastAsia="zh-CN"/>
        </w:rPr>
        <w:t>5</w:t>
      </w:r>
      <w:r w:rsidR="00AA1ADD" w:rsidRPr="00AA1F9B">
        <w:rPr>
          <w:lang w:eastAsia="zh-CN"/>
        </w:rPr>
        <w:t>.2</w:t>
      </w:r>
      <w:r w:rsidR="00AA1ADD" w:rsidRPr="00AA1F9B">
        <w:rPr>
          <w:lang w:eastAsia="zh-CN"/>
        </w:rPr>
        <w:tab/>
      </w:r>
      <w:r w:rsidR="00AA1ADD">
        <w:rPr>
          <w:rFonts w:hint="eastAsia"/>
          <w:lang w:eastAsia="zh-CN"/>
        </w:rPr>
        <w:t>世界标准合作组织：</w:t>
      </w:r>
      <w:r w:rsidR="00AA1ADD">
        <w:rPr>
          <w:lang w:eastAsia="zh-CN"/>
        </w:rPr>
        <w:t>IEC</w:t>
      </w:r>
      <w:r w:rsidR="00AA1ADD">
        <w:rPr>
          <w:rFonts w:hint="eastAsia"/>
          <w:lang w:eastAsia="zh-CN"/>
        </w:rPr>
        <w:t>、</w:t>
      </w:r>
      <w:r w:rsidR="00AA1ADD" w:rsidRPr="00AA1F9B">
        <w:rPr>
          <w:lang w:eastAsia="zh-CN"/>
        </w:rPr>
        <w:t>ISO</w:t>
      </w:r>
      <w:r w:rsidR="00AA1ADD">
        <w:rPr>
          <w:rFonts w:hint="eastAsia"/>
          <w:lang w:eastAsia="zh-CN"/>
        </w:rPr>
        <w:t>与</w:t>
      </w:r>
      <w:r w:rsidR="00AA1ADD" w:rsidRPr="00AA1F9B">
        <w:rPr>
          <w:lang w:eastAsia="zh-CN"/>
        </w:rPr>
        <w:t>ITU</w:t>
      </w:r>
      <w:bookmarkEnd w:id="733"/>
      <w:bookmarkEnd w:id="734"/>
      <w:bookmarkEnd w:id="735"/>
      <w:bookmarkEnd w:id="736"/>
      <w:bookmarkEnd w:id="737"/>
      <w:bookmarkEnd w:id="738"/>
      <w:bookmarkEnd w:id="732"/>
    </w:p>
    <w:bookmarkEnd w:id="739"/>
    <w:bookmarkEnd w:id="740"/>
    <w:bookmarkEnd w:id="741"/>
    <w:bookmarkEnd w:id="742"/>
    <w:p w:rsidR="00AA1ADD" w:rsidRPr="005F4181" w:rsidRDefault="00AA1ADD" w:rsidP="00AA1ADD">
      <w:pPr>
        <w:ind w:firstLineChars="200" w:firstLine="480"/>
        <w:rPr>
          <w:lang w:eastAsia="zh-CN"/>
        </w:rPr>
      </w:pPr>
      <w:r>
        <w:rPr>
          <w:rFonts w:hint="eastAsia"/>
          <w:lang w:eastAsia="zh-CN"/>
        </w:rPr>
        <w:t>世界</w:t>
      </w:r>
      <w:r>
        <w:rPr>
          <w:rFonts w:hint="eastAsia"/>
          <w:lang w:val="en-US" w:eastAsia="zh-CN"/>
        </w:rPr>
        <w:t>标准合作组织（</w:t>
      </w:r>
      <w:r>
        <w:rPr>
          <w:rFonts w:hint="eastAsia"/>
          <w:lang w:val="en-US" w:eastAsia="zh-CN"/>
        </w:rPr>
        <w:t>WSC</w:t>
      </w:r>
      <w:r>
        <w:rPr>
          <w:rFonts w:hint="eastAsia"/>
          <w:lang w:val="en-US" w:eastAsia="zh-CN"/>
        </w:rPr>
        <w:t>）是国际电联（</w:t>
      </w:r>
      <w:r>
        <w:rPr>
          <w:rFonts w:hint="eastAsia"/>
          <w:lang w:val="en-US" w:eastAsia="zh-CN"/>
        </w:rPr>
        <w:t>ITU</w:t>
      </w:r>
      <w:r>
        <w:rPr>
          <w:rFonts w:hint="eastAsia"/>
          <w:lang w:val="en-US" w:eastAsia="zh-CN"/>
        </w:rPr>
        <w:t>）、国际标准化组织（</w:t>
      </w:r>
      <w:r>
        <w:rPr>
          <w:rFonts w:hint="eastAsia"/>
          <w:lang w:val="en-US" w:eastAsia="zh-CN"/>
        </w:rPr>
        <w:t>ISO</w:t>
      </w:r>
      <w:r>
        <w:rPr>
          <w:rFonts w:hint="eastAsia"/>
          <w:lang w:val="en-US" w:eastAsia="zh-CN"/>
        </w:rPr>
        <w:t>）和国际电工委员会（</w:t>
      </w:r>
      <w:r>
        <w:rPr>
          <w:rFonts w:hint="eastAsia"/>
          <w:lang w:val="en-US" w:eastAsia="zh-CN"/>
        </w:rPr>
        <w:t>IEC</w:t>
      </w:r>
      <w:r>
        <w:rPr>
          <w:rFonts w:hint="eastAsia"/>
          <w:lang w:val="en-US" w:eastAsia="zh-CN"/>
        </w:rPr>
        <w:t>）之间达成的一种合作伙伴关系，旨在推动国际标准化工作。</w:t>
      </w:r>
    </w:p>
    <w:p w:rsidR="00AA1ADD" w:rsidRPr="00AA1F9B" w:rsidRDefault="00AA1ADD" w:rsidP="00AA1ADD">
      <w:pPr>
        <w:ind w:firstLineChars="200" w:firstLine="480"/>
        <w:rPr>
          <w:lang w:eastAsia="zh-CN"/>
        </w:rPr>
      </w:pPr>
      <w:r>
        <w:rPr>
          <w:rFonts w:hint="eastAsia"/>
          <w:lang w:val="en-US" w:eastAsia="zh-CN"/>
        </w:rPr>
        <w:t>国际电联（</w:t>
      </w:r>
      <w:r>
        <w:rPr>
          <w:rFonts w:hint="eastAsia"/>
          <w:lang w:val="en-US" w:eastAsia="zh-CN"/>
        </w:rPr>
        <w:t>ITU</w:t>
      </w:r>
      <w:r>
        <w:rPr>
          <w:rFonts w:hint="eastAsia"/>
          <w:lang w:val="en-US" w:eastAsia="zh-CN"/>
        </w:rPr>
        <w:t>）、国际标准化组织（</w:t>
      </w:r>
      <w:r>
        <w:rPr>
          <w:rFonts w:hint="eastAsia"/>
          <w:lang w:val="en-US" w:eastAsia="zh-CN"/>
        </w:rPr>
        <w:t>ISO</w:t>
      </w:r>
      <w:r>
        <w:rPr>
          <w:rFonts w:hint="eastAsia"/>
          <w:lang w:val="en-US" w:eastAsia="zh-CN"/>
        </w:rPr>
        <w:t>）和国际电工委员会（</w:t>
      </w:r>
      <w:r>
        <w:rPr>
          <w:rFonts w:hint="eastAsia"/>
          <w:lang w:val="en-US" w:eastAsia="zh-CN"/>
        </w:rPr>
        <w:t>IEC</w:t>
      </w:r>
      <w:r>
        <w:rPr>
          <w:rFonts w:hint="eastAsia"/>
          <w:lang w:val="en-US" w:eastAsia="zh-CN"/>
        </w:rPr>
        <w:t>）</w:t>
      </w:r>
      <w:r>
        <w:rPr>
          <w:rFonts w:hint="eastAsia"/>
          <w:lang w:eastAsia="zh-CN"/>
        </w:rPr>
        <w:t>协作改善信息通信技术对残疾人无障碍的工作和努力，已引起业界主流的重视，开始在国际标准制定中考虑无障碍性问题。参见第</w:t>
      </w:r>
      <w:r>
        <w:rPr>
          <w:rFonts w:hint="eastAsia"/>
          <w:lang w:eastAsia="zh-CN"/>
        </w:rPr>
        <w:t>17.4</w:t>
      </w:r>
      <w:r>
        <w:rPr>
          <w:rFonts w:hint="eastAsia"/>
          <w:lang w:eastAsia="zh-CN"/>
        </w:rPr>
        <w:t>节。</w:t>
      </w:r>
    </w:p>
    <w:p w:rsidR="00AA1ADD" w:rsidRDefault="00AA1ADD" w:rsidP="00AA1ADD">
      <w:pPr>
        <w:ind w:firstLineChars="200" w:firstLine="480"/>
        <w:rPr>
          <w:lang w:eastAsia="zh-CN"/>
        </w:rPr>
      </w:pPr>
      <w:r w:rsidRPr="00DE4596">
        <w:rPr>
          <w:rFonts w:hint="eastAsia"/>
          <w:lang w:eastAsia="zh-CN"/>
        </w:rPr>
        <w:lastRenderedPageBreak/>
        <w:t>在无障碍获取信息通信技术方面</w:t>
      </w:r>
      <w:r>
        <w:rPr>
          <w:rFonts w:hint="eastAsia"/>
          <w:lang w:val="en-US" w:eastAsia="zh-CN"/>
        </w:rPr>
        <w:t>，</w:t>
      </w:r>
      <w:r>
        <w:rPr>
          <w:rFonts w:hint="eastAsia"/>
          <w:lang w:val="en-US" w:eastAsia="zh-CN"/>
        </w:rPr>
        <w:t>ITU-T</w:t>
      </w:r>
      <w:r>
        <w:rPr>
          <w:rFonts w:hint="eastAsia"/>
          <w:lang w:val="en-US" w:eastAsia="zh-CN"/>
        </w:rPr>
        <w:t>通过积极参加《联合国残疾人权利公约》（</w:t>
      </w:r>
      <w:r>
        <w:rPr>
          <w:rFonts w:hint="eastAsia"/>
          <w:lang w:val="en-US" w:eastAsia="zh-CN"/>
        </w:rPr>
        <w:t>UNCRPD</w:t>
      </w:r>
      <w:r>
        <w:rPr>
          <w:rFonts w:hint="eastAsia"/>
          <w:lang w:val="en-US" w:eastAsia="zh-CN"/>
        </w:rPr>
        <w:t>）</w:t>
      </w:r>
      <w:r w:rsidRPr="00DE4596">
        <w:rPr>
          <w:rFonts w:hint="eastAsia"/>
          <w:lang w:eastAsia="zh-CN"/>
        </w:rPr>
        <w:t>的机构间支持组</w:t>
      </w:r>
      <w:r>
        <w:rPr>
          <w:rFonts w:hint="eastAsia"/>
          <w:lang w:val="en-US" w:eastAsia="zh-CN"/>
        </w:rPr>
        <w:t>（</w:t>
      </w:r>
      <w:r>
        <w:rPr>
          <w:rFonts w:hint="eastAsia"/>
          <w:lang w:val="en-US" w:eastAsia="zh-CN"/>
        </w:rPr>
        <w:t>IASG</w:t>
      </w:r>
      <w:r>
        <w:rPr>
          <w:rFonts w:hint="eastAsia"/>
          <w:lang w:val="en-US" w:eastAsia="zh-CN"/>
        </w:rPr>
        <w:t>）工作，加强了与联合国其它机构和国际组织之间的合作。</w:t>
      </w:r>
    </w:p>
    <w:p w:rsidR="00AA1ADD" w:rsidRPr="00AA1F9B" w:rsidRDefault="00AA1ADD" w:rsidP="00AA1ADD">
      <w:pPr>
        <w:ind w:firstLineChars="200" w:firstLine="480"/>
        <w:rPr>
          <w:lang w:eastAsia="zh-CN"/>
        </w:rPr>
      </w:pPr>
      <w:r w:rsidRPr="00C3180E">
        <w:rPr>
          <w:lang w:eastAsia="zh-CN"/>
        </w:rPr>
        <w:t>WSC</w:t>
      </w:r>
      <w:r>
        <w:rPr>
          <w:rFonts w:hint="eastAsia"/>
          <w:lang w:eastAsia="zh-CN"/>
        </w:rPr>
        <w:t>学术日旨在促进大学与国际标准制定界之间的对话，提高人们对推进合作和开展联合举措的认识。参见第</w:t>
      </w:r>
      <w:r>
        <w:rPr>
          <w:rFonts w:hint="eastAsia"/>
          <w:lang w:eastAsia="zh-CN"/>
        </w:rPr>
        <w:t>17.3.4</w:t>
      </w:r>
      <w:r>
        <w:rPr>
          <w:rFonts w:hint="eastAsia"/>
          <w:lang w:eastAsia="zh-CN"/>
        </w:rPr>
        <w:t>节。</w:t>
      </w:r>
    </w:p>
    <w:p w:rsidR="00AA1ADD" w:rsidRPr="005F4181" w:rsidRDefault="00AA1ADD" w:rsidP="00AA1ADD">
      <w:pPr>
        <w:ind w:firstLineChars="200" w:firstLine="480"/>
        <w:rPr>
          <w:lang w:eastAsia="zh-CN"/>
        </w:rPr>
      </w:pPr>
      <w:r>
        <w:rPr>
          <w:rFonts w:hint="eastAsia"/>
          <w:szCs w:val="24"/>
          <w:lang w:eastAsia="zh-CN"/>
        </w:rPr>
        <w:t>首个世界</w:t>
      </w:r>
      <w:r>
        <w:rPr>
          <w:szCs w:val="24"/>
          <w:lang w:eastAsia="zh-CN"/>
        </w:rPr>
        <w:t>智慧城市</w:t>
      </w:r>
      <w:hyperlink r:id="rId190" w:history="1">
        <w:r w:rsidRPr="004D2047">
          <w:rPr>
            <w:rFonts w:hint="eastAsia"/>
            <w:lang w:eastAsia="zh-CN"/>
          </w:rPr>
          <w:t>在线社区</w:t>
        </w:r>
      </w:hyperlink>
      <w:r>
        <w:rPr>
          <w:szCs w:val="24"/>
          <w:lang w:eastAsia="zh-CN"/>
        </w:rPr>
        <w:t>已于</w:t>
      </w:r>
      <w:r>
        <w:rPr>
          <w:rFonts w:hint="eastAsia"/>
          <w:szCs w:val="24"/>
          <w:lang w:eastAsia="zh-CN"/>
        </w:rPr>
        <w:t>2016</w:t>
      </w:r>
      <w:r>
        <w:rPr>
          <w:rFonts w:hint="eastAsia"/>
          <w:szCs w:val="24"/>
          <w:lang w:eastAsia="zh-CN"/>
        </w:rPr>
        <w:t>年</w:t>
      </w:r>
      <w:r>
        <w:rPr>
          <w:rFonts w:hint="eastAsia"/>
          <w:szCs w:val="24"/>
          <w:lang w:eastAsia="zh-CN"/>
        </w:rPr>
        <w:t>1</w:t>
      </w:r>
      <w:r>
        <w:rPr>
          <w:rFonts w:hint="eastAsia"/>
          <w:szCs w:val="24"/>
          <w:lang w:eastAsia="zh-CN"/>
        </w:rPr>
        <w:t>月</w:t>
      </w:r>
      <w:r>
        <w:rPr>
          <w:szCs w:val="24"/>
          <w:lang w:eastAsia="zh-CN"/>
        </w:rPr>
        <w:t>启动，协助各城市利益攸关方建设可持续智慧城市。新社区旨在确定对城市发展构成挑战的主要</w:t>
      </w:r>
      <w:r w:rsidRPr="00AA1ADD">
        <w:rPr>
          <w:rFonts w:ascii="SimSun" w:hAnsi="SimSun"/>
          <w:szCs w:val="24"/>
          <w:lang w:eastAsia="zh-CN"/>
        </w:rPr>
        <w:t>“困难”</w:t>
      </w:r>
      <w:r>
        <w:rPr>
          <w:szCs w:val="24"/>
          <w:lang w:eastAsia="zh-CN"/>
        </w:rPr>
        <w:t>。</w:t>
      </w:r>
      <w:hyperlink r:id="rId191" w:history="1">
        <w:r>
          <w:rPr>
            <w:rStyle w:val="Hyperlink"/>
            <w:rFonts w:hint="eastAsia"/>
            <w:lang w:eastAsia="zh-CN"/>
          </w:rPr>
          <w:t>在此</w:t>
        </w:r>
      </w:hyperlink>
      <w:r>
        <w:rPr>
          <w:rFonts w:hint="eastAsia"/>
          <w:lang w:eastAsia="zh-CN"/>
        </w:rPr>
        <w:t>寻找在线社区。</w:t>
      </w:r>
    </w:p>
    <w:p w:rsidR="00AA1ADD" w:rsidRPr="00AA1F9B" w:rsidRDefault="00AA1ADD" w:rsidP="00AA1ADD">
      <w:pPr>
        <w:ind w:firstLineChars="200" w:firstLine="480"/>
        <w:rPr>
          <w:lang w:eastAsia="zh-CN"/>
        </w:rPr>
      </w:pPr>
      <w:r>
        <w:rPr>
          <w:lang w:eastAsia="zh-CN"/>
        </w:rPr>
        <w:t>该社区的启动是国际电工委员会与国际标准化组织和国际电联合作举办的首届</w:t>
      </w:r>
      <w:r>
        <w:rPr>
          <w:rFonts w:hint="eastAsia"/>
          <w:lang w:eastAsia="zh-CN"/>
        </w:rPr>
        <w:t>世界</w:t>
      </w:r>
      <w:r>
        <w:rPr>
          <w:lang w:eastAsia="zh-CN"/>
        </w:rPr>
        <w:t>智慧城市论坛前期准备工作的一部分。论坛将于</w:t>
      </w:r>
      <w:r>
        <w:rPr>
          <w:lang w:eastAsia="zh-CN"/>
        </w:rPr>
        <w:t>2016</w:t>
      </w:r>
      <w:r>
        <w:rPr>
          <w:lang w:eastAsia="zh-CN"/>
        </w:rPr>
        <w:t>年</w:t>
      </w:r>
      <w:r>
        <w:rPr>
          <w:lang w:eastAsia="zh-CN"/>
        </w:rPr>
        <w:t>7</w:t>
      </w:r>
      <w:r>
        <w:rPr>
          <w:lang w:eastAsia="zh-CN"/>
        </w:rPr>
        <w:t>月</w:t>
      </w:r>
      <w:r>
        <w:rPr>
          <w:lang w:eastAsia="zh-CN"/>
        </w:rPr>
        <w:t>13</w:t>
      </w:r>
      <w:r>
        <w:rPr>
          <w:lang w:eastAsia="zh-CN"/>
        </w:rPr>
        <w:t>日在新加坡举行，同时举办的活动还有世界城市峰会（</w:t>
      </w:r>
      <w:hyperlink r:id="rId192" w:history="1">
        <w:r>
          <w:rPr>
            <w:rStyle w:val="Hyperlink"/>
            <w:lang w:eastAsia="zh-CN"/>
          </w:rPr>
          <w:t>www.worldcitiessummit.com.sg/</w:t>
        </w:r>
      </w:hyperlink>
      <w:r>
        <w:rPr>
          <w:lang w:eastAsia="zh-CN"/>
        </w:rPr>
        <w:t>）和新加坡国际水周（</w:t>
      </w:r>
      <w:hyperlink r:id="rId193" w:history="1">
        <w:r>
          <w:rPr>
            <w:rStyle w:val="Hyperlink"/>
            <w:lang w:eastAsia="zh-CN"/>
          </w:rPr>
          <w:t>www.siwww.com.sg</w:t>
        </w:r>
      </w:hyperlink>
      <w:r>
        <w:rPr>
          <w:lang w:eastAsia="zh-CN"/>
        </w:rPr>
        <w:t>）。</w:t>
      </w:r>
    </w:p>
    <w:p w:rsidR="00AA1ADD" w:rsidRPr="00AA1F9B" w:rsidRDefault="00AA1ADD" w:rsidP="00AA1ADD">
      <w:pPr>
        <w:ind w:firstLineChars="200" w:firstLine="480"/>
        <w:rPr>
          <w:lang w:eastAsia="zh-CN"/>
        </w:rPr>
      </w:pPr>
      <w:r w:rsidRPr="00D008BD">
        <w:rPr>
          <w:rFonts w:hint="eastAsia"/>
          <w:lang w:eastAsia="zh-CN"/>
        </w:rPr>
        <w:t>世界标准日</w:t>
      </w:r>
      <w:r>
        <w:rPr>
          <w:rFonts w:hint="eastAsia"/>
          <w:lang w:eastAsia="zh-CN"/>
        </w:rPr>
        <w:t>是联合国认可的一个国际纪念日，在每年的</w:t>
      </w:r>
      <w:r>
        <w:rPr>
          <w:rFonts w:hint="eastAsia"/>
          <w:lang w:eastAsia="zh-CN"/>
        </w:rPr>
        <w:t>10</w:t>
      </w:r>
      <w:r>
        <w:rPr>
          <w:rFonts w:hint="eastAsia"/>
          <w:lang w:eastAsia="zh-CN"/>
        </w:rPr>
        <w:t>月</w:t>
      </w:r>
      <w:r>
        <w:rPr>
          <w:rFonts w:hint="eastAsia"/>
          <w:lang w:eastAsia="zh-CN"/>
        </w:rPr>
        <w:t>14</w:t>
      </w:r>
      <w:r>
        <w:rPr>
          <w:rFonts w:hint="eastAsia"/>
          <w:lang w:eastAsia="zh-CN"/>
        </w:rPr>
        <w:t>日会举行相应的纪念活动。</w:t>
      </w:r>
      <w:r w:rsidRPr="00D008BD">
        <w:rPr>
          <w:rFonts w:hint="eastAsia"/>
          <w:lang w:eastAsia="zh-CN"/>
        </w:rPr>
        <w:t>世界标准日</w:t>
      </w:r>
      <w:r>
        <w:rPr>
          <w:rFonts w:hint="eastAsia"/>
          <w:lang w:eastAsia="zh-CN"/>
        </w:rPr>
        <w:t>的庆典活动</w:t>
      </w:r>
      <w:r w:rsidRPr="00D008BD">
        <w:rPr>
          <w:rFonts w:hint="eastAsia"/>
          <w:lang w:eastAsia="zh-CN"/>
        </w:rPr>
        <w:t>由</w:t>
      </w:r>
      <w:r>
        <w:rPr>
          <w:rFonts w:hint="eastAsia"/>
          <w:lang w:val="en-US" w:eastAsia="zh-CN"/>
        </w:rPr>
        <w:t>国际电工委员会（</w:t>
      </w:r>
      <w:r>
        <w:rPr>
          <w:rFonts w:hint="eastAsia"/>
          <w:lang w:val="en-US" w:eastAsia="zh-CN"/>
        </w:rPr>
        <w:t>IEC</w:t>
      </w:r>
      <w:r>
        <w:rPr>
          <w:rFonts w:hint="eastAsia"/>
          <w:lang w:val="en-US" w:eastAsia="zh-CN"/>
        </w:rPr>
        <w:t>）、国际标准化组织（</w:t>
      </w:r>
      <w:r>
        <w:rPr>
          <w:rFonts w:hint="eastAsia"/>
          <w:lang w:val="en-US" w:eastAsia="zh-CN"/>
        </w:rPr>
        <w:t>ISO</w:t>
      </w:r>
      <w:r>
        <w:rPr>
          <w:rFonts w:hint="eastAsia"/>
          <w:lang w:val="en-US" w:eastAsia="zh-CN"/>
        </w:rPr>
        <w:t>）和国际电联（</w:t>
      </w:r>
      <w:r>
        <w:rPr>
          <w:rFonts w:hint="eastAsia"/>
          <w:lang w:val="en-US" w:eastAsia="zh-CN"/>
        </w:rPr>
        <w:t>ITU</w:t>
      </w:r>
      <w:r>
        <w:rPr>
          <w:rFonts w:hint="eastAsia"/>
          <w:lang w:val="en-US" w:eastAsia="zh-CN"/>
        </w:rPr>
        <w:t>）主导进行，以</w:t>
      </w:r>
      <w:r>
        <w:rPr>
          <w:rFonts w:hint="eastAsia"/>
          <w:lang w:eastAsia="zh-CN"/>
        </w:rPr>
        <w:t>赞颂</w:t>
      </w:r>
      <w:r w:rsidRPr="00D008BD">
        <w:rPr>
          <w:rFonts w:hint="eastAsia"/>
          <w:lang w:eastAsia="zh-CN"/>
        </w:rPr>
        <w:t>世界</w:t>
      </w:r>
      <w:r>
        <w:rPr>
          <w:rFonts w:hint="eastAsia"/>
          <w:lang w:eastAsia="zh-CN"/>
        </w:rPr>
        <w:t>范围内</w:t>
      </w:r>
      <w:r w:rsidRPr="00D008BD">
        <w:rPr>
          <w:rFonts w:hint="eastAsia"/>
          <w:lang w:eastAsia="zh-CN"/>
        </w:rPr>
        <w:t>成千上万的专家</w:t>
      </w:r>
      <w:r>
        <w:rPr>
          <w:rFonts w:hint="eastAsia"/>
          <w:lang w:eastAsia="zh-CN"/>
        </w:rPr>
        <w:t>所开展</w:t>
      </w:r>
      <w:r w:rsidRPr="00D008BD">
        <w:rPr>
          <w:rFonts w:hint="eastAsia"/>
          <w:lang w:eastAsia="zh-CN"/>
        </w:rPr>
        <w:t>的协作</w:t>
      </w:r>
      <w:r>
        <w:rPr>
          <w:rFonts w:hint="eastAsia"/>
          <w:lang w:eastAsia="zh-CN"/>
        </w:rPr>
        <w:t>活动及其付出的辛勤劳动，他们</w:t>
      </w:r>
      <w:r w:rsidRPr="00D008BD">
        <w:rPr>
          <w:rFonts w:hint="eastAsia"/>
          <w:lang w:eastAsia="zh-CN"/>
        </w:rPr>
        <w:t>自愿</w:t>
      </w:r>
      <w:r>
        <w:rPr>
          <w:rFonts w:hint="eastAsia"/>
          <w:lang w:eastAsia="zh-CN"/>
        </w:rPr>
        <w:t>开发技术协议，并颁布</w:t>
      </w:r>
      <w:r w:rsidRPr="00D008BD">
        <w:rPr>
          <w:rFonts w:hint="eastAsia"/>
          <w:lang w:eastAsia="zh-CN"/>
        </w:rPr>
        <w:t>作为国际标准。</w:t>
      </w:r>
      <w:r>
        <w:rPr>
          <w:rFonts w:hint="eastAsia"/>
          <w:lang w:eastAsia="zh-CN"/>
        </w:rPr>
        <w:t>2015</w:t>
      </w:r>
      <w:r>
        <w:rPr>
          <w:rFonts w:hint="eastAsia"/>
          <w:lang w:eastAsia="zh-CN"/>
        </w:rPr>
        <w:t>年和</w:t>
      </w:r>
      <w:r>
        <w:rPr>
          <w:rFonts w:hint="eastAsia"/>
          <w:lang w:eastAsia="zh-CN"/>
        </w:rPr>
        <w:t>2016</w:t>
      </w:r>
      <w:r>
        <w:rPr>
          <w:rFonts w:hint="eastAsia"/>
          <w:lang w:eastAsia="zh-CN"/>
        </w:rPr>
        <w:t>年举办的“</w:t>
      </w:r>
      <w:r>
        <w:rPr>
          <w:rFonts w:hint="eastAsia"/>
          <w:lang w:eastAsia="zh-CN"/>
        </w:rPr>
        <w:t>#</w:t>
      </w:r>
      <w:r>
        <w:rPr>
          <w:rFonts w:hint="eastAsia"/>
          <w:lang w:eastAsia="zh-CN"/>
        </w:rPr>
        <w:t>说标准”视频大赛已取代世界标准日海报大赛，作为一项主要活动，以期在世界标准日提高人们对</w:t>
      </w:r>
      <w:r w:rsidRPr="00D008BD">
        <w:rPr>
          <w:rFonts w:hint="eastAsia"/>
          <w:lang w:eastAsia="zh-CN"/>
        </w:rPr>
        <w:t>国际标准的</w:t>
      </w:r>
      <w:r>
        <w:rPr>
          <w:rFonts w:hint="eastAsia"/>
          <w:lang w:eastAsia="zh-CN"/>
        </w:rPr>
        <w:t>认识</w:t>
      </w:r>
      <w:r w:rsidRPr="00D008BD">
        <w:rPr>
          <w:rFonts w:hint="eastAsia"/>
          <w:lang w:eastAsia="zh-CN"/>
        </w:rPr>
        <w:t>。</w:t>
      </w:r>
    </w:p>
    <w:p w:rsidR="00AA1ADD" w:rsidRPr="00AA1F9B" w:rsidRDefault="00AA1ADD" w:rsidP="007307EB">
      <w:pPr>
        <w:pStyle w:val="Heading2"/>
        <w:rPr>
          <w:lang w:eastAsia="zh-CN"/>
        </w:rPr>
      </w:pPr>
      <w:bookmarkStart w:id="744" w:name="_Toc462664253"/>
      <w:bookmarkStart w:id="745" w:name="_Toc464035618"/>
      <w:bookmarkStart w:id="746" w:name="_Toc465078438"/>
      <w:bookmarkStart w:id="747" w:name="_Toc465078877"/>
      <w:bookmarkStart w:id="748" w:name="_Toc465079823"/>
      <w:bookmarkStart w:id="749" w:name="_Toc465081845"/>
      <w:bookmarkStart w:id="750" w:name="_Toc465098925"/>
      <w:r w:rsidRPr="00AA1F9B">
        <w:rPr>
          <w:lang w:eastAsia="zh-CN"/>
        </w:rPr>
        <w:t>1</w:t>
      </w:r>
      <w:r>
        <w:rPr>
          <w:lang w:eastAsia="zh-CN"/>
        </w:rPr>
        <w:t>5</w:t>
      </w:r>
      <w:r w:rsidRPr="00AA1F9B">
        <w:rPr>
          <w:lang w:eastAsia="zh-CN"/>
        </w:rPr>
        <w:t>.3</w:t>
      </w:r>
      <w:r w:rsidRPr="00AA1F9B">
        <w:rPr>
          <w:lang w:eastAsia="zh-CN"/>
        </w:rPr>
        <w:tab/>
      </w:r>
      <w:r>
        <w:rPr>
          <w:rFonts w:hint="eastAsia"/>
          <w:lang w:eastAsia="zh-CN"/>
        </w:rPr>
        <w:t>全球标准协作</w:t>
      </w:r>
      <w:bookmarkEnd w:id="744"/>
      <w:bookmarkEnd w:id="745"/>
      <w:bookmarkEnd w:id="746"/>
      <w:bookmarkEnd w:id="747"/>
      <w:bookmarkEnd w:id="748"/>
      <w:bookmarkEnd w:id="749"/>
      <w:bookmarkEnd w:id="750"/>
    </w:p>
    <w:p w:rsidR="00AA1ADD" w:rsidRPr="005F4181" w:rsidRDefault="00AA1ADD" w:rsidP="00AA1ADD">
      <w:pPr>
        <w:ind w:firstLineChars="200" w:firstLine="480"/>
        <w:rPr>
          <w:lang w:eastAsia="zh-CN"/>
        </w:rPr>
      </w:pPr>
      <w:r w:rsidRPr="00762B05">
        <w:rPr>
          <w:lang w:eastAsia="zh-CN"/>
        </w:rPr>
        <w:t>ITU-T</w:t>
      </w:r>
      <w:r>
        <w:rPr>
          <w:rFonts w:hint="eastAsia"/>
          <w:lang w:eastAsia="zh-CN"/>
        </w:rPr>
        <w:t>继续与其它</w:t>
      </w:r>
      <w:r>
        <w:rPr>
          <w:lang w:eastAsia="zh-CN"/>
        </w:rPr>
        <w:t>SDO</w:t>
      </w:r>
      <w:r>
        <w:rPr>
          <w:rFonts w:hint="eastAsia"/>
          <w:lang w:eastAsia="zh-CN"/>
        </w:rPr>
        <w:t>一道协作开展诸多标准化工作，其中包括</w:t>
      </w:r>
      <w:hyperlink r:id="rId194" w:history="1">
        <w:r>
          <w:rPr>
            <w:rStyle w:val="Hyperlink"/>
            <w:rFonts w:hint="eastAsia"/>
            <w:lang w:eastAsia="zh-CN"/>
          </w:rPr>
          <w:t>全球标准协作（</w:t>
        </w:r>
        <w:r>
          <w:rPr>
            <w:rStyle w:val="Hyperlink"/>
            <w:rFonts w:hint="eastAsia"/>
            <w:lang w:eastAsia="zh-CN"/>
          </w:rPr>
          <w:t>GSC</w:t>
        </w:r>
        <w:r>
          <w:rPr>
            <w:rStyle w:val="Hyperlink"/>
            <w:rFonts w:hint="eastAsia"/>
            <w:lang w:eastAsia="zh-CN"/>
          </w:rPr>
          <w:t>）举措</w:t>
        </w:r>
      </w:hyperlink>
      <w:r>
        <w:rPr>
          <w:lang w:eastAsia="zh-CN"/>
        </w:rPr>
        <w:t>。</w:t>
      </w:r>
    </w:p>
    <w:p w:rsidR="00AA1ADD" w:rsidRPr="005F4181" w:rsidRDefault="00AA1ADD" w:rsidP="00AA1ADD">
      <w:pPr>
        <w:ind w:firstLineChars="200" w:firstLine="480"/>
        <w:rPr>
          <w:lang w:eastAsia="zh-CN"/>
        </w:rPr>
      </w:pPr>
      <w:r>
        <w:rPr>
          <w:rFonts w:hint="eastAsia"/>
          <w:lang w:eastAsia="zh-CN"/>
        </w:rPr>
        <w:t>第</w:t>
      </w:r>
      <w:r w:rsidRPr="00BA5794">
        <w:rPr>
          <w:rFonts w:hint="eastAsia"/>
          <w:lang w:eastAsia="zh-CN"/>
        </w:rPr>
        <w:t>17</w:t>
      </w:r>
      <w:r>
        <w:rPr>
          <w:rFonts w:hint="eastAsia"/>
          <w:lang w:eastAsia="zh-CN"/>
        </w:rPr>
        <w:t>次全球标准协作会议（</w:t>
      </w:r>
      <w:r>
        <w:rPr>
          <w:rFonts w:hint="eastAsia"/>
          <w:lang w:eastAsia="zh-CN"/>
        </w:rPr>
        <w:t>GSC-17</w:t>
      </w:r>
      <w:r>
        <w:rPr>
          <w:rFonts w:hint="eastAsia"/>
          <w:lang w:eastAsia="zh-CN"/>
        </w:rPr>
        <w:t>）在韩国</w:t>
      </w:r>
      <w:r w:rsidRPr="00BA5794">
        <w:rPr>
          <w:rFonts w:hint="eastAsia"/>
          <w:lang w:eastAsia="zh-CN"/>
        </w:rPr>
        <w:t>电信技术协会</w:t>
      </w:r>
      <w:r>
        <w:rPr>
          <w:rFonts w:hint="eastAsia"/>
          <w:lang w:eastAsia="zh-CN"/>
        </w:rPr>
        <w:t>（</w:t>
      </w:r>
      <w:r>
        <w:rPr>
          <w:rFonts w:hint="eastAsia"/>
          <w:lang w:eastAsia="zh-CN"/>
        </w:rPr>
        <w:t>TTA</w:t>
      </w:r>
      <w:r>
        <w:rPr>
          <w:rFonts w:hint="eastAsia"/>
          <w:lang w:eastAsia="zh-CN"/>
        </w:rPr>
        <w:t>）的主办下于</w:t>
      </w:r>
      <w:r>
        <w:rPr>
          <w:rFonts w:hint="eastAsia"/>
          <w:lang w:eastAsia="zh-CN"/>
        </w:rPr>
        <w:t>2013</w:t>
      </w:r>
      <w:r>
        <w:rPr>
          <w:rFonts w:hint="eastAsia"/>
          <w:lang w:eastAsia="zh-CN"/>
        </w:rPr>
        <w:t>年在韩国济州岛拉开帷幕，重点探讨了</w:t>
      </w:r>
      <w:r w:rsidRPr="00BA5794">
        <w:rPr>
          <w:rFonts w:hint="eastAsia"/>
          <w:lang w:eastAsia="zh-CN"/>
        </w:rPr>
        <w:t>IMT</w:t>
      </w:r>
      <w:r w:rsidRPr="00BA5794">
        <w:rPr>
          <w:rFonts w:hint="eastAsia"/>
          <w:lang w:eastAsia="zh-CN"/>
        </w:rPr>
        <w:t>标准化、合法拦截</w:t>
      </w:r>
      <w:r>
        <w:rPr>
          <w:rFonts w:hint="eastAsia"/>
          <w:lang w:eastAsia="zh-CN"/>
        </w:rPr>
        <w:t>、信息通信技术（</w:t>
      </w:r>
      <w:r w:rsidRPr="00BA5794">
        <w:rPr>
          <w:rFonts w:hint="eastAsia"/>
          <w:lang w:eastAsia="zh-CN"/>
        </w:rPr>
        <w:t>ICT</w:t>
      </w:r>
      <w:r>
        <w:rPr>
          <w:rFonts w:hint="eastAsia"/>
          <w:lang w:eastAsia="zh-CN"/>
        </w:rPr>
        <w:t>）</w:t>
      </w:r>
      <w:r w:rsidRPr="00BA5794">
        <w:rPr>
          <w:rFonts w:hint="eastAsia"/>
          <w:lang w:eastAsia="zh-CN"/>
        </w:rPr>
        <w:t>和环境</w:t>
      </w:r>
      <w:r>
        <w:rPr>
          <w:rFonts w:hint="eastAsia"/>
          <w:lang w:eastAsia="zh-CN"/>
        </w:rPr>
        <w:t>、</w:t>
      </w:r>
      <w:r w:rsidRPr="00BA5794">
        <w:rPr>
          <w:rFonts w:hint="eastAsia"/>
          <w:lang w:eastAsia="zh-CN"/>
        </w:rPr>
        <w:t>智能电网</w:t>
      </w:r>
      <w:r>
        <w:rPr>
          <w:rFonts w:hint="eastAsia"/>
          <w:lang w:eastAsia="zh-CN"/>
        </w:rPr>
        <w:t>、</w:t>
      </w:r>
      <w:r w:rsidRPr="00BA5794">
        <w:rPr>
          <w:rFonts w:hint="eastAsia"/>
          <w:lang w:eastAsia="zh-CN"/>
        </w:rPr>
        <w:t>云服务</w:t>
      </w:r>
      <w:r>
        <w:rPr>
          <w:rFonts w:hint="eastAsia"/>
          <w:lang w:eastAsia="zh-CN"/>
        </w:rPr>
        <w:t>、</w:t>
      </w:r>
      <w:r w:rsidRPr="00BA5794">
        <w:rPr>
          <w:rFonts w:hint="eastAsia"/>
          <w:lang w:eastAsia="zh-CN"/>
        </w:rPr>
        <w:t>无线电力传输</w:t>
      </w:r>
      <w:r>
        <w:rPr>
          <w:rFonts w:hint="eastAsia"/>
          <w:lang w:eastAsia="zh-CN"/>
        </w:rPr>
        <w:t>、</w:t>
      </w:r>
      <w:r w:rsidRPr="00BA5794">
        <w:rPr>
          <w:rFonts w:hint="eastAsia"/>
          <w:lang w:eastAsia="zh-CN"/>
        </w:rPr>
        <w:t>网络安全、</w:t>
      </w:r>
      <w:r w:rsidRPr="00BA5794">
        <w:rPr>
          <w:rFonts w:hint="eastAsia"/>
          <w:lang w:eastAsia="zh-CN"/>
        </w:rPr>
        <w:t>M2M</w:t>
      </w:r>
      <w:r w:rsidRPr="00BA5794">
        <w:rPr>
          <w:rFonts w:hint="eastAsia"/>
          <w:lang w:eastAsia="zh-CN"/>
        </w:rPr>
        <w:t>通信、应急通信和智能交通系统</w:t>
      </w:r>
      <w:r>
        <w:rPr>
          <w:rFonts w:hint="eastAsia"/>
          <w:lang w:eastAsia="zh-CN"/>
        </w:rPr>
        <w:t>（</w:t>
      </w:r>
      <w:r>
        <w:rPr>
          <w:rFonts w:hint="eastAsia"/>
          <w:lang w:eastAsia="zh-CN"/>
        </w:rPr>
        <w:t>ITS</w:t>
      </w:r>
      <w:r>
        <w:rPr>
          <w:rFonts w:hint="eastAsia"/>
          <w:lang w:eastAsia="zh-CN"/>
        </w:rPr>
        <w:t>）等议题。</w:t>
      </w:r>
    </w:p>
    <w:p w:rsidR="00AA1ADD" w:rsidRDefault="00AA1ADD" w:rsidP="00AA1ADD">
      <w:pPr>
        <w:ind w:firstLineChars="200" w:firstLine="480"/>
        <w:rPr>
          <w:lang w:eastAsia="zh-CN"/>
        </w:rPr>
      </w:pPr>
      <w:r>
        <w:rPr>
          <w:rFonts w:hint="eastAsia"/>
          <w:lang w:eastAsia="zh-CN"/>
        </w:rPr>
        <w:t>第</w:t>
      </w:r>
      <w:r>
        <w:rPr>
          <w:rFonts w:hint="eastAsia"/>
          <w:lang w:eastAsia="zh-CN"/>
        </w:rPr>
        <w:t>18</w:t>
      </w:r>
      <w:r>
        <w:rPr>
          <w:rFonts w:hint="eastAsia"/>
          <w:lang w:eastAsia="zh-CN"/>
        </w:rPr>
        <w:t>次全球标准协作会议（</w:t>
      </w:r>
      <w:r>
        <w:rPr>
          <w:rFonts w:hint="eastAsia"/>
          <w:lang w:eastAsia="zh-CN"/>
        </w:rPr>
        <w:t>GSC-18</w:t>
      </w:r>
      <w:r>
        <w:rPr>
          <w:rFonts w:hint="eastAsia"/>
          <w:lang w:eastAsia="zh-CN"/>
        </w:rPr>
        <w:t>）在欧洲电信标准协会（</w:t>
      </w:r>
      <w:r>
        <w:rPr>
          <w:rFonts w:hint="eastAsia"/>
          <w:lang w:eastAsia="zh-CN"/>
        </w:rPr>
        <w:t>ETSI</w:t>
      </w:r>
      <w:r>
        <w:rPr>
          <w:rFonts w:hint="eastAsia"/>
          <w:lang w:eastAsia="zh-CN"/>
        </w:rPr>
        <w:t>）的主办下</w:t>
      </w:r>
      <w:r w:rsidRPr="00BA5794">
        <w:rPr>
          <w:rFonts w:hint="eastAsia"/>
          <w:lang w:eastAsia="zh-CN"/>
        </w:rPr>
        <w:t>于</w:t>
      </w:r>
      <w:r w:rsidRPr="00BA5794">
        <w:rPr>
          <w:rFonts w:hint="eastAsia"/>
          <w:lang w:eastAsia="zh-CN"/>
        </w:rPr>
        <w:t>2014</w:t>
      </w:r>
      <w:r w:rsidRPr="00BA5794">
        <w:rPr>
          <w:rFonts w:hint="eastAsia"/>
          <w:lang w:eastAsia="zh-CN"/>
        </w:rPr>
        <w:t>年</w:t>
      </w:r>
      <w:r>
        <w:rPr>
          <w:rFonts w:hint="eastAsia"/>
          <w:lang w:eastAsia="zh-CN"/>
        </w:rPr>
        <w:t>在法国索菲亚科技园其所在地拉开帷幕，重点探讨了</w:t>
      </w:r>
      <w:r w:rsidRPr="00BA5794">
        <w:rPr>
          <w:rFonts w:hint="eastAsia"/>
          <w:lang w:eastAsia="zh-CN"/>
        </w:rPr>
        <w:t>三个关键</w:t>
      </w:r>
      <w:r>
        <w:rPr>
          <w:rFonts w:hint="eastAsia"/>
          <w:lang w:eastAsia="zh-CN"/>
        </w:rPr>
        <w:t>的标准化议题：</w:t>
      </w:r>
      <w:r w:rsidRPr="00BA5794">
        <w:rPr>
          <w:rFonts w:hint="eastAsia"/>
          <w:lang w:eastAsia="zh-CN"/>
        </w:rPr>
        <w:t>物联网</w:t>
      </w:r>
      <w:r>
        <w:rPr>
          <w:rFonts w:hint="eastAsia"/>
          <w:lang w:eastAsia="zh-CN"/>
        </w:rPr>
        <w:t>（</w:t>
      </w:r>
      <w:r>
        <w:rPr>
          <w:rFonts w:hint="eastAsia"/>
          <w:lang w:eastAsia="zh-CN"/>
        </w:rPr>
        <w:t>IoT</w:t>
      </w:r>
      <w:r>
        <w:rPr>
          <w:rFonts w:hint="eastAsia"/>
          <w:lang w:eastAsia="zh-CN"/>
        </w:rPr>
        <w:t>）和</w:t>
      </w:r>
      <w:r w:rsidRPr="00BA5794">
        <w:rPr>
          <w:rFonts w:hint="eastAsia"/>
          <w:lang w:eastAsia="zh-CN"/>
        </w:rPr>
        <w:t>机器对机器通信</w:t>
      </w:r>
      <w:r>
        <w:rPr>
          <w:rFonts w:hint="eastAsia"/>
          <w:lang w:eastAsia="zh-CN"/>
        </w:rPr>
        <w:t>（</w:t>
      </w:r>
      <w:r>
        <w:rPr>
          <w:rFonts w:hint="eastAsia"/>
          <w:lang w:eastAsia="zh-CN"/>
        </w:rPr>
        <w:t>M2M</w:t>
      </w:r>
      <w:r>
        <w:rPr>
          <w:rFonts w:hint="eastAsia"/>
          <w:lang w:eastAsia="zh-CN"/>
        </w:rPr>
        <w:t>）</w:t>
      </w:r>
      <w:r w:rsidRPr="00BA5794">
        <w:rPr>
          <w:rFonts w:hint="eastAsia"/>
          <w:lang w:eastAsia="zh-CN"/>
        </w:rPr>
        <w:t>、软件定义网络</w:t>
      </w:r>
      <w:r>
        <w:rPr>
          <w:rFonts w:hint="eastAsia"/>
          <w:lang w:eastAsia="zh-CN"/>
        </w:rPr>
        <w:t>（</w:t>
      </w:r>
      <w:r>
        <w:rPr>
          <w:rFonts w:hint="eastAsia"/>
          <w:lang w:eastAsia="zh-CN"/>
        </w:rPr>
        <w:t>SDN</w:t>
      </w:r>
      <w:r>
        <w:rPr>
          <w:rFonts w:hint="eastAsia"/>
          <w:lang w:eastAsia="zh-CN"/>
        </w:rPr>
        <w:t>）和网络功能</w:t>
      </w:r>
      <w:r w:rsidRPr="00BA5794">
        <w:rPr>
          <w:rFonts w:hint="eastAsia"/>
          <w:lang w:eastAsia="zh-CN"/>
        </w:rPr>
        <w:t>虚拟化</w:t>
      </w:r>
      <w:r>
        <w:rPr>
          <w:rFonts w:hint="eastAsia"/>
          <w:lang w:eastAsia="zh-CN"/>
        </w:rPr>
        <w:t>（</w:t>
      </w:r>
      <w:r>
        <w:rPr>
          <w:rFonts w:hint="eastAsia"/>
          <w:lang w:eastAsia="zh-CN"/>
        </w:rPr>
        <w:t>NFV</w:t>
      </w:r>
      <w:r>
        <w:rPr>
          <w:rFonts w:hint="eastAsia"/>
          <w:lang w:eastAsia="zh-CN"/>
        </w:rPr>
        <w:t>）以及关键通信等。</w:t>
      </w:r>
    </w:p>
    <w:p w:rsidR="00AA1ADD" w:rsidRPr="005F4181" w:rsidRDefault="00AA1ADD" w:rsidP="00AA1ADD">
      <w:pPr>
        <w:ind w:firstLineChars="200" w:firstLine="480"/>
        <w:rPr>
          <w:lang w:eastAsia="zh-CN"/>
        </w:rPr>
      </w:pPr>
      <w:r>
        <w:rPr>
          <w:rFonts w:hint="eastAsia"/>
          <w:lang w:eastAsia="zh-CN"/>
        </w:rPr>
        <w:t>全球</w:t>
      </w:r>
      <w:r>
        <w:rPr>
          <w:lang w:eastAsia="zh-CN"/>
        </w:rPr>
        <w:t>标准协作</w:t>
      </w:r>
      <w:r>
        <w:rPr>
          <w:rFonts w:hint="eastAsia"/>
          <w:lang w:eastAsia="zh-CN"/>
        </w:rPr>
        <w:t>会议</w:t>
      </w:r>
      <w:r>
        <w:rPr>
          <w:lang w:eastAsia="zh-CN"/>
        </w:rPr>
        <w:t>（</w:t>
      </w:r>
      <w:r>
        <w:rPr>
          <w:lang w:eastAsia="zh-CN"/>
        </w:rPr>
        <w:t>GSC</w:t>
      </w:r>
      <w:r>
        <w:rPr>
          <w:lang w:eastAsia="zh-CN"/>
        </w:rPr>
        <w:t>）在国际电联的主办下于</w:t>
      </w:r>
      <w:r>
        <w:rPr>
          <w:rFonts w:hint="eastAsia"/>
          <w:lang w:eastAsia="zh-CN"/>
        </w:rPr>
        <w:t>2015</w:t>
      </w:r>
      <w:r>
        <w:rPr>
          <w:rFonts w:hint="eastAsia"/>
          <w:lang w:eastAsia="zh-CN"/>
        </w:rPr>
        <w:t>年</w:t>
      </w:r>
      <w:r>
        <w:rPr>
          <w:lang w:eastAsia="zh-CN"/>
        </w:rPr>
        <w:t>在日内瓦拉开帷幕，重点探讨</w:t>
      </w:r>
      <w:r>
        <w:rPr>
          <w:rFonts w:hint="eastAsia"/>
          <w:lang w:eastAsia="zh-CN"/>
        </w:rPr>
        <w:t>了关键</w:t>
      </w:r>
      <w:r>
        <w:rPr>
          <w:lang w:eastAsia="zh-CN"/>
        </w:rPr>
        <w:t>通信、物联网（</w:t>
      </w:r>
      <w:r>
        <w:rPr>
          <w:rFonts w:hint="eastAsia"/>
          <w:lang w:eastAsia="zh-CN"/>
        </w:rPr>
        <w:t>IoT</w:t>
      </w:r>
      <w:r>
        <w:rPr>
          <w:rFonts w:hint="eastAsia"/>
          <w:lang w:eastAsia="zh-CN"/>
        </w:rPr>
        <w:t>）和</w:t>
      </w:r>
      <w:r>
        <w:rPr>
          <w:lang w:eastAsia="zh-CN"/>
        </w:rPr>
        <w:t>IMT-2020/5G</w:t>
      </w:r>
      <w:r>
        <w:rPr>
          <w:rFonts w:hint="eastAsia"/>
          <w:lang w:eastAsia="zh-CN"/>
        </w:rPr>
        <w:t>等议题。</w:t>
      </w:r>
      <w:r>
        <w:rPr>
          <w:lang w:eastAsia="zh-CN"/>
        </w:rPr>
        <w:t>对</w:t>
      </w:r>
      <w:r>
        <w:rPr>
          <w:lang w:eastAsia="zh-CN"/>
        </w:rPr>
        <w:t>GSC</w:t>
      </w:r>
      <w:r>
        <w:rPr>
          <w:lang w:eastAsia="zh-CN"/>
        </w:rPr>
        <w:t>新成员</w:t>
      </w:r>
      <w:r w:rsidRPr="005F4181">
        <w:rPr>
          <w:lang w:eastAsia="zh-CN"/>
        </w:rPr>
        <w:t>IEEE</w:t>
      </w:r>
      <w:r>
        <w:rPr>
          <w:lang w:eastAsia="zh-CN"/>
        </w:rPr>
        <w:t>和</w:t>
      </w:r>
      <w:r w:rsidRPr="005F4181">
        <w:rPr>
          <w:lang w:eastAsia="zh-CN"/>
        </w:rPr>
        <w:t>TSDSI</w:t>
      </w:r>
      <w:r w:rsidRPr="00461862">
        <w:rPr>
          <w:bCs/>
          <w:lang w:eastAsia="zh-CN"/>
        </w:rPr>
        <w:t>表示欢迎</w:t>
      </w:r>
      <w:r>
        <w:rPr>
          <w:rFonts w:hint="eastAsia"/>
          <w:lang w:eastAsia="zh-CN"/>
        </w:rPr>
        <w:t>。</w:t>
      </w:r>
    </w:p>
    <w:p w:rsidR="00AA1ADD" w:rsidRPr="00AA1F9B" w:rsidRDefault="00AA1ADD" w:rsidP="00AA1ADD">
      <w:pPr>
        <w:ind w:firstLineChars="200" w:firstLine="480"/>
        <w:rPr>
          <w:lang w:eastAsia="zh-CN"/>
        </w:rPr>
      </w:pPr>
      <w:r>
        <w:rPr>
          <w:rFonts w:hint="eastAsia"/>
          <w:lang w:eastAsia="zh-CN"/>
        </w:rPr>
        <w:t>物联网（</w:t>
      </w:r>
      <w:r>
        <w:rPr>
          <w:lang w:eastAsia="zh-CN"/>
        </w:rPr>
        <w:t>IoT</w:t>
      </w:r>
      <w:r>
        <w:rPr>
          <w:rFonts w:hint="eastAsia"/>
          <w:lang w:eastAsia="zh-CN"/>
        </w:rPr>
        <w:t>）、</w:t>
      </w:r>
      <w:r>
        <w:rPr>
          <w:lang w:eastAsia="zh-CN"/>
        </w:rPr>
        <w:t>5G</w:t>
      </w:r>
      <w:r>
        <w:rPr>
          <w:rFonts w:hint="eastAsia"/>
          <w:lang w:eastAsia="zh-CN"/>
        </w:rPr>
        <w:t>、安全和隐私以及中小企业（</w:t>
      </w:r>
      <w:r>
        <w:rPr>
          <w:lang w:eastAsia="zh-CN"/>
        </w:rPr>
        <w:t>SME</w:t>
      </w:r>
      <w:r>
        <w:rPr>
          <w:rFonts w:hint="eastAsia"/>
          <w:lang w:eastAsia="zh-CN"/>
        </w:rPr>
        <w:t>）是第</w:t>
      </w:r>
      <w:r>
        <w:rPr>
          <w:rFonts w:hint="eastAsia"/>
          <w:lang w:val="en-US" w:eastAsia="zh-CN"/>
        </w:rPr>
        <w:t>20</w:t>
      </w:r>
      <w:r>
        <w:rPr>
          <w:rFonts w:hint="eastAsia"/>
          <w:lang w:val="en-US" w:eastAsia="zh-CN"/>
        </w:rPr>
        <w:t>届</w:t>
      </w:r>
      <w:r>
        <w:rPr>
          <w:rFonts w:hint="eastAsia"/>
          <w:lang w:eastAsia="zh-CN"/>
        </w:rPr>
        <w:t>全球标准协作会议（</w:t>
      </w:r>
      <w:r>
        <w:rPr>
          <w:lang w:eastAsia="zh-CN"/>
        </w:rPr>
        <w:t>GSC-20</w:t>
      </w:r>
      <w:r>
        <w:rPr>
          <w:rFonts w:hint="eastAsia"/>
          <w:lang w:eastAsia="zh-CN"/>
        </w:rPr>
        <w:t>）的焦点，此次会议于</w:t>
      </w:r>
      <w:r>
        <w:rPr>
          <w:rFonts w:hint="eastAsia"/>
          <w:lang w:val="en-US" w:eastAsia="zh-CN"/>
        </w:rPr>
        <w:t>2016</w:t>
      </w:r>
      <w:r>
        <w:rPr>
          <w:rFonts w:hint="eastAsia"/>
          <w:lang w:val="en-US" w:eastAsia="zh-CN"/>
        </w:rPr>
        <w:t>年</w:t>
      </w:r>
      <w:r>
        <w:rPr>
          <w:rFonts w:hint="eastAsia"/>
          <w:lang w:val="en-US" w:eastAsia="zh-CN"/>
        </w:rPr>
        <w:t>4</w:t>
      </w:r>
      <w:r>
        <w:rPr>
          <w:rFonts w:hint="eastAsia"/>
          <w:lang w:val="en-US" w:eastAsia="zh-CN"/>
        </w:rPr>
        <w:t>月</w:t>
      </w:r>
      <w:r>
        <w:rPr>
          <w:rFonts w:hint="eastAsia"/>
          <w:lang w:val="en-US" w:eastAsia="zh-CN"/>
        </w:rPr>
        <w:t>26-27</w:t>
      </w:r>
      <w:r>
        <w:rPr>
          <w:rFonts w:hint="eastAsia"/>
          <w:lang w:val="en-US" w:eastAsia="zh-CN"/>
        </w:rPr>
        <w:t>日</w:t>
      </w:r>
      <w:r>
        <w:rPr>
          <w:rFonts w:hint="eastAsia"/>
          <w:lang w:eastAsia="zh-CN"/>
        </w:rPr>
        <w:t>由</w:t>
      </w:r>
      <w:r>
        <w:rPr>
          <w:lang w:eastAsia="zh-CN"/>
        </w:rPr>
        <w:t>TSDSI</w:t>
      </w:r>
      <w:r>
        <w:rPr>
          <w:rFonts w:hint="eastAsia"/>
          <w:lang w:eastAsia="zh-CN"/>
        </w:rPr>
        <w:t>在印度新德里主办。</w:t>
      </w:r>
      <w:r>
        <w:rPr>
          <w:lang w:eastAsia="zh-CN"/>
        </w:rPr>
        <w:t>GSC-20</w:t>
      </w:r>
      <w:r>
        <w:rPr>
          <w:rFonts w:hint="eastAsia"/>
          <w:lang w:eastAsia="zh-CN"/>
        </w:rPr>
        <w:t>欢迎</w:t>
      </w:r>
      <w:r>
        <w:rPr>
          <w:lang w:eastAsia="zh-CN"/>
        </w:rPr>
        <w:t>ISO</w:t>
      </w:r>
      <w:r>
        <w:rPr>
          <w:rFonts w:hint="eastAsia"/>
          <w:lang w:eastAsia="zh-CN"/>
        </w:rPr>
        <w:t>和</w:t>
      </w:r>
      <w:r>
        <w:rPr>
          <w:lang w:eastAsia="zh-CN"/>
        </w:rPr>
        <w:t>IEC</w:t>
      </w:r>
      <w:r>
        <w:rPr>
          <w:rFonts w:hint="eastAsia"/>
          <w:lang w:eastAsia="zh-CN"/>
        </w:rPr>
        <w:t>成为新的</w:t>
      </w:r>
      <w:r>
        <w:rPr>
          <w:lang w:eastAsia="zh-CN"/>
        </w:rPr>
        <w:t>GSC</w:t>
      </w:r>
      <w:r>
        <w:rPr>
          <w:rFonts w:hint="eastAsia"/>
          <w:lang w:eastAsia="zh-CN"/>
        </w:rPr>
        <w:t>成员。</w:t>
      </w:r>
    </w:p>
    <w:p w:rsidR="00AA1ADD" w:rsidRPr="00AA1F9B" w:rsidRDefault="00AA1ADD" w:rsidP="00AA1ADD">
      <w:pPr>
        <w:ind w:firstLineChars="200" w:firstLine="480"/>
        <w:rPr>
          <w:lang w:eastAsia="zh-CN"/>
        </w:rPr>
      </w:pPr>
      <w:r>
        <w:rPr>
          <w:rFonts w:hint="eastAsia"/>
          <w:lang w:eastAsia="zh-CN"/>
        </w:rPr>
        <w:t>国际电联拥有历次会议的</w:t>
      </w:r>
      <w:r>
        <w:rPr>
          <w:rFonts w:hint="eastAsia"/>
          <w:lang w:eastAsia="zh-CN"/>
        </w:rPr>
        <w:t>GSC</w:t>
      </w:r>
      <w:r>
        <w:rPr>
          <w:rFonts w:hint="eastAsia"/>
          <w:lang w:eastAsia="zh-CN"/>
        </w:rPr>
        <w:t>文档</w:t>
      </w:r>
      <w:hyperlink r:id="rId195" w:history="1">
        <w:r w:rsidRPr="00137FEC">
          <w:rPr>
            <w:rStyle w:val="Hyperlink"/>
            <w:rFonts w:hint="eastAsia"/>
            <w:lang w:eastAsia="zh-CN"/>
          </w:rPr>
          <w:t>库</w:t>
        </w:r>
      </w:hyperlink>
      <w:r>
        <w:rPr>
          <w:rFonts w:hint="eastAsia"/>
          <w:lang w:eastAsia="zh-CN"/>
        </w:rPr>
        <w:t>。</w:t>
      </w:r>
    </w:p>
    <w:p w:rsidR="00AA1ADD" w:rsidRPr="005F4181" w:rsidRDefault="00AA1ADD" w:rsidP="00AA1ADD">
      <w:pPr>
        <w:pStyle w:val="Heading2"/>
        <w:rPr>
          <w:lang w:eastAsia="zh-CN"/>
        </w:rPr>
      </w:pPr>
      <w:bookmarkStart w:id="751" w:name="_Toc438553996"/>
      <w:bookmarkStart w:id="752" w:name="_Toc453929118"/>
      <w:bookmarkStart w:id="753" w:name="_Toc453932989"/>
      <w:bookmarkStart w:id="754" w:name="_Toc454295895"/>
      <w:bookmarkStart w:id="755" w:name="_Toc462664254"/>
      <w:bookmarkStart w:id="756" w:name="_Toc464035619"/>
      <w:bookmarkStart w:id="757" w:name="_Toc465078439"/>
      <w:bookmarkStart w:id="758" w:name="_Toc465078878"/>
      <w:bookmarkStart w:id="759" w:name="_Toc465079824"/>
      <w:bookmarkStart w:id="760" w:name="_Toc465081846"/>
      <w:bookmarkStart w:id="761" w:name="_Toc465098926"/>
      <w:r w:rsidRPr="005F4181">
        <w:rPr>
          <w:lang w:eastAsia="zh-CN"/>
        </w:rPr>
        <w:t>1</w:t>
      </w:r>
      <w:r>
        <w:rPr>
          <w:lang w:eastAsia="zh-CN"/>
        </w:rPr>
        <w:t>5</w:t>
      </w:r>
      <w:r w:rsidRPr="005F4181">
        <w:rPr>
          <w:lang w:eastAsia="zh-CN"/>
        </w:rPr>
        <w:t>.4</w:t>
      </w:r>
      <w:r w:rsidRPr="005F4181">
        <w:rPr>
          <w:lang w:eastAsia="zh-CN"/>
        </w:rPr>
        <w:tab/>
      </w:r>
      <w:bookmarkEnd w:id="751"/>
      <w:bookmarkEnd w:id="752"/>
      <w:bookmarkEnd w:id="753"/>
      <w:bookmarkEnd w:id="754"/>
      <w:r>
        <w:rPr>
          <w:rFonts w:hint="eastAsia"/>
          <w:lang w:eastAsia="zh-CN"/>
        </w:rPr>
        <w:t>欧洲电信标准协会（</w:t>
      </w:r>
      <w:r>
        <w:rPr>
          <w:lang w:eastAsia="zh-CN"/>
        </w:rPr>
        <w:t>ETSI</w:t>
      </w:r>
      <w:r>
        <w:rPr>
          <w:rFonts w:hint="eastAsia"/>
          <w:lang w:eastAsia="zh-CN"/>
        </w:rPr>
        <w:t>）与</w:t>
      </w:r>
      <w:bookmarkEnd w:id="755"/>
      <w:bookmarkEnd w:id="756"/>
      <w:r>
        <w:rPr>
          <w:rFonts w:hint="eastAsia"/>
          <w:lang w:eastAsia="zh-CN"/>
        </w:rPr>
        <w:t>国际电联</w:t>
      </w:r>
      <w:bookmarkEnd w:id="757"/>
      <w:bookmarkEnd w:id="758"/>
      <w:bookmarkEnd w:id="759"/>
      <w:bookmarkEnd w:id="760"/>
      <w:bookmarkEnd w:id="761"/>
    </w:p>
    <w:p w:rsidR="00AA1ADD" w:rsidRPr="005F4181" w:rsidRDefault="00AA1ADD" w:rsidP="00AA1ADD">
      <w:pPr>
        <w:ind w:firstLineChars="200" w:firstLine="480"/>
        <w:rPr>
          <w:lang w:eastAsia="zh-CN"/>
        </w:rPr>
      </w:pPr>
      <w:bookmarkStart w:id="762" w:name="_6.5_Focus_Group"/>
      <w:bookmarkStart w:id="763" w:name="_7.5_Focus_Group"/>
      <w:bookmarkStart w:id="764" w:name="_7.2_TSB_Director’s"/>
      <w:bookmarkStart w:id="765" w:name="_13_Chief_Technology"/>
      <w:bookmarkStart w:id="766" w:name="_8.1_ITU-UNECE_event"/>
      <w:bookmarkStart w:id="767" w:name="_8.3_3rd_ITU"/>
      <w:bookmarkStart w:id="768" w:name="_8.5_Standards_collaboration,"/>
      <w:bookmarkStart w:id="769" w:name="_8.6_Montevideo_forum"/>
      <w:bookmarkStart w:id="770" w:name="_8.8_Accessible_Inclusion"/>
      <w:bookmarkStart w:id="771" w:name="_10_Chief_Technology"/>
      <w:bookmarkEnd w:id="762"/>
      <w:bookmarkEnd w:id="763"/>
      <w:bookmarkEnd w:id="764"/>
      <w:bookmarkEnd w:id="765"/>
      <w:bookmarkEnd w:id="766"/>
      <w:bookmarkEnd w:id="767"/>
      <w:bookmarkEnd w:id="768"/>
      <w:bookmarkEnd w:id="769"/>
      <w:bookmarkEnd w:id="770"/>
      <w:bookmarkEnd w:id="771"/>
      <w:r>
        <w:rPr>
          <w:rFonts w:hint="eastAsia"/>
          <w:lang w:eastAsia="zh-CN"/>
        </w:rPr>
        <w:t>2016</w:t>
      </w:r>
      <w:r>
        <w:rPr>
          <w:rFonts w:hint="eastAsia"/>
          <w:lang w:eastAsia="zh-CN"/>
        </w:rPr>
        <w:t>年重申了国际电联与欧洲电信标准协会的</w:t>
      </w:r>
      <w:r w:rsidRPr="00BA5794">
        <w:rPr>
          <w:rFonts w:hint="eastAsia"/>
          <w:lang w:eastAsia="zh-CN"/>
        </w:rPr>
        <w:t>谅解备忘录</w:t>
      </w:r>
      <w:r>
        <w:rPr>
          <w:rFonts w:hint="eastAsia"/>
          <w:lang w:eastAsia="zh-CN"/>
        </w:rPr>
        <w:t>（</w:t>
      </w:r>
      <w:r w:rsidRPr="00BA5794">
        <w:rPr>
          <w:rFonts w:hint="eastAsia"/>
          <w:lang w:eastAsia="zh-CN"/>
        </w:rPr>
        <w:t>ITU-ETSI</w:t>
      </w:r>
      <w:r>
        <w:rPr>
          <w:rFonts w:hint="eastAsia"/>
          <w:lang w:eastAsia="zh-CN"/>
        </w:rPr>
        <w:t xml:space="preserve"> MoU</w:t>
      </w:r>
      <w:r>
        <w:rPr>
          <w:rFonts w:hint="eastAsia"/>
          <w:lang w:eastAsia="zh-CN"/>
        </w:rPr>
        <w:t>）。</w:t>
      </w:r>
      <w:r w:rsidRPr="00BA5794">
        <w:rPr>
          <w:rFonts w:hint="eastAsia"/>
          <w:lang w:eastAsia="zh-CN"/>
        </w:rPr>
        <w:t>尤其</w:t>
      </w:r>
      <w:r>
        <w:rPr>
          <w:rFonts w:hint="eastAsia"/>
          <w:lang w:eastAsia="zh-CN"/>
        </w:rPr>
        <w:t>在</w:t>
      </w:r>
      <w:r w:rsidRPr="00BA5794">
        <w:rPr>
          <w:rFonts w:hint="eastAsia"/>
          <w:lang w:eastAsia="zh-CN"/>
        </w:rPr>
        <w:t>绿色信息通信技术</w:t>
      </w:r>
      <w:r>
        <w:rPr>
          <w:rFonts w:hint="eastAsia"/>
          <w:lang w:eastAsia="zh-CN"/>
        </w:rPr>
        <w:t>（</w:t>
      </w:r>
      <w:r>
        <w:rPr>
          <w:rFonts w:hint="eastAsia"/>
          <w:lang w:eastAsia="zh-CN"/>
        </w:rPr>
        <w:t>ICT</w:t>
      </w:r>
      <w:r>
        <w:rPr>
          <w:rFonts w:hint="eastAsia"/>
          <w:lang w:eastAsia="zh-CN"/>
        </w:rPr>
        <w:t>）</w:t>
      </w:r>
      <w:r w:rsidRPr="00BA5794">
        <w:rPr>
          <w:rFonts w:hint="eastAsia"/>
          <w:lang w:eastAsia="zh-CN"/>
        </w:rPr>
        <w:t>标准</w:t>
      </w:r>
      <w:r>
        <w:rPr>
          <w:rFonts w:hint="eastAsia"/>
          <w:lang w:eastAsia="zh-CN"/>
        </w:rPr>
        <w:t>领域，欧洲电信标准协会（</w:t>
      </w:r>
      <w:r w:rsidRPr="00BA5794">
        <w:rPr>
          <w:rFonts w:hint="eastAsia"/>
          <w:lang w:eastAsia="zh-CN"/>
        </w:rPr>
        <w:t>ETSI</w:t>
      </w:r>
      <w:r>
        <w:rPr>
          <w:rFonts w:hint="eastAsia"/>
          <w:lang w:eastAsia="zh-CN"/>
        </w:rPr>
        <w:t>）</w:t>
      </w:r>
      <w:r w:rsidRPr="00BA5794">
        <w:rPr>
          <w:rFonts w:hint="eastAsia"/>
          <w:lang w:eastAsia="zh-CN"/>
        </w:rPr>
        <w:t>和</w:t>
      </w:r>
      <w:r>
        <w:rPr>
          <w:rFonts w:hint="eastAsia"/>
          <w:lang w:eastAsia="zh-CN"/>
        </w:rPr>
        <w:t>国际电联（</w:t>
      </w:r>
      <w:r w:rsidRPr="00BA5794">
        <w:rPr>
          <w:rFonts w:hint="eastAsia"/>
          <w:lang w:eastAsia="zh-CN"/>
        </w:rPr>
        <w:t>ITU</w:t>
      </w:r>
      <w:r>
        <w:rPr>
          <w:rFonts w:hint="eastAsia"/>
          <w:lang w:eastAsia="zh-CN"/>
        </w:rPr>
        <w:t>）继续享受成功的合作</w:t>
      </w:r>
      <w:r w:rsidRPr="00BA5794">
        <w:rPr>
          <w:rFonts w:hint="eastAsia"/>
          <w:lang w:eastAsia="zh-CN"/>
        </w:rPr>
        <w:t>。</w:t>
      </w:r>
      <w:r>
        <w:rPr>
          <w:rFonts w:hint="eastAsia"/>
          <w:lang w:eastAsia="zh-CN"/>
        </w:rPr>
        <w:t>在该领域，共同感兴趣的议题</w:t>
      </w:r>
      <w:r w:rsidRPr="00BA5794">
        <w:rPr>
          <w:rFonts w:hint="eastAsia"/>
          <w:lang w:eastAsia="zh-CN"/>
        </w:rPr>
        <w:t>包括</w:t>
      </w:r>
      <w:r>
        <w:rPr>
          <w:rFonts w:hint="eastAsia"/>
          <w:lang w:eastAsia="zh-CN"/>
        </w:rPr>
        <w:t>：</w:t>
      </w:r>
      <w:r w:rsidRPr="00BA5794">
        <w:rPr>
          <w:rFonts w:hint="eastAsia"/>
          <w:lang w:eastAsia="zh-CN"/>
        </w:rPr>
        <w:t>例如</w:t>
      </w:r>
      <w:r>
        <w:rPr>
          <w:rFonts w:hint="eastAsia"/>
          <w:lang w:eastAsia="zh-CN"/>
        </w:rPr>
        <w:t>，</w:t>
      </w:r>
      <w:r w:rsidRPr="00BA5794">
        <w:rPr>
          <w:rFonts w:hint="eastAsia"/>
          <w:lang w:eastAsia="zh-CN"/>
        </w:rPr>
        <w:t>信息通信技术</w:t>
      </w:r>
      <w:r>
        <w:rPr>
          <w:rFonts w:hint="eastAsia"/>
          <w:lang w:eastAsia="zh-CN"/>
        </w:rPr>
        <w:t>（</w:t>
      </w:r>
      <w:r>
        <w:rPr>
          <w:rFonts w:hint="eastAsia"/>
          <w:lang w:eastAsia="zh-CN"/>
        </w:rPr>
        <w:t>ICT</w:t>
      </w:r>
      <w:r>
        <w:rPr>
          <w:rFonts w:hint="eastAsia"/>
          <w:lang w:eastAsia="zh-CN"/>
        </w:rPr>
        <w:t>）能源效率以及评估</w:t>
      </w:r>
      <w:r w:rsidRPr="00BA5794">
        <w:rPr>
          <w:rFonts w:hint="eastAsia"/>
          <w:lang w:eastAsia="zh-CN"/>
        </w:rPr>
        <w:t>环境影响</w:t>
      </w:r>
      <w:r>
        <w:rPr>
          <w:rFonts w:hint="eastAsia"/>
          <w:lang w:eastAsia="zh-CN"/>
        </w:rPr>
        <w:t>的方法等</w:t>
      </w:r>
      <w:r w:rsidRPr="00BA5794">
        <w:rPr>
          <w:rFonts w:hint="eastAsia"/>
          <w:lang w:eastAsia="zh-CN"/>
        </w:rPr>
        <w:t>。参见</w:t>
      </w:r>
      <w:r>
        <w:rPr>
          <w:rFonts w:hint="eastAsia"/>
          <w:lang w:eastAsia="zh-CN"/>
        </w:rPr>
        <w:t>第</w:t>
      </w:r>
      <w:r w:rsidRPr="00BA5794">
        <w:rPr>
          <w:rFonts w:hint="eastAsia"/>
          <w:lang w:eastAsia="zh-CN"/>
        </w:rPr>
        <w:t>7.1</w:t>
      </w:r>
      <w:r w:rsidRPr="00BA5794">
        <w:rPr>
          <w:rFonts w:hint="eastAsia"/>
          <w:lang w:eastAsia="zh-CN"/>
        </w:rPr>
        <w:t>节。</w:t>
      </w:r>
    </w:p>
    <w:p w:rsidR="00AA1ADD" w:rsidRPr="005F4181" w:rsidRDefault="00AA1ADD" w:rsidP="00AA1ADD">
      <w:pPr>
        <w:ind w:firstLineChars="200" w:firstLine="480"/>
        <w:rPr>
          <w:lang w:eastAsia="zh-CN"/>
        </w:rPr>
      </w:pPr>
      <w:r w:rsidRPr="005F4181">
        <w:rPr>
          <w:lang w:eastAsia="zh-CN"/>
        </w:rPr>
        <w:lastRenderedPageBreak/>
        <w:t>C&amp;I</w:t>
      </w:r>
      <w:r>
        <w:rPr>
          <w:rFonts w:hint="eastAsia"/>
          <w:lang w:eastAsia="zh-CN"/>
        </w:rPr>
        <w:t>测试标准化是欧洲电信标准协会与国际电联（</w:t>
      </w:r>
      <w:r w:rsidRPr="00BA5794">
        <w:rPr>
          <w:rFonts w:hint="eastAsia"/>
          <w:lang w:eastAsia="zh-CN"/>
        </w:rPr>
        <w:t>ETSI-ITU</w:t>
      </w:r>
      <w:r>
        <w:rPr>
          <w:rFonts w:hint="eastAsia"/>
          <w:lang w:eastAsia="zh-CN"/>
        </w:rPr>
        <w:t>）着力支持的另一个领域，协作项目包括</w:t>
      </w:r>
      <w:r>
        <w:rPr>
          <w:rFonts w:hint="eastAsia"/>
          <w:lang w:eastAsia="zh-CN"/>
        </w:rPr>
        <w:t>SIP-IMS</w:t>
      </w:r>
      <w:r>
        <w:rPr>
          <w:rFonts w:hint="eastAsia"/>
          <w:lang w:eastAsia="zh-CN"/>
        </w:rPr>
        <w:t>合规性</w:t>
      </w:r>
      <w:r w:rsidRPr="00BA5794">
        <w:rPr>
          <w:rFonts w:hint="eastAsia"/>
          <w:lang w:eastAsia="zh-CN"/>
        </w:rPr>
        <w:t>测试</w:t>
      </w:r>
      <w:r>
        <w:rPr>
          <w:rFonts w:hint="eastAsia"/>
          <w:lang w:eastAsia="zh-CN"/>
        </w:rPr>
        <w:t>、</w:t>
      </w:r>
      <w:r w:rsidRPr="00BA5794">
        <w:rPr>
          <w:rFonts w:hint="eastAsia"/>
          <w:lang w:eastAsia="zh-CN"/>
        </w:rPr>
        <w:t>互联网</w:t>
      </w:r>
      <w:r>
        <w:rPr>
          <w:rFonts w:hint="eastAsia"/>
          <w:lang w:eastAsia="zh-CN"/>
        </w:rPr>
        <w:t>相关的</w:t>
      </w:r>
      <w:r w:rsidRPr="00BA5794">
        <w:rPr>
          <w:rFonts w:hint="eastAsia"/>
          <w:lang w:eastAsia="zh-CN"/>
        </w:rPr>
        <w:t>性能度量</w:t>
      </w:r>
      <w:r>
        <w:rPr>
          <w:rFonts w:hint="eastAsia"/>
          <w:lang w:eastAsia="zh-CN"/>
        </w:rPr>
        <w:t>以及基于</w:t>
      </w:r>
      <w:r>
        <w:rPr>
          <w:rFonts w:hint="eastAsia"/>
          <w:lang w:eastAsia="zh-CN"/>
        </w:rPr>
        <w:t>VoLTE/</w:t>
      </w:r>
      <w:r w:rsidRPr="00BA5794">
        <w:rPr>
          <w:rFonts w:hint="eastAsia"/>
          <w:lang w:eastAsia="zh-CN"/>
        </w:rPr>
        <w:t>ViLTE</w:t>
      </w:r>
      <w:r>
        <w:rPr>
          <w:rFonts w:hint="eastAsia"/>
          <w:lang w:eastAsia="zh-CN"/>
        </w:rPr>
        <w:t>的</w:t>
      </w:r>
      <w:r w:rsidRPr="00BA5794">
        <w:rPr>
          <w:rFonts w:hint="eastAsia"/>
          <w:lang w:eastAsia="zh-CN"/>
        </w:rPr>
        <w:t>网络互连</w:t>
      </w:r>
      <w:r>
        <w:rPr>
          <w:rFonts w:hint="eastAsia"/>
          <w:lang w:eastAsia="zh-CN"/>
        </w:rPr>
        <w:t>框架等</w:t>
      </w:r>
      <w:r w:rsidRPr="00BA5794">
        <w:rPr>
          <w:rFonts w:hint="eastAsia"/>
          <w:lang w:eastAsia="zh-CN"/>
        </w:rPr>
        <w:t>。</w:t>
      </w:r>
      <w:r>
        <w:rPr>
          <w:rFonts w:hint="eastAsia"/>
          <w:lang w:eastAsia="zh-CN"/>
        </w:rPr>
        <w:t>参见第</w:t>
      </w:r>
      <w:r w:rsidRPr="00BA5794">
        <w:rPr>
          <w:rFonts w:hint="eastAsia"/>
          <w:lang w:eastAsia="zh-CN"/>
        </w:rPr>
        <w:t>10.3</w:t>
      </w:r>
      <w:r>
        <w:rPr>
          <w:rFonts w:hint="eastAsia"/>
          <w:lang w:eastAsia="zh-CN"/>
        </w:rPr>
        <w:t>节、第</w:t>
      </w:r>
      <w:r w:rsidRPr="00BA5794">
        <w:rPr>
          <w:rFonts w:hint="eastAsia"/>
          <w:lang w:eastAsia="zh-CN"/>
        </w:rPr>
        <w:t>10.4</w:t>
      </w:r>
      <w:r>
        <w:rPr>
          <w:rFonts w:hint="eastAsia"/>
          <w:lang w:eastAsia="zh-CN"/>
        </w:rPr>
        <w:t>节</w:t>
      </w:r>
      <w:r w:rsidRPr="00BA5794">
        <w:rPr>
          <w:rFonts w:hint="eastAsia"/>
          <w:lang w:eastAsia="zh-CN"/>
        </w:rPr>
        <w:t>和</w:t>
      </w:r>
      <w:r>
        <w:rPr>
          <w:rFonts w:hint="eastAsia"/>
          <w:lang w:eastAsia="zh-CN"/>
        </w:rPr>
        <w:t>第</w:t>
      </w:r>
      <w:r w:rsidRPr="00BA5794">
        <w:rPr>
          <w:rFonts w:hint="eastAsia"/>
          <w:lang w:eastAsia="zh-CN"/>
        </w:rPr>
        <w:t>10.7</w:t>
      </w:r>
      <w:r>
        <w:rPr>
          <w:rFonts w:hint="eastAsia"/>
          <w:lang w:eastAsia="zh-CN"/>
        </w:rPr>
        <w:t>节</w:t>
      </w:r>
      <w:r w:rsidRPr="00BA5794">
        <w:rPr>
          <w:rFonts w:hint="eastAsia"/>
          <w:lang w:eastAsia="zh-CN"/>
        </w:rPr>
        <w:t>。</w:t>
      </w:r>
    </w:p>
    <w:p w:rsidR="00AA1ADD" w:rsidRPr="00AA1F9B" w:rsidRDefault="00AA1ADD" w:rsidP="007307EB">
      <w:pPr>
        <w:pStyle w:val="Heading2"/>
        <w:rPr>
          <w:lang w:eastAsia="zh-CN"/>
        </w:rPr>
      </w:pPr>
      <w:bookmarkStart w:id="772" w:name="_Toc453929117"/>
      <w:bookmarkStart w:id="773" w:name="_Toc453932988"/>
      <w:bookmarkStart w:id="774" w:name="_Toc454295894"/>
      <w:bookmarkStart w:id="775" w:name="_Toc462664255"/>
      <w:bookmarkStart w:id="776" w:name="_Toc464035620"/>
      <w:bookmarkStart w:id="777" w:name="_Toc465078440"/>
      <w:bookmarkStart w:id="778" w:name="_Toc465078879"/>
      <w:bookmarkStart w:id="779" w:name="_Toc465079825"/>
      <w:bookmarkStart w:id="780" w:name="_Toc465081847"/>
      <w:bookmarkStart w:id="781" w:name="_Toc465098927"/>
      <w:r w:rsidRPr="00AA1F9B">
        <w:rPr>
          <w:lang w:eastAsia="zh-CN"/>
        </w:rPr>
        <w:t>1</w:t>
      </w:r>
      <w:r>
        <w:rPr>
          <w:lang w:eastAsia="zh-CN"/>
        </w:rPr>
        <w:t>5</w:t>
      </w:r>
      <w:r w:rsidRPr="00AA1F9B">
        <w:rPr>
          <w:lang w:eastAsia="zh-CN"/>
        </w:rPr>
        <w:t>.5</w:t>
      </w:r>
      <w:r w:rsidRPr="00AA1F9B">
        <w:rPr>
          <w:lang w:eastAsia="zh-CN"/>
        </w:rPr>
        <w:tab/>
      </w:r>
      <w:r w:rsidRPr="00EB4FEC">
        <w:rPr>
          <w:rFonts w:hint="eastAsia"/>
          <w:lang w:eastAsia="zh-CN"/>
        </w:rPr>
        <w:t>国际电联与</w:t>
      </w:r>
      <w:r w:rsidRPr="00EB4FEC">
        <w:rPr>
          <w:rFonts w:hint="eastAsia"/>
          <w:lang w:eastAsia="zh-CN"/>
        </w:rPr>
        <w:t>DO</w:t>
      </w:r>
      <w:r w:rsidRPr="00C47276">
        <w:rPr>
          <w:rFonts w:hint="eastAsia"/>
          <w:lang w:eastAsia="zh-CN"/>
        </w:rPr>
        <w:t>NA</w:t>
      </w:r>
      <w:r>
        <w:rPr>
          <w:rFonts w:hint="eastAsia"/>
          <w:lang w:eastAsia="zh-CN"/>
        </w:rPr>
        <w:t>基金会之间的数字对象架构（</w:t>
      </w:r>
      <w:r w:rsidRPr="00C47276">
        <w:rPr>
          <w:rFonts w:hint="eastAsia"/>
          <w:lang w:eastAsia="zh-CN"/>
        </w:rPr>
        <w:t>DOA</w:t>
      </w:r>
      <w:r>
        <w:rPr>
          <w:rFonts w:hint="eastAsia"/>
          <w:lang w:eastAsia="zh-CN"/>
        </w:rPr>
        <w:t>）和主框架协议</w:t>
      </w:r>
      <w:bookmarkEnd w:id="772"/>
      <w:bookmarkEnd w:id="773"/>
      <w:bookmarkEnd w:id="774"/>
      <w:bookmarkEnd w:id="775"/>
      <w:bookmarkEnd w:id="776"/>
      <w:bookmarkEnd w:id="777"/>
      <w:bookmarkEnd w:id="778"/>
      <w:bookmarkEnd w:id="779"/>
      <w:bookmarkEnd w:id="780"/>
      <w:bookmarkEnd w:id="781"/>
    </w:p>
    <w:p w:rsidR="00AA1ADD" w:rsidRPr="0069265C" w:rsidRDefault="00AA1ADD" w:rsidP="0069265C">
      <w:pPr>
        <w:pStyle w:val="Heading3"/>
        <w:rPr>
          <w:lang w:eastAsia="zh-CN"/>
        </w:rPr>
      </w:pPr>
      <w:r w:rsidRPr="0069265C">
        <w:rPr>
          <w:lang w:eastAsia="zh-CN"/>
        </w:rPr>
        <w:t>15.5.1</w:t>
      </w:r>
      <w:r w:rsidRPr="0069265C">
        <w:rPr>
          <w:lang w:eastAsia="zh-CN"/>
        </w:rPr>
        <w:tab/>
      </w:r>
      <w:r w:rsidRPr="0069265C">
        <w:rPr>
          <w:rFonts w:hint="eastAsia"/>
          <w:lang w:eastAsia="zh-CN"/>
        </w:rPr>
        <w:t>关于“身份管理信息的发现框架”的</w:t>
      </w:r>
      <w:r w:rsidRPr="0069265C">
        <w:rPr>
          <w:lang w:eastAsia="zh-CN"/>
        </w:rPr>
        <w:t>ITU-T X.1255</w:t>
      </w:r>
      <w:r w:rsidRPr="0069265C">
        <w:rPr>
          <w:rFonts w:hint="eastAsia"/>
          <w:lang w:eastAsia="zh-CN"/>
        </w:rPr>
        <w:t>建议书</w:t>
      </w:r>
    </w:p>
    <w:p w:rsidR="00AA1ADD" w:rsidRPr="005F4181" w:rsidRDefault="00AA1ADD" w:rsidP="00AA1ADD">
      <w:pPr>
        <w:ind w:firstLineChars="200" w:firstLine="480"/>
        <w:rPr>
          <w:lang w:eastAsia="zh-CN"/>
        </w:rPr>
      </w:pPr>
      <w:r w:rsidRPr="00AA1ADD">
        <w:rPr>
          <w:rFonts w:eastAsia="Times New Roman"/>
          <w:lang w:val="en-US" w:eastAsia="zh-CN"/>
        </w:rPr>
        <w:t>ITU-T X.1255</w:t>
      </w:r>
      <w:r w:rsidRPr="00AA1ADD">
        <w:rPr>
          <w:rFonts w:hint="eastAsia"/>
          <w:lang w:val="en-US" w:eastAsia="zh-CN"/>
        </w:rPr>
        <w:t>对开放架构框架作了详细说明，以不同方式代表</w:t>
      </w:r>
      <w:r w:rsidRPr="00AA1ADD">
        <w:rPr>
          <w:rFonts w:eastAsia="Times New Roman"/>
          <w:lang w:val="en-US" w:eastAsia="zh-CN"/>
        </w:rPr>
        <w:t>IdM</w:t>
      </w:r>
      <w:r w:rsidRPr="00AA1ADD">
        <w:rPr>
          <w:rFonts w:hint="eastAsia"/>
          <w:lang w:val="en-US" w:eastAsia="zh-CN"/>
        </w:rPr>
        <w:t>信息并得到不同可靠架构支持和部署不同源数据方案的异构</w:t>
      </w:r>
      <w:r w:rsidRPr="00AA1ADD">
        <w:rPr>
          <w:rFonts w:hint="eastAsia"/>
          <w:lang w:val="en-US" w:eastAsia="zh-CN"/>
        </w:rPr>
        <w:t>ID</w:t>
      </w:r>
      <w:r w:rsidRPr="00AA1ADD">
        <w:rPr>
          <w:rFonts w:hint="eastAsia"/>
          <w:lang w:val="en-US" w:eastAsia="zh-CN"/>
        </w:rPr>
        <w:t>系统可发现、使用和代表在线身份管理（</w:t>
      </w:r>
      <w:r w:rsidRPr="00AA1ADD">
        <w:rPr>
          <w:rFonts w:hint="eastAsia"/>
          <w:lang w:val="en-US" w:eastAsia="zh-CN"/>
        </w:rPr>
        <w:t>IdM</w:t>
      </w:r>
      <w:r w:rsidRPr="00AA1ADD">
        <w:rPr>
          <w:rFonts w:hint="eastAsia"/>
          <w:lang w:val="en-US" w:eastAsia="zh-CN"/>
        </w:rPr>
        <w:t>）信息，即确定“数字对象”并实现订户、用户、网络、网元、软件应用、服务和设备等实体间的信息共享的框架。</w:t>
      </w:r>
    </w:p>
    <w:p w:rsidR="00AA1ADD" w:rsidRPr="0001640E" w:rsidRDefault="00AA1ADD" w:rsidP="0001640E">
      <w:pPr>
        <w:pStyle w:val="Heading3"/>
        <w:rPr>
          <w:lang w:eastAsia="zh-CN"/>
        </w:rPr>
      </w:pPr>
      <w:r w:rsidRPr="0001640E">
        <w:rPr>
          <w:lang w:eastAsia="zh-CN"/>
        </w:rPr>
        <w:t>15.5.2</w:t>
      </w:r>
      <w:r w:rsidRPr="0001640E">
        <w:rPr>
          <w:lang w:eastAsia="zh-CN"/>
        </w:rPr>
        <w:tab/>
      </w:r>
      <w:r w:rsidRPr="0001640E">
        <w:rPr>
          <w:rFonts w:hint="eastAsia"/>
          <w:lang w:eastAsia="zh-CN"/>
        </w:rPr>
        <w:t>国际电联与</w:t>
      </w:r>
      <w:r w:rsidRPr="0001640E">
        <w:rPr>
          <w:rFonts w:hint="eastAsia"/>
          <w:lang w:eastAsia="zh-CN"/>
        </w:rPr>
        <w:t>DONA</w:t>
      </w:r>
      <w:r w:rsidRPr="0001640E">
        <w:rPr>
          <w:rFonts w:hint="eastAsia"/>
          <w:lang w:eastAsia="zh-CN"/>
        </w:rPr>
        <w:t>基金会之间的数字对象架构（</w:t>
      </w:r>
      <w:r w:rsidRPr="0001640E">
        <w:rPr>
          <w:rFonts w:hint="eastAsia"/>
          <w:lang w:eastAsia="zh-CN"/>
        </w:rPr>
        <w:t>DOA</w:t>
      </w:r>
      <w:r w:rsidRPr="0001640E">
        <w:rPr>
          <w:rFonts w:hint="eastAsia"/>
          <w:lang w:eastAsia="zh-CN"/>
        </w:rPr>
        <w:t>）和主框架协议</w:t>
      </w:r>
    </w:p>
    <w:p w:rsidR="00AA1ADD" w:rsidRPr="00614F40" w:rsidRDefault="00AA1ADD" w:rsidP="00AA1ADD">
      <w:pPr>
        <w:ind w:firstLineChars="200" w:firstLine="480"/>
        <w:rPr>
          <w:lang w:eastAsia="zh-CN"/>
        </w:rPr>
      </w:pPr>
      <w:r w:rsidRPr="00614F40">
        <w:rPr>
          <w:lang w:eastAsia="zh-CN"/>
        </w:rPr>
        <w:t>数字对象架构（</w:t>
      </w:r>
      <w:r w:rsidRPr="00614F40">
        <w:rPr>
          <w:lang w:eastAsia="zh-CN"/>
        </w:rPr>
        <w:t>DOA</w:t>
      </w:r>
      <w:r w:rsidRPr="00614F40">
        <w:rPr>
          <w:lang w:eastAsia="zh-CN"/>
        </w:rPr>
        <w:t>）是提供高级信息管理方式的先进开放架构。</w:t>
      </w:r>
      <w:r w:rsidRPr="00614F40">
        <w:rPr>
          <w:lang w:eastAsia="zh-CN"/>
        </w:rPr>
        <w:t>DOA</w:t>
      </w:r>
      <w:r w:rsidRPr="00614F40">
        <w:rPr>
          <w:lang w:eastAsia="zh-CN"/>
        </w:rPr>
        <w:t>的设计目标是方便各类信息，无论是公共</w:t>
      </w:r>
      <w:r>
        <w:rPr>
          <w:rFonts w:hint="eastAsia"/>
          <w:lang w:eastAsia="zh-CN"/>
        </w:rPr>
        <w:t>的信息</w:t>
      </w:r>
      <w:r w:rsidRPr="00614F40">
        <w:rPr>
          <w:lang w:eastAsia="zh-CN"/>
        </w:rPr>
        <w:t>还是私人</w:t>
      </w:r>
      <w:r>
        <w:rPr>
          <w:rFonts w:hint="eastAsia"/>
          <w:lang w:eastAsia="zh-CN"/>
        </w:rPr>
        <w:t>的</w:t>
      </w:r>
      <w:r>
        <w:rPr>
          <w:lang w:eastAsia="zh-CN"/>
        </w:rPr>
        <w:t>信息，</w:t>
      </w:r>
      <w:r>
        <w:rPr>
          <w:rFonts w:hint="eastAsia"/>
          <w:lang w:eastAsia="zh-CN"/>
        </w:rPr>
        <w:t>或者是</w:t>
      </w:r>
      <w:r w:rsidRPr="00614F40">
        <w:rPr>
          <w:lang w:eastAsia="zh-CN"/>
        </w:rPr>
        <w:t>二者的结合，</w:t>
      </w:r>
      <w:r>
        <w:rPr>
          <w:rFonts w:hint="eastAsia"/>
          <w:lang w:eastAsia="zh-CN"/>
        </w:rPr>
        <w:t>以便</w:t>
      </w:r>
      <w:r w:rsidRPr="00614F40">
        <w:rPr>
          <w:lang w:eastAsia="zh-CN"/>
        </w:rPr>
        <w:t>能够在长时间内得到管理。</w:t>
      </w:r>
    </w:p>
    <w:p w:rsidR="00AA1ADD" w:rsidRPr="00AA1ADD" w:rsidRDefault="00AA1ADD" w:rsidP="00AA1ADD">
      <w:pPr>
        <w:ind w:firstLineChars="200" w:firstLine="480"/>
        <w:rPr>
          <w:lang w:eastAsia="zh-CN"/>
        </w:rPr>
      </w:pPr>
      <w:r w:rsidRPr="00AA1ADD">
        <w:rPr>
          <w:rFonts w:hint="eastAsia"/>
          <w:lang w:eastAsia="zh-CN"/>
        </w:rPr>
        <w:t>DONA</w:t>
      </w:r>
      <w:r w:rsidRPr="00AA1ADD">
        <w:rPr>
          <w:rFonts w:hint="eastAsia"/>
          <w:lang w:eastAsia="zh-CN"/>
        </w:rPr>
        <w:t>基金会是瑞士的一个非营利组织，与国际电联达成称为《主框架协议》的协议。国际电联</w:t>
      </w:r>
      <w:r w:rsidRPr="00AA1ADD">
        <w:rPr>
          <w:rFonts w:hint="eastAsia"/>
          <w:lang w:eastAsia="zh-CN"/>
        </w:rPr>
        <w:t>2016</w:t>
      </w:r>
      <w:r w:rsidRPr="00AA1ADD">
        <w:rPr>
          <w:rFonts w:hint="eastAsia"/>
          <w:lang w:eastAsia="zh-CN"/>
        </w:rPr>
        <w:t>年理事会会议考虑到国际电联与</w:t>
      </w:r>
      <w:r w:rsidRPr="00AA1ADD">
        <w:rPr>
          <w:rFonts w:hint="eastAsia"/>
          <w:lang w:eastAsia="zh-CN"/>
        </w:rPr>
        <w:t>DONA</w:t>
      </w:r>
      <w:r w:rsidRPr="00AA1ADD">
        <w:rPr>
          <w:rFonts w:hint="eastAsia"/>
          <w:lang w:eastAsia="zh-CN"/>
        </w:rPr>
        <w:t>基金会之间的谅解备忘录会延续。依据</w:t>
      </w:r>
      <w:r w:rsidRPr="00AA1ADD">
        <w:rPr>
          <w:rFonts w:hint="eastAsia"/>
          <w:lang w:eastAsia="zh-CN"/>
        </w:rPr>
        <w:t>2016</w:t>
      </w:r>
      <w:r w:rsidRPr="00AA1ADD">
        <w:rPr>
          <w:rFonts w:hint="eastAsia"/>
          <w:lang w:eastAsia="zh-CN"/>
        </w:rPr>
        <w:t>年理事会会议的决定，</w:t>
      </w:r>
      <w:r w:rsidR="00574BBD" w:rsidRPr="00574BBD">
        <w:rPr>
          <w:rFonts w:ascii="STKaiti" w:hAnsi="STKaiti" w:hint="eastAsia"/>
          <w:lang w:eastAsia="zh-CN"/>
        </w:rPr>
        <w:t>电信标准化局</w:t>
      </w:r>
      <w:r w:rsidRPr="00AA1ADD">
        <w:rPr>
          <w:rFonts w:hint="eastAsia"/>
          <w:lang w:eastAsia="zh-CN"/>
        </w:rPr>
        <w:t>与感兴趣的成员国开展对话，以帮助提高对国际电联举办的各项活动的理解水平，这些活动有关</w:t>
      </w:r>
      <w:r w:rsidRPr="00614F40">
        <w:rPr>
          <w:lang w:eastAsia="zh-CN"/>
        </w:rPr>
        <w:t>数字对象架构（</w:t>
      </w:r>
      <w:r w:rsidRPr="00614F40">
        <w:rPr>
          <w:lang w:eastAsia="zh-CN"/>
        </w:rPr>
        <w:t>DOA</w:t>
      </w:r>
      <w:r w:rsidRPr="00614F40">
        <w:rPr>
          <w:lang w:eastAsia="zh-CN"/>
        </w:rPr>
        <w:t>）</w:t>
      </w:r>
      <w:r w:rsidRPr="00AA1ADD">
        <w:rPr>
          <w:rFonts w:hint="eastAsia"/>
          <w:lang w:eastAsia="zh-CN"/>
        </w:rPr>
        <w:t>以及国际电联与</w:t>
      </w:r>
      <w:r w:rsidRPr="00AA1ADD">
        <w:rPr>
          <w:rFonts w:hint="eastAsia"/>
          <w:lang w:eastAsia="zh-CN"/>
        </w:rPr>
        <w:t>DONA</w:t>
      </w:r>
      <w:r w:rsidRPr="00AA1ADD">
        <w:rPr>
          <w:rFonts w:hint="eastAsia"/>
          <w:lang w:eastAsia="zh-CN"/>
        </w:rPr>
        <w:t>的关系。国际电联理事会确认，对</w:t>
      </w:r>
      <w:r w:rsidRPr="00614F40">
        <w:rPr>
          <w:lang w:eastAsia="zh-CN"/>
        </w:rPr>
        <w:t>数字对象架构（</w:t>
      </w:r>
      <w:r w:rsidRPr="00614F40">
        <w:rPr>
          <w:lang w:eastAsia="zh-CN"/>
        </w:rPr>
        <w:t>DOA</w:t>
      </w:r>
      <w:r w:rsidRPr="00614F40">
        <w:rPr>
          <w:lang w:eastAsia="zh-CN"/>
        </w:rPr>
        <w:t>）</w:t>
      </w:r>
      <w:r w:rsidRPr="00AA1ADD">
        <w:rPr>
          <w:rFonts w:hint="eastAsia"/>
          <w:lang w:eastAsia="zh-CN"/>
        </w:rPr>
        <w:t>技术问题的研究是国际电联相关研究组的一项任务。</w:t>
      </w:r>
    </w:p>
    <w:p w:rsidR="00AA1ADD" w:rsidRPr="0001640E" w:rsidRDefault="00AA1ADD" w:rsidP="0001640E">
      <w:pPr>
        <w:pStyle w:val="Heading2"/>
        <w:rPr>
          <w:lang w:eastAsia="zh-CN"/>
        </w:rPr>
      </w:pPr>
      <w:bookmarkStart w:id="782" w:name="_Toc438553995"/>
      <w:bookmarkStart w:id="783" w:name="_Toc462664256"/>
      <w:bookmarkStart w:id="784" w:name="_Toc464035621"/>
      <w:bookmarkStart w:id="785" w:name="_Toc465078441"/>
      <w:bookmarkStart w:id="786" w:name="_Toc465078880"/>
      <w:bookmarkStart w:id="787" w:name="_Toc465079826"/>
      <w:bookmarkStart w:id="788" w:name="_Toc465081848"/>
      <w:bookmarkStart w:id="789" w:name="_Toc465098928"/>
      <w:bookmarkEnd w:id="743"/>
      <w:r w:rsidRPr="0001640E">
        <w:rPr>
          <w:lang w:eastAsia="zh-CN"/>
        </w:rPr>
        <w:t>15.6</w:t>
      </w:r>
      <w:r w:rsidRPr="0001640E">
        <w:rPr>
          <w:lang w:eastAsia="zh-CN"/>
        </w:rPr>
        <w:tab/>
      </w:r>
      <w:r w:rsidRPr="0001640E">
        <w:rPr>
          <w:rStyle w:val="A6"/>
          <w:rFonts w:cs="Times New Roman" w:hint="eastAsia"/>
          <w:color w:val="auto"/>
          <w:sz w:val="24"/>
          <w:szCs w:val="20"/>
          <w:u w:val="none"/>
          <w:lang w:eastAsia="zh-CN"/>
        </w:rPr>
        <w:t>国际电联与信息系统协会（</w:t>
      </w:r>
      <w:r w:rsidRPr="0001640E">
        <w:rPr>
          <w:rStyle w:val="A6"/>
          <w:rFonts w:cs="Times New Roman"/>
          <w:color w:val="auto"/>
          <w:sz w:val="24"/>
          <w:szCs w:val="20"/>
          <w:u w:val="none"/>
          <w:lang w:eastAsia="zh-CN"/>
        </w:rPr>
        <w:t>AIS</w:t>
      </w:r>
      <w:r w:rsidRPr="0001640E">
        <w:rPr>
          <w:rStyle w:val="A6"/>
          <w:rFonts w:cs="Times New Roman" w:hint="eastAsia"/>
          <w:color w:val="auto"/>
          <w:sz w:val="24"/>
          <w:szCs w:val="20"/>
          <w:u w:val="none"/>
          <w:lang w:eastAsia="zh-CN"/>
        </w:rPr>
        <w:t>）</w:t>
      </w:r>
      <w:bookmarkEnd w:id="782"/>
      <w:bookmarkEnd w:id="783"/>
      <w:bookmarkEnd w:id="784"/>
      <w:bookmarkEnd w:id="785"/>
      <w:bookmarkEnd w:id="786"/>
      <w:bookmarkEnd w:id="787"/>
      <w:bookmarkEnd w:id="788"/>
      <w:bookmarkEnd w:id="789"/>
    </w:p>
    <w:p w:rsidR="00AA1ADD" w:rsidRPr="00EA268F" w:rsidRDefault="00AA1ADD" w:rsidP="00AA1ADD">
      <w:pPr>
        <w:ind w:firstLineChars="200" w:firstLine="480"/>
        <w:rPr>
          <w:lang w:eastAsia="zh-CN"/>
        </w:rPr>
      </w:pPr>
      <w:r w:rsidRPr="00EA268F">
        <w:rPr>
          <w:lang w:eastAsia="zh-CN"/>
        </w:rPr>
        <w:t>AIS</w:t>
      </w:r>
      <w:r>
        <w:rPr>
          <w:rFonts w:hint="eastAsia"/>
          <w:lang w:eastAsia="zh-CN"/>
        </w:rPr>
        <w:t>是针对引领全球信息系统研究、教学、从业和探讨的个人和组织的非营利</w:t>
      </w:r>
      <w:r w:rsidRPr="00EA268F">
        <w:rPr>
          <w:rFonts w:hint="eastAsia"/>
          <w:lang w:eastAsia="zh-CN"/>
        </w:rPr>
        <w:t>专业协会。双方将就</w:t>
      </w:r>
      <w:r>
        <w:rPr>
          <w:rFonts w:hint="eastAsia"/>
          <w:lang w:eastAsia="zh-CN"/>
        </w:rPr>
        <w:t>信息通信技术（</w:t>
      </w:r>
      <w:r w:rsidRPr="00EA268F">
        <w:rPr>
          <w:lang w:eastAsia="zh-CN"/>
        </w:rPr>
        <w:t>ICT</w:t>
      </w:r>
      <w:r>
        <w:rPr>
          <w:rFonts w:hint="eastAsia"/>
          <w:lang w:eastAsia="zh-CN"/>
        </w:rPr>
        <w:t>）</w:t>
      </w:r>
      <w:r w:rsidRPr="00EA268F">
        <w:rPr>
          <w:rFonts w:hint="eastAsia"/>
          <w:lang w:eastAsia="zh-CN"/>
        </w:rPr>
        <w:t>生态系统和基础设施的技术挑战开展合作，以便使我们在与信息社会的互动中获得更大的确定性、增强的信心和可预测性。</w:t>
      </w:r>
    </w:p>
    <w:p w:rsidR="00AA1ADD" w:rsidRPr="00DA1635" w:rsidRDefault="00AA1ADD" w:rsidP="00DA1635">
      <w:pPr>
        <w:pStyle w:val="Heading2"/>
        <w:rPr>
          <w:lang w:eastAsia="zh-CN"/>
        </w:rPr>
      </w:pPr>
      <w:bookmarkStart w:id="790" w:name="_Toc438553994"/>
      <w:bookmarkStart w:id="791" w:name="_Toc462664257"/>
      <w:bookmarkStart w:id="792" w:name="_Toc464035622"/>
      <w:bookmarkStart w:id="793" w:name="_Toc465078442"/>
      <w:bookmarkStart w:id="794" w:name="_Toc465078881"/>
      <w:bookmarkStart w:id="795" w:name="_Toc465079827"/>
      <w:bookmarkStart w:id="796" w:name="_Toc465081849"/>
      <w:bookmarkStart w:id="797" w:name="_Toc465098929"/>
      <w:r w:rsidRPr="00DA1635">
        <w:rPr>
          <w:lang w:eastAsia="zh-CN"/>
        </w:rPr>
        <w:t>15.7</w:t>
      </w:r>
      <w:r w:rsidRPr="00DA1635">
        <w:rPr>
          <w:lang w:eastAsia="zh-CN"/>
        </w:rPr>
        <w:tab/>
      </w:r>
      <w:r w:rsidRPr="00DA1635">
        <w:rPr>
          <w:rStyle w:val="A6"/>
          <w:rFonts w:cs="Times New Roman" w:hint="eastAsia"/>
          <w:color w:val="auto"/>
          <w:sz w:val="24"/>
          <w:szCs w:val="20"/>
          <w:u w:val="none"/>
          <w:lang w:eastAsia="zh-CN"/>
        </w:rPr>
        <w:t>国际电联与佐治亚理工学院应用研究公司（</w:t>
      </w:r>
      <w:r w:rsidRPr="00DA1635">
        <w:rPr>
          <w:rStyle w:val="A6"/>
          <w:rFonts w:cs="Times New Roman"/>
          <w:color w:val="auto"/>
          <w:sz w:val="24"/>
          <w:szCs w:val="20"/>
          <w:u w:val="none"/>
          <w:lang w:eastAsia="zh-CN"/>
        </w:rPr>
        <w:t>GTARC</w:t>
      </w:r>
      <w:r w:rsidRPr="00DA1635">
        <w:rPr>
          <w:rStyle w:val="A6"/>
          <w:rFonts w:cs="Times New Roman" w:hint="eastAsia"/>
          <w:color w:val="auto"/>
          <w:sz w:val="24"/>
          <w:szCs w:val="20"/>
          <w:u w:val="none"/>
          <w:lang w:eastAsia="zh-CN"/>
        </w:rPr>
        <w:t>）签署谅解备忘录</w:t>
      </w:r>
      <w:bookmarkEnd w:id="790"/>
      <w:bookmarkEnd w:id="791"/>
      <w:bookmarkEnd w:id="792"/>
      <w:bookmarkEnd w:id="793"/>
      <w:bookmarkEnd w:id="794"/>
      <w:bookmarkEnd w:id="795"/>
      <w:bookmarkEnd w:id="796"/>
      <w:bookmarkEnd w:id="797"/>
    </w:p>
    <w:p w:rsidR="00AA1ADD" w:rsidRPr="008E464E" w:rsidRDefault="00AA1ADD" w:rsidP="00AA1ADD">
      <w:pPr>
        <w:ind w:firstLineChars="200" w:firstLine="480"/>
        <w:rPr>
          <w:szCs w:val="24"/>
          <w:lang w:eastAsia="zh-CN"/>
        </w:rPr>
      </w:pPr>
      <w:r w:rsidRPr="008E464E">
        <w:rPr>
          <w:lang w:eastAsia="zh-CN"/>
        </w:rPr>
        <w:t>GTARC</w:t>
      </w:r>
      <w:r w:rsidRPr="008E464E">
        <w:rPr>
          <w:rFonts w:hint="eastAsia"/>
          <w:lang w:eastAsia="zh-CN"/>
        </w:rPr>
        <w:t>是佐治亚理工学院研究院的非营利支撑组织（佐治亚理工学院为国际电联学术成员）。双方将提高对</w:t>
      </w:r>
      <w:r w:rsidRPr="008E464E">
        <w:rPr>
          <w:lang w:eastAsia="zh-CN"/>
        </w:rPr>
        <w:t>IoT</w:t>
      </w:r>
      <w:r w:rsidRPr="008E464E">
        <w:rPr>
          <w:rFonts w:hint="eastAsia"/>
          <w:lang w:eastAsia="zh-CN"/>
        </w:rPr>
        <w:t>标准化的认识</w:t>
      </w:r>
      <w:r>
        <w:rPr>
          <w:rFonts w:hint="eastAsia"/>
          <w:lang w:eastAsia="zh-CN"/>
        </w:rPr>
        <w:t>。</w:t>
      </w:r>
      <w:hyperlink r:id="rId196" w:history="1">
        <w:r w:rsidRPr="008E464E">
          <w:rPr>
            <w:rStyle w:val="Hyperlink"/>
            <w:rFonts w:hAnsi="Calibri" w:cs="SimSun" w:hint="eastAsia"/>
            <w:szCs w:val="24"/>
            <w:lang w:eastAsia="zh-CN"/>
          </w:rPr>
          <w:t>新闻稿全文</w:t>
        </w:r>
      </w:hyperlink>
      <w:r w:rsidRPr="008E464E">
        <w:rPr>
          <w:rFonts w:hint="eastAsia"/>
          <w:szCs w:val="24"/>
          <w:lang w:eastAsia="zh-CN"/>
        </w:rPr>
        <w:t>。</w:t>
      </w:r>
    </w:p>
    <w:p w:rsidR="00AA1ADD" w:rsidRPr="001C50D4" w:rsidRDefault="00AA1ADD" w:rsidP="001C50D4">
      <w:pPr>
        <w:pStyle w:val="Heading2"/>
        <w:rPr>
          <w:lang w:eastAsia="zh-CN"/>
        </w:rPr>
      </w:pPr>
      <w:bookmarkStart w:id="798" w:name="_Toc438553993"/>
      <w:bookmarkStart w:id="799" w:name="_Toc462664258"/>
      <w:bookmarkStart w:id="800" w:name="_Toc464035623"/>
      <w:bookmarkStart w:id="801" w:name="_Toc465078443"/>
      <w:bookmarkStart w:id="802" w:name="_Toc465078882"/>
      <w:bookmarkStart w:id="803" w:name="_Toc465079828"/>
      <w:bookmarkStart w:id="804" w:name="_Toc465081850"/>
      <w:bookmarkStart w:id="805" w:name="_Toc465098930"/>
      <w:r w:rsidRPr="001C50D4">
        <w:rPr>
          <w:lang w:eastAsia="zh-CN"/>
        </w:rPr>
        <w:t>15.8</w:t>
      </w:r>
      <w:r w:rsidRPr="001C50D4">
        <w:rPr>
          <w:lang w:eastAsia="zh-CN"/>
        </w:rPr>
        <w:tab/>
      </w:r>
      <w:r w:rsidRPr="001C50D4">
        <w:rPr>
          <w:rStyle w:val="A6"/>
          <w:rFonts w:cs="Times New Roman" w:hint="eastAsia"/>
          <w:color w:val="auto"/>
          <w:sz w:val="24"/>
          <w:szCs w:val="20"/>
          <w:u w:val="none"/>
          <w:lang w:eastAsia="zh-CN"/>
        </w:rPr>
        <w:t>国际电联与城域以太网论坛（</w:t>
      </w:r>
      <w:r w:rsidRPr="001C50D4">
        <w:rPr>
          <w:rStyle w:val="A6"/>
          <w:rFonts w:cs="Times New Roman" w:hint="eastAsia"/>
          <w:color w:val="auto"/>
          <w:sz w:val="24"/>
          <w:szCs w:val="20"/>
          <w:u w:val="none"/>
          <w:lang w:eastAsia="zh-CN"/>
        </w:rPr>
        <w:t>MEF</w:t>
      </w:r>
      <w:r w:rsidRPr="001C50D4">
        <w:rPr>
          <w:rStyle w:val="A6"/>
          <w:rFonts w:cs="Times New Roman" w:hint="eastAsia"/>
          <w:color w:val="auto"/>
          <w:sz w:val="24"/>
          <w:szCs w:val="20"/>
          <w:u w:val="none"/>
          <w:lang w:eastAsia="zh-CN"/>
        </w:rPr>
        <w:t>）就推动按需提供连接服务的标准开展合作</w:t>
      </w:r>
      <w:bookmarkEnd w:id="798"/>
      <w:bookmarkEnd w:id="799"/>
      <w:bookmarkEnd w:id="800"/>
      <w:bookmarkEnd w:id="801"/>
      <w:bookmarkEnd w:id="802"/>
      <w:bookmarkEnd w:id="803"/>
      <w:bookmarkEnd w:id="804"/>
      <w:bookmarkEnd w:id="805"/>
    </w:p>
    <w:p w:rsidR="00AA1ADD" w:rsidRPr="005F4181" w:rsidRDefault="00AA1ADD" w:rsidP="00AA1ADD">
      <w:pPr>
        <w:ind w:firstLineChars="200" w:firstLine="480"/>
        <w:rPr>
          <w:rFonts w:eastAsia="MS Mincho"/>
          <w:lang w:eastAsia="zh-CN"/>
        </w:rPr>
      </w:pPr>
      <w:r w:rsidRPr="00BF781E">
        <w:rPr>
          <w:rFonts w:hint="eastAsia"/>
          <w:lang w:eastAsia="zh-CN"/>
        </w:rPr>
        <w:t>国际电联和城域以太网论坛（</w:t>
      </w:r>
      <w:r w:rsidRPr="00BF781E">
        <w:rPr>
          <w:lang w:eastAsia="zh-CN"/>
        </w:rPr>
        <w:t>MEF</w:t>
      </w:r>
      <w:r w:rsidRPr="00BF781E">
        <w:rPr>
          <w:rFonts w:hint="eastAsia"/>
          <w:lang w:eastAsia="zh-CN"/>
        </w:rPr>
        <w:t>）今天达成的推动新兴连接业务全球发展和部署的协议，除使</w:t>
      </w:r>
      <w:r w:rsidRPr="00BF781E">
        <w:rPr>
          <w:lang w:eastAsia="zh-CN"/>
        </w:rPr>
        <w:t>CE 2.0</w:t>
      </w:r>
      <w:r w:rsidRPr="00BF781E">
        <w:rPr>
          <w:rFonts w:hint="eastAsia"/>
          <w:lang w:eastAsia="zh-CN"/>
        </w:rPr>
        <w:t>（载波以太网）业务实现标准化外，还使业务更灵活、有保障与和谐有序。</w:t>
      </w:r>
      <w:r w:rsidRPr="00E163C2">
        <w:rPr>
          <w:rFonts w:hint="eastAsia"/>
          <w:lang w:eastAsia="zh-CN"/>
        </w:rPr>
        <w:t>国际电联电信标准化局主任李在摄和</w:t>
      </w:r>
      <w:r>
        <w:rPr>
          <w:lang w:eastAsia="zh-CN"/>
        </w:rPr>
        <w:t>MEF</w:t>
      </w:r>
      <w:r w:rsidRPr="00E163C2">
        <w:rPr>
          <w:rFonts w:hint="eastAsia"/>
          <w:lang w:eastAsia="zh-CN"/>
        </w:rPr>
        <w:t>总裁陈子湳，在于布达佩斯举行的国际电联</w:t>
      </w:r>
      <w:r>
        <w:rPr>
          <w:lang w:eastAsia="zh-CN"/>
        </w:rPr>
        <w:t>2015</w:t>
      </w:r>
      <w:r w:rsidRPr="00E163C2">
        <w:rPr>
          <w:rFonts w:hint="eastAsia"/>
          <w:lang w:eastAsia="zh-CN"/>
        </w:rPr>
        <w:t>年世界电信展前夕签署了谅解备忘录。该协议重点介绍了参照</w:t>
      </w:r>
      <w:r>
        <w:rPr>
          <w:lang w:eastAsia="zh-CN"/>
        </w:rPr>
        <w:t>CE 2.0</w:t>
      </w:r>
      <w:r w:rsidRPr="00E163C2">
        <w:rPr>
          <w:rFonts w:hint="eastAsia"/>
          <w:lang w:eastAsia="zh-CN"/>
        </w:rPr>
        <w:t>和生命周期服务编排（</w:t>
      </w:r>
      <w:r w:rsidRPr="00E163C2">
        <w:rPr>
          <w:lang w:eastAsia="zh-CN"/>
        </w:rPr>
        <w:t>LSO</w:t>
      </w:r>
      <w:r w:rsidRPr="00E163C2">
        <w:rPr>
          <w:rFonts w:hint="eastAsia"/>
          <w:lang w:eastAsia="zh-CN"/>
        </w:rPr>
        <w:t>）的相互标准、标准合规</w:t>
      </w:r>
      <w:r w:rsidRPr="00E163C2">
        <w:rPr>
          <w:lang w:eastAsia="zh-CN"/>
        </w:rPr>
        <w:t>/</w:t>
      </w:r>
      <w:r w:rsidRPr="00E163C2">
        <w:rPr>
          <w:rFonts w:hint="eastAsia"/>
          <w:lang w:eastAsia="zh-CN"/>
        </w:rPr>
        <w:t>认证和全球教育，以及在信息社会诚信、编排与虚拟化以及</w:t>
      </w:r>
      <w:r>
        <w:rPr>
          <w:lang w:eastAsia="zh-CN"/>
        </w:rPr>
        <w:t>5G</w:t>
      </w:r>
      <w:r w:rsidRPr="00E163C2">
        <w:rPr>
          <w:rFonts w:hint="eastAsia"/>
          <w:lang w:eastAsia="zh-CN"/>
        </w:rPr>
        <w:t>云接入等新兴领域取得一致的机会。</w:t>
      </w:r>
      <w:hyperlink r:id="rId197" w:history="1">
        <w:r>
          <w:rPr>
            <w:rStyle w:val="Hyperlink"/>
            <w:rFonts w:hint="eastAsia"/>
            <w:lang w:eastAsia="zh-CN"/>
          </w:rPr>
          <w:t>新闻稿</w:t>
        </w:r>
        <w:r>
          <w:rPr>
            <w:rStyle w:val="Hyperlink"/>
            <w:lang w:eastAsia="zh-CN"/>
          </w:rPr>
          <w:t>全文</w:t>
        </w:r>
      </w:hyperlink>
      <w:r w:rsidRPr="00E163C2">
        <w:rPr>
          <w:rFonts w:hint="eastAsia"/>
          <w:lang w:eastAsia="zh-CN"/>
        </w:rPr>
        <w:t>。</w:t>
      </w:r>
      <w:r>
        <w:rPr>
          <w:rFonts w:hint="eastAsia"/>
          <w:lang w:eastAsia="zh-CN"/>
        </w:rPr>
        <w:t>参见含在国际电联信息通信技术产品合规数据库中的、关于载波以太网业务的第</w:t>
      </w:r>
      <w:r>
        <w:rPr>
          <w:rFonts w:hint="eastAsia"/>
          <w:lang w:eastAsia="zh-CN"/>
        </w:rPr>
        <w:t>10.2.3</w:t>
      </w:r>
      <w:r>
        <w:rPr>
          <w:rFonts w:hint="eastAsia"/>
          <w:lang w:eastAsia="zh-CN"/>
        </w:rPr>
        <w:t>节。</w:t>
      </w:r>
    </w:p>
    <w:p w:rsidR="00AA1ADD" w:rsidRPr="00AA1F9B" w:rsidRDefault="00AA1ADD" w:rsidP="00AA1ADD">
      <w:pPr>
        <w:pStyle w:val="Heading2"/>
        <w:rPr>
          <w:lang w:eastAsia="zh-CN"/>
        </w:rPr>
      </w:pPr>
      <w:bookmarkStart w:id="806" w:name="_Toc462664259"/>
      <w:bookmarkStart w:id="807" w:name="_Toc464035624"/>
      <w:bookmarkStart w:id="808" w:name="_Toc465078444"/>
      <w:bookmarkStart w:id="809" w:name="_Toc465078883"/>
      <w:bookmarkStart w:id="810" w:name="_Toc465079829"/>
      <w:bookmarkStart w:id="811" w:name="_Toc465081851"/>
      <w:bookmarkStart w:id="812" w:name="_Toc465098931"/>
      <w:r w:rsidRPr="00AA1F9B">
        <w:rPr>
          <w:lang w:eastAsia="zh-CN"/>
        </w:rPr>
        <w:lastRenderedPageBreak/>
        <w:t>1</w:t>
      </w:r>
      <w:r>
        <w:rPr>
          <w:lang w:eastAsia="zh-CN"/>
        </w:rPr>
        <w:t>5.9</w:t>
      </w:r>
      <w:r>
        <w:rPr>
          <w:lang w:eastAsia="zh-CN"/>
        </w:rPr>
        <w:tab/>
      </w:r>
      <w:r>
        <w:rPr>
          <w:rFonts w:hint="eastAsia"/>
          <w:lang w:eastAsia="zh-CN"/>
        </w:rPr>
        <w:t>国际电联与</w:t>
      </w:r>
      <w:r w:rsidRPr="00AA1F9B">
        <w:rPr>
          <w:lang w:eastAsia="zh-CN"/>
        </w:rPr>
        <w:t xml:space="preserve">IBM Watson </w:t>
      </w:r>
      <w:bookmarkStart w:id="813" w:name="OLE_LINK10"/>
      <w:bookmarkStart w:id="814" w:name="OLE_LINK11"/>
      <w:r w:rsidRPr="00AA1F9B">
        <w:rPr>
          <w:lang w:eastAsia="zh-CN"/>
        </w:rPr>
        <w:t xml:space="preserve">AI </w:t>
      </w:r>
      <w:bookmarkEnd w:id="813"/>
      <w:bookmarkEnd w:id="814"/>
      <w:r w:rsidRPr="00AA1F9B">
        <w:rPr>
          <w:lang w:eastAsia="zh-CN"/>
        </w:rPr>
        <w:t>XPRIZE</w:t>
      </w:r>
      <w:bookmarkEnd w:id="806"/>
      <w:bookmarkEnd w:id="807"/>
      <w:bookmarkEnd w:id="808"/>
      <w:bookmarkEnd w:id="809"/>
      <w:bookmarkEnd w:id="810"/>
      <w:bookmarkEnd w:id="811"/>
      <w:bookmarkEnd w:id="812"/>
    </w:p>
    <w:p w:rsidR="00AA1ADD" w:rsidRPr="00AA1ADD" w:rsidRDefault="00AA1ADD" w:rsidP="000A5AE1">
      <w:pPr>
        <w:ind w:firstLineChars="200" w:firstLine="480"/>
        <w:rPr>
          <w:lang w:eastAsia="zh-CN"/>
        </w:rPr>
      </w:pPr>
      <w:r>
        <w:rPr>
          <w:rFonts w:hint="eastAsia"/>
          <w:lang w:val="en-US" w:eastAsia="zh-CN"/>
        </w:rPr>
        <w:t>就是这个问题为设立</w:t>
      </w:r>
      <w:hyperlink r:id="rId198" w:history="1">
        <w:r w:rsidRPr="0007324B">
          <w:rPr>
            <w:lang w:eastAsia="zh-CN"/>
          </w:rPr>
          <w:t>IBM</w:t>
        </w:r>
        <w:r w:rsidR="0007324B" w:rsidRPr="0007324B">
          <w:rPr>
            <w:lang w:eastAsia="zh-CN"/>
          </w:rPr>
          <w:t xml:space="preserve"> Watson </w:t>
        </w:r>
        <w:r w:rsidR="0007324B" w:rsidRPr="00AA1F9B">
          <w:rPr>
            <w:lang w:eastAsia="zh-CN"/>
          </w:rPr>
          <w:t xml:space="preserve">AI </w:t>
        </w:r>
        <w:r w:rsidRPr="0007324B">
          <w:rPr>
            <w:lang w:eastAsia="zh-CN"/>
          </w:rPr>
          <w:t>XPRIZE</w:t>
        </w:r>
        <w:r w:rsidRPr="0007324B">
          <w:rPr>
            <w:lang w:eastAsia="zh-CN"/>
          </w:rPr>
          <w:t>竞赛</w:t>
        </w:r>
      </w:hyperlink>
      <w:r>
        <w:rPr>
          <w:rFonts w:hint="eastAsia"/>
          <w:lang w:val="en-US" w:eastAsia="zh-CN"/>
        </w:rPr>
        <w:t>提供了启示，该竞赛的奖金额高达</w:t>
      </w:r>
      <w:r>
        <w:rPr>
          <w:rFonts w:hint="eastAsia"/>
          <w:lang w:val="en-US" w:eastAsia="zh-CN"/>
        </w:rPr>
        <w:t>500</w:t>
      </w:r>
      <w:r>
        <w:rPr>
          <w:rFonts w:hint="eastAsia"/>
          <w:lang w:val="en-US" w:eastAsia="zh-CN"/>
        </w:rPr>
        <w:t>万美元，旨在促进加速开发可扩展人工智能解决方案，应对人类面临的最大挑战。</w:t>
      </w:r>
      <w:hyperlink r:id="rId199" w:history="1">
        <w:r w:rsidRPr="00822986">
          <w:rPr>
            <w:rStyle w:val="Hyperlink"/>
            <w:rFonts w:hint="eastAsia"/>
            <w:lang w:eastAsia="zh-CN"/>
          </w:rPr>
          <w:t>在此阅读关于协议的国际电联博客片段</w:t>
        </w:r>
        <w:r w:rsidR="000A5AE1" w:rsidRPr="00822986">
          <w:rPr>
            <w:rStyle w:val="Hyperlink"/>
            <w:lang w:eastAsia="zh-CN"/>
          </w:rPr>
          <w:t>…</w:t>
        </w:r>
      </w:hyperlink>
    </w:p>
    <w:p w:rsidR="00AA1ADD" w:rsidRPr="00106D14" w:rsidRDefault="00AA1ADD" w:rsidP="00AA1ADD">
      <w:pPr>
        <w:ind w:firstLineChars="200" w:firstLine="480"/>
        <w:rPr>
          <w:lang w:val="en-US" w:eastAsia="zh-CN"/>
        </w:rPr>
      </w:pPr>
      <w:r w:rsidRPr="000F44A6">
        <w:rPr>
          <w:lang w:val="en-US" w:eastAsia="zh-CN"/>
        </w:rPr>
        <w:t>XPRIZE</w:t>
      </w:r>
      <w:r>
        <w:rPr>
          <w:rFonts w:hint="eastAsia"/>
          <w:lang w:val="en-US" w:eastAsia="zh-CN"/>
        </w:rPr>
        <w:t>的全球技术属性及对竞赛重要性的共识促使我们上个月与</w:t>
      </w:r>
      <w:hyperlink r:id="rId200" w:history="1">
        <w:r w:rsidRPr="0007324B">
          <w:rPr>
            <w:lang w:eastAsia="zh-CN"/>
          </w:rPr>
          <w:t>国际电联</w:t>
        </w:r>
      </w:hyperlink>
      <w:r>
        <w:rPr>
          <w:rFonts w:hint="eastAsia"/>
          <w:lang w:val="en-US" w:eastAsia="zh-CN"/>
        </w:rPr>
        <w:t>签署了一份合作伙伴协议。作为联合国负责信息通信技术（</w:t>
      </w:r>
      <w:r>
        <w:rPr>
          <w:rFonts w:hint="eastAsia"/>
          <w:lang w:val="en-US" w:eastAsia="zh-CN"/>
        </w:rPr>
        <w:t>ICT</w:t>
      </w:r>
      <w:r>
        <w:rPr>
          <w:rFonts w:hint="eastAsia"/>
          <w:lang w:val="en-US" w:eastAsia="zh-CN"/>
        </w:rPr>
        <w:t>）的专门机构，除在建议数据集、测试环境和其他资源以帮助</w:t>
      </w:r>
      <w:r w:rsidRPr="000F44A6">
        <w:rPr>
          <w:lang w:val="en-US" w:eastAsia="zh-CN"/>
        </w:rPr>
        <w:t>XPRIZE</w:t>
      </w:r>
      <w:r>
        <w:rPr>
          <w:rFonts w:hint="eastAsia"/>
          <w:lang w:val="en-US" w:eastAsia="zh-CN"/>
        </w:rPr>
        <w:t>参赛者开展研究等方面提供协助外，国际电联将从其全球</w:t>
      </w:r>
      <w:r>
        <w:rPr>
          <w:rFonts w:hint="eastAsia"/>
          <w:lang w:eastAsia="zh-CN"/>
        </w:rPr>
        <w:t>信息通信技术（</w:t>
      </w:r>
      <w:r w:rsidRPr="00EA268F">
        <w:rPr>
          <w:lang w:eastAsia="zh-CN"/>
        </w:rPr>
        <w:t>ICT</w:t>
      </w:r>
      <w:r>
        <w:rPr>
          <w:rFonts w:hint="eastAsia"/>
          <w:lang w:eastAsia="zh-CN"/>
        </w:rPr>
        <w:t>）</w:t>
      </w:r>
      <w:r>
        <w:rPr>
          <w:rFonts w:hint="eastAsia"/>
          <w:lang w:val="en-US" w:eastAsia="zh-CN"/>
        </w:rPr>
        <w:t>专家网络中遴选出参加</w:t>
      </w:r>
      <w:r w:rsidRPr="000F44A6">
        <w:rPr>
          <w:lang w:val="en-US" w:eastAsia="zh-CN"/>
        </w:rPr>
        <w:t>XPRIZE</w:t>
      </w:r>
      <w:r>
        <w:rPr>
          <w:rFonts w:hint="eastAsia"/>
          <w:lang w:val="en-US" w:eastAsia="zh-CN"/>
        </w:rPr>
        <w:t>科学顾问委员会的候选人。国际电联也计划提供导师和其他技术专家，帮助参赛者改进其应用并展示其工作，这种协助也将延伸至创建技术工具和资源的生态系统。</w:t>
      </w:r>
    </w:p>
    <w:p w:rsidR="008A1703" w:rsidRPr="008E37DF" w:rsidRDefault="008A1703" w:rsidP="008A1703">
      <w:pPr>
        <w:pStyle w:val="Heading1"/>
        <w:rPr>
          <w:lang w:eastAsia="zh-CN"/>
        </w:rPr>
      </w:pPr>
      <w:bookmarkStart w:id="815" w:name="_Toc416161356"/>
      <w:bookmarkStart w:id="816" w:name="_Toc438553979"/>
      <w:bookmarkStart w:id="817" w:name="_Toc453929098"/>
      <w:bookmarkStart w:id="818" w:name="_Toc453932969"/>
      <w:bookmarkStart w:id="819" w:name="_Toc454295875"/>
      <w:bookmarkStart w:id="820" w:name="_Toc464035625"/>
      <w:bookmarkStart w:id="821" w:name="_Toc465078445"/>
      <w:bookmarkStart w:id="822" w:name="_Toc465078884"/>
      <w:bookmarkStart w:id="823" w:name="_Toc465079830"/>
      <w:bookmarkStart w:id="824" w:name="_Toc465081852"/>
      <w:bookmarkStart w:id="825" w:name="_Toc465098932"/>
      <w:bookmarkStart w:id="826" w:name="_Toc328209623"/>
      <w:bookmarkStart w:id="827" w:name="_Toc337476742"/>
      <w:bookmarkStart w:id="828" w:name="_Toc416161362"/>
      <w:bookmarkStart w:id="829" w:name="_Toc438553985"/>
      <w:bookmarkStart w:id="830" w:name="_Toc453929107"/>
      <w:bookmarkStart w:id="831" w:name="_Toc453932978"/>
      <w:bookmarkStart w:id="832" w:name="_Toc454295884"/>
      <w:bookmarkStart w:id="833" w:name="_Toc462664265"/>
      <w:bookmarkStart w:id="834" w:name="_Toc462665590"/>
      <w:bookmarkStart w:id="835" w:name="_Toc462669176"/>
      <w:bookmarkStart w:id="836" w:name="_Toc464035630"/>
      <w:bookmarkStart w:id="837" w:name="_Toc465078450"/>
      <w:bookmarkStart w:id="838" w:name="_Toc465078889"/>
      <w:bookmarkStart w:id="839" w:name="_Toc465079835"/>
      <w:bookmarkStart w:id="840" w:name="_Toc465081857"/>
      <w:r w:rsidRPr="008E37DF">
        <w:rPr>
          <w:lang w:eastAsia="zh-CN"/>
        </w:rPr>
        <w:t>16</w:t>
      </w:r>
      <w:r w:rsidRPr="008E37DF">
        <w:rPr>
          <w:lang w:eastAsia="zh-CN"/>
        </w:rPr>
        <w:tab/>
      </w:r>
      <w:r w:rsidRPr="008E37DF">
        <w:rPr>
          <w:rFonts w:hint="eastAsia"/>
          <w:lang w:eastAsia="zh-CN"/>
        </w:rPr>
        <w:t>缩小标准化工作差距</w:t>
      </w:r>
      <w:bookmarkEnd w:id="815"/>
      <w:bookmarkEnd w:id="816"/>
      <w:bookmarkEnd w:id="817"/>
      <w:bookmarkEnd w:id="818"/>
      <w:bookmarkEnd w:id="819"/>
      <w:bookmarkEnd w:id="820"/>
      <w:bookmarkEnd w:id="821"/>
      <w:bookmarkEnd w:id="822"/>
      <w:bookmarkEnd w:id="823"/>
      <w:bookmarkEnd w:id="824"/>
      <w:bookmarkEnd w:id="825"/>
    </w:p>
    <w:p w:rsidR="008A1703" w:rsidRPr="00C20612" w:rsidRDefault="008A1703" w:rsidP="008A1703">
      <w:pPr>
        <w:ind w:firstLineChars="200" w:firstLine="480"/>
        <w:rPr>
          <w:lang w:eastAsia="zh-CN"/>
        </w:rPr>
      </w:pPr>
      <w:r w:rsidRPr="00C20612">
        <w:rPr>
          <w:rFonts w:hint="eastAsia"/>
          <w:lang w:eastAsia="zh-CN"/>
        </w:rPr>
        <w:t>国际电联电信标准化部门（</w:t>
      </w:r>
      <w:r w:rsidRPr="00C20612">
        <w:rPr>
          <w:rFonts w:hint="eastAsia"/>
          <w:lang w:eastAsia="zh-CN"/>
        </w:rPr>
        <w:t>ITU-T</w:t>
      </w:r>
      <w:r w:rsidRPr="00C20612">
        <w:rPr>
          <w:rFonts w:hint="eastAsia"/>
          <w:lang w:eastAsia="zh-CN"/>
        </w:rPr>
        <w:t>）正在努力提高发展中国家充分参与信息通信技术（</w:t>
      </w:r>
      <w:r w:rsidRPr="00C20612">
        <w:rPr>
          <w:rFonts w:hint="eastAsia"/>
          <w:lang w:eastAsia="zh-CN"/>
        </w:rPr>
        <w:t>ICT</w:t>
      </w:r>
      <w:r w:rsidRPr="00C20612">
        <w:rPr>
          <w:rFonts w:hint="eastAsia"/>
          <w:lang w:eastAsia="zh-CN"/>
        </w:rPr>
        <w:t>）标准制定和实施工作的能力。发达国家与发展中国家在其国家标准能力上的差距仍然是数字鸿沟持续的一个因素。这种差距减少了经济发展和技术创新的机会。</w:t>
      </w:r>
    </w:p>
    <w:p w:rsidR="008A1703" w:rsidRPr="00CD384C" w:rsidRDefault="008A1703" w:rsidP="008A1703">
      <w:pPr>
        <w:ind w:firstLineChars="200" w:firstLine="480"/>
        <w:rPr>
          <w:lang w:eastAsia="zh-CN"/>
        </w:rPr>
      </w:pPr>
      <w:bookmarkStart w:id="841" w:name="_Toc462664260"/>
      <w:bookmarkStart w:id="842" w:name="_Toc462665585"/>
      <w:r w:rsidRPr="00CD384C">
        <w:rPr>
          <w:rFonts w:hint="eastAsia"/>
          <w:lang w:eastAsia="zh-CN"/>
        </w:rPr>
        <w:t>自</w:t>
      </w:r>
      <w:r w:rsidRPr="00CD384C">
        <w:rPr>
          <w:rFonts w:hint="eastAsia"/>
          <w:lang w:eastAsia="zh-CN"/>
        </w:rPr>
        <w:t>2002</w:t>
      </w:r>
      <w:r w:rsidRPr="00CD384C">
        <w:rPr>
          <w:rFonts w:hint="eastAsia"/>
          <w:lang w:eastAsia="zh-CN"/>
        </w:rPr>
        <w:t>年在摩洛哥马拉喀什召开的</w:t>
      </w:r>
      <w:r>
        <w:rPr>
          <w:rFonts w:hint="eastAsia"/>
          <w:lang w:eastAsia="zh-CN"/>
        </w:rPr>
        <w:t>国际电联</w:t>
      </w:r>
      <w:r w:rsidRPr="00CD384C">
        <w:rPr>
          <w:rFonts w:hint="eastAsia"/>
          <w:lang w:eastAsia="zh-CN"/>
        </w:rPr>
        <w:t>全权代表大会</w:t>
      </w:r>
      <w:r>
        <w:rPr>
          <w:rFonts w:hint="eastAsia"/>
          <w:lang w:eastAsia="zh-CN"/>
        </w:rPr>
        <w:t>上</w:t>
      </w:r>
      <w:r w:rsidRPr="00CD384C">
        <w:rPr>
          <w:rFonts w:hint="eastAsia"/>
          <w:lang w:eastAsia="zh-CN"/>
        </w:rPr>
        <w:t>通过第</w:t>
      </w:r>
      <w:r w:rsidRPr="00CD384C">
        <w:rPr>
          <w:rFonts w:hint="eastAsia"/>
          <w:lang w:eastAsia="zh-CN"/>
        </w:rPr>
        <w:t>123</w:t>
      </w:r>
      <w:r>
        <w:rPr>
          <w:rFonts w:hint="eastAsia"/>
          <w:lang w:eastAsia="zh-CN"/>
        </w:rPr>
        <w:t>号决议、</w:t>
      </w:r>
      <w:r w:rsidRPr="00CD384C">
        <w:rPr>
          <w:rFonts w:hint="eastAsia"/>
          <w:lang w:eastAsia="zh-CN"/>
        </w:rPr>
        <w:t>呼吁开展活动以帮助缩小这一差距以来，缩小标准化工作差距在国际电联议程中的位置一直在上升。后来，</w:t>
      </w:r>
      <w:r w:rsidRPr="00CD384C">
        <w:rPr>
          <w:rFonts w:hint="eastAsia"/>
          <w:lang w:eastAsia="zh-CN"/>
        </w:rPr>
        <w:t>2004</w:t>
      </w:r>
      <w:r w:rsidRPr="00CD384C">
        <w:rPr>
          <w:rFonts w:hint="eastAsia"/>
          <w:lang w:eastAsia="zh-CN"/>
        </w:rPr>
        <w:t>年在巴西弗洛里亚诺波利斯召开的世界电信标准化全会上通过了第</w:t>
      </w:r>
      <w:r w:rsidRPr="00CD384C">
        <w:rPr>
          <w:rFonts w:hint="eastAsia"/>
          <w:lang w:eastAsia="zh-CN"/>
        </w:rPr>
        <w:t>44</w:t>
      </w:r>
      <w:r w:rsidRPr="00CD384C">
        <w:rPr>
          <w:rFonts w:hint="eastAsia"/>
          <w:lang w:eastAsia="zh-CN"/>
        </w:rPr>
        <w:t>号决议</w:t>
      </w:r>
      <w:bookmarkStart w:id="843" w:name="_Toc219521721"/>
      <w:r w:rsidRPr="00CD384C">
        <w:rPr>
          <w:rFonts w:hint="eastAsia"/>
          <w:lang w:eastAsia="zh-CN"/>
        </w:rPr>
        <w:t>《缩小发展中国家与发达国家之间的标准化工作差距</w:t>
      </w:r>
      <w:bookmarkEnd w:id="843"/>
      <w:r w:rsidRPr="00CD384C">
        <w:rPr>
          <w:rFonts w:hint="eastAsia"/>
          <w:lang w:eastAsia="zh-CN"/>
        </w:rPr>
        <w:t>》。</w:t>
      </w:r>
      <w:r w:rsidRPr="00CD384C">
        <w:rPr>
          <w:rFonts w:hint="eastAsia"/>
          <w:lang w:eastAsia="zh-CN"/>
        </w:rPr>
        <w:t>2008</w:t>
      </w:r>
      <w:r w:rsidRPr="00CD384C">
        <w:rPr>
          <w:rFonts w:hint="eastAsia"/>
          <w:lang w:eastAsia="zh-CN"/>
        </w:rPr>
        <w:t>年在南非约翰内斯堡召开的世界电信标准化全会（</w:t>
      </w:r>
      <w:r w:rsidRPr="00CD384C">
        <w:rPr>
          <w:lang w:eastAsia="zh-CN"/>
        </w:rPr>
        <w:t>WTSA-08</w:t>
      </w:r>
      <w:r w:rsidRPr="00CD384C">
        <w:rPr>
          <w:rFonts w:hint="eastAsia"/>
          <w:lang w:eastAsia="zh-CN"/>
        </w:rPr>
        <w:t>）对第</w:t>
      </w:r>
      <w:r w:rsidRPr="00CD384C">
        <w:rPr>
          <w:rFonts w:hint="eastAsia"/>
          <w:lang w:eastAsia="zh-CN"/>
        </w:rPr>
        <w:t>44</w:t>
      </w:r>
      <w:r w:rsidRPr="00CD384C">
        <w:rPr>
          <w:rFonts w:hint="eastAsia"/>
          <w:lang w:eastAsia="zh-CN"/>
        </w:rPr>
        <w:t>号决议进行了更新，进一步推动了</w:t>
      </w:r>
      <w:r w:rsidRPr="00CD384C">
        <w:rPr>
          <w:rFonts w:hint="eastAsia"/>
          <w:lang w:eastAsia="zh-CN"/>
        </w:rPr>
        <w:t>ITU-T</w:t>
      </w:r>
      <w:r w:rsidRPr="00CD384C">
        <w:rPr>
          <w:rFonts w:hint="eastAsia"/>
          <w:lang w:eastAsia="zh-CN"/>
        </w:rPr>
        <w:t>在该领域的工作。</w:t>
      </w:r>
      <w:r w:rsidRPr="00CD384C">
        <w:rPr>
          <w:rFonts w:hint="eastAsia"/>
          <w:lang w:eastAsia="zh-CN"/>
        </w:rPr>
        <w:t>2010</w:t>
      </w:r>
      <w:r w:rsidRPr="00CD384C">
        <w:rPr>
          <w:rFonts w:hint="eastAsia"/>
          <w:lang w:eastAsia="zh-CN"/>
        </w:rPr>
        <w:t>年</w:t>
      </w:r>
      <w:r w:rsidRPr="00CD384C">
        <w:rPr>
          <w:rFonts w:hint="eastAsia"/>
          <w:lang w:eastAsia="zh-CN"/>
        </w:rPr>
        <w:t>10</w:t>
      </w:r>
      <w:r w:rsidRPr="00CD384C">
        <w:rPr>
          <w:rFonts w:hint="eastAsia"/>
          <w:lang w:eastAsia="zh-CN"/>
        </w:rPr>
        <w:t>月，在墨西哥瓜达拉哈拉召开的</w:t>
      </w:r>
      <w:r>
        <w:rPr>
          <w:rFonts w:hint="eastAsia"/>
          <w:lang w:eastAsia="zh-CN"/>
        </w:rPr>
        <w:t>国际电联</w:t>
      </w:r>
      <w:r w:rsidRPr="00CD384C">
        <w:rPr>
          <w:rFonts w:hint="eastAsia"/>
          <w:lang w:eastAsia="zh-CN"/>
        </w:rPr>
        <w:t>全权代表大会将缩小标准化工作差距确定为</w:t>
      </w:r>
      <w:r w:rsidRPr="00CD384C">
        <w:rPr>
          <w:rFonts w:hint="eastAsia"/>
          <w:lang w:eastAsia="zh-CN"/>
        </w:rPr>
        <w:t>2012</w:t>
      </w:r>
      <w:r w:rsidRPr="00CD384C">
        <w:rPr>
          <w:rFonts w:hint="eastAsia"/>
          <w:lang w:eastAsia="zh-CN"/>
        </w:rPr>
        <w:t>至</w:t>
      </w:r>
      <w:r w:rsidRPr="00CD384C">
        <w:rPr>
          <w:rFonts w:hint="eastAsia"/>
          <w:lang w:eastAsia="zh-CN"/>
        </w:rPr>
        <w:t>2015</w:t>
      </w:r>
      <w:r w:rsidRPr="00CD384C">
        <w:rPr>
          <w:rFonts w:hint="eastAsia"/>
          <w:lang w:eastAsia="zh-CN"/>
        </w:rPr>
        <w:t>年</w:t>
      </w:r>
      <w:r w:rsidRPr="00CD384C">
        <w:rPr>
          <w:rFonts w:hint="eastAsia"/>
          <w:lang w:eastAsia="zh-CN"/>
        </w:rPr>
        <w:t>ITU-T</w:t>
      </w:r>
      <w:r w:rsidRPr="00CD384C">
        <w:rPr>
          <w:rFonts w:hint="eastAsia"/>
          <w:lang w:eastAsia="zh-CN"/>
        </w:rPr>
        <w:t>的三大战略目标之一。</w:t>
      </w:r>
      <w:r>
        <w:rPr>
          <w:rFonts w:hint="eastAsia"/>
          <w:lang w:eastAsia="zh-CN"/>
        </w:rPr>
        <w:t>之后，国际电联</w:t>
      </w:r>
      <w:r>
        <w:rPr>
          <w:rFonts w:hint="eastAsia"/>
          <w:lang w:eastAsia="zh-CN"/>
        </w:rPr>
        <w:t>2014</w:t>
      </w:r>
      <w:r>
        <w:rPr>
          <w:rFonts w:hint="eastAsia"/>
          <w:lang w:eastAsia="zh-CN"/>
        </w:rPr>
        <w:t>年</w:t>
      </w:r>
      <w:r>
        <w:rPr>
          <w:lang w:eastAsia="zh-CN"/>
        </w:rPr>
        <w:t>的（</w:t>
      </w:r>
      <w:r>
        <w:rPr>
          <w:rFonts w:hint="eastAsia"/>
          <w:lang w:eastAsia="zh-CN"/>
        </w:rPr>
        <w:t>韩国</w:t>
      </w:r>
      <w:r>
        <w:rPr>
          <w:lang w:eastAsia="zh-CN"/>
        </w:rPr>
        <w:t>）</w:t>
      </w:r>
      <w:r>
        <w:rPr>
          <w:rFonts w:hint="eastAsia"/>
          <w:lang w:eastAsia="zh-CN"/>
        </w:rPr>
        <w:t>釜山</w:t>
      </w:r>
      <w:r>
        <w:rPr>
          <w:lang w:eastAsia="zh-CN"/>
        </w:rPr>
        <w:t>全权代表大会将缩小标准化工作差距（</w:t>
      </w:r>
      <w:r>
        <w:rPr>
          <w:rFonts w:hint="eastAsia"/>
          <w:lang w:eastAsia="zh-CN"/>
        </w:rPr>
        <w:t>BSG</w:t>
      </w:r>
      <w:r>
        <w:rPr>
          <w:lang w:eastAsia="zh-CN"/>
        </w:rPr>
        <w:t>）</w:t>
      </w:r>
      <w:r>
        <w:rPr>
          <w:rFonts w:hint="eastAsia"/>
          <w:lang w:eastAsia="zh-CN"/>
        </w:rPr>
        <w:t>确定</w:t>
      </w:r>
      <w:r>
        <w:rPr>
          <w:lang w:eastAsia="zh-CN"/>
        </w:rPr>
        <w:t>为国际电联标准化部门（</w:t>
      </w:r>
      <w:r>
        <w:rPr>
          <w:rFonts w:hint="eastAsia"/>
          <w:lang w:eastAsia="zh-CN"/>
        </w:rPr>
        <w:t>ITU-T</w:t>
      </w:r>
      <w:r>
        <w:rPr>
          <w:lang w:eastAsia="zh-CN"/>
        </w:rPr>
        <w:t>）</w:t>
      </w:r>
      <w:r>
        <w:rPr>
          <w:rFonts w:hint="eastAsia"/>
          <w:lang w:eastAsia="zh-CN"/>
        </w:rPr>
        <w:t>的</w:t>
      </w:r>
      <w:r>
        <w:rPr>
          <w:lang w:eastAsia="zh-CN"/>
        </w:rPr>
        <w:t>五项部门目标之一。</w:t>
      </w:r>
    </w:p>
    <w:bookmarkEnd w:id="841"/>
    <w:bookmarkEnd w:id="842"/>
    <w:p w:rsidR="008A1703" w:rsidRPr="00BE1687" w:rsidRDefault="008A1703" w:rsidP="008A1703">
      <w:pPr>
        <w:pStyle w:val="Headingb"/>
        <w:rPr>
          <w:lang w:eastAsia="zh-CN"/>
        </w:rPr>
      </w:pPr>
      <w:r w:rsidRPr="00BE1687">
        <w:rPr>
          <w:rFonts w:hint="eastAsia"/>
          <w:lang w:eastAsia="zh-CN"/>
        </w:rPr>
        <w:t>审查</w:t>
      </w:r>
      <w:r>
        <w:rPr>
          <w:lang w:eastAsia="zh-CN"/>
        </w:rPr>
        <w:t>WTSA-12</w:t>
      </w:r>
      <w:r w:rsidRPr="00BE1687">
        <w:rPr>
          <w:rFonts w:hint="eastAsia"/>
          <w:lang w:eastAsia="zh-CN"/>
        </w:rPr>
        <w:t>批准的行动计划的进展情况</w:t>
      </w:r>
    </w:p>
    <w:p w:rsidR="008A1703" w:rsidRDefault="008A1703" w:rsidP="008A1703">
      <w:pPr>
        <w:ind w:firstLineChars="200" w:firstLine="480"/>
        <w:rPr>
          <w:lang w:eastAsia="zh-CN"/>
        </w:rPr>
      </w:pPr>
      <w:r>
        <w:rPr>
          <w:lang w:eastAsia="zh-CN"/>
        </w:rPr>
        <w:t>WTSA-12</w:t>
      </w:r>
      <w:r w:rsidRPr="00BE1687">
        <w:rPr>
          <w:rFonts w:hint="eastAsia"/>
          <w:lang w:eastAsia="zh-CN"/>
        </w:rPr>
        <w:t>制定了行动计划，目的是进一步解决发达国家与发展中国家（这些国家包括最不发达国家、小岛屿发展中国家、内陆发展中国家和经济转型国家）之间存在的标准化工作差距问题。该计划略述了五大项目：</w:t>
      </w:r>
    </w:p>
    <w:p w:rsidR="008A1703" w:rsidRPr="00BE1687" w:rsidRDefault="008A1703" w:rsidP="008A1703">
      <w:pPr>
        <w:pStyle w:val="enumlev10"/>
        <w:rPr>
          <w:lang w:eastAsia="zh-CN"/>
        </w:rPr>
      </w:pPr>
      <w:r w:rsidRPr="00BE1687">
        <w:rPr>
          <w:rFonts w:hint="eastAsia"/>
          <w:lang w:eastAsia="zh-CN"/>
        </w:rPr>
        <w:t>1</w:t>
      </w:r>
      <w:r w:rsidRPr="00BE1687">
        <w:rPr>
          <w:rFonts w:hint="eastAsia"/>
          <w:lang w:eastAsia="zh-CN"/>
        </w:rPr>
        <w:tab/>
      </w:r>
      <w:r w:rsidRPr="00BE1687">
        <w:rPr>
          <w:rFonts w:hint="eastAsia"/>
          <w:lang w:eastAsia="zh-CN"/>
        </w:rPr>
        <w:t>提高标准制定能力</w:t>
      </w:r>
      <w:r>
        <w:rPr>
          <w:rFonts w:hint="eastAsia"/>
          <w:lang w:eastAsia="zh-CN"/>
        </w:rPr>
        <w:t>；</w:t>
      </w:r>
    </w:p>
    <w:p w:rsidR="008A1703" w:rsidRPr="00BE1687" w:rsidRDefault="008A1703" w:rsidP="008A1703">
      <w:pPr>
        <w:pStyle w:val="enumlev10"/>
        <w:rPr>
          <w:lang w:eastAsia="zh-CN"/>
        </w:rPr>
      </w:pPr>
      <w:r w:rsidRPr="00BE1687">
        <w:rPr>
          <w:rFonts w:hint="eastAsia"/>
          <w:lang w:eastAsia="zh-CN"/>
        </w:rPr>
        <w:t>2</w:t>
      </w:r>
      <w:r w:rsidRPr="00BE1687">
        <w:rPr>
          <w:rFonts w:hint="eastAsia"/>
          <w:lang w:eastAsia="zh-CN"/>
        </w:rPr>
        <w:tab/>
      </w:r>
      <w:r w:rsidRPr="00BE1687">
        <w:rPr>
          <w:rFonts w:hint="eastAsia"/>
          <w:lang w:eastAsia="zh-CN"/>
        </w:rPr>
        <w:t>协助发展中国家加强标准应用方面的工作</w:t>
      </w:r>
      <w:r>
        <w:rPr>
          <w:rFonts w:hint="eastAsia"/>
          <w:lang w:eastAsia="zh-CN"/>
        </w:rPr>
        <w:t>；</w:t>
      </w:r>
    </w:p>
    <w:p w:rsidR="008A1703" w:rsidRPr="00BE1687" w:rsidRDefault="008A1703" w:rsidP="008A1703">
      <w:pPr>
        <w:pStyle w:val="enumlev10"/>
        <w:rPr>
          <w:lang w:eastAsia="zh-CN"/>
        </w:rPr>
      </w:pPr>
      <w:r w:rsidRPr="00BE1687">
        <w:rPr>
          <w:lang w:eastAsia="zh-CN"/>
        </w:rPr>
        <w:t>3</w:t>
      </w:r>
      <w:r w:rsidRPr="00BE1687">
        <w:rPr>
          <w:lang w:eastAsia="zh-CN"/>
        </w:rPr>
        <w:tab/>
      </w:r>
      <w:r w:rsidRPr="00BE1687">
        <w:rPr>
          <w:rFonts w:hint="eastAsia"/>
          <w:lang w:eastAsia="zh-CN"/>
        </w:rPr>
        <w:t>人力资源建设</w:t>
      </w:r>
      <w:r>
        <w:rPr>
          <w:rFonts w:hint="eastAsia"/>
          <w:lang w:eastAsia="zh-CN"/>
        </w:rPr>
        <w:t>；</w:t>
      </w:r>
    </w:p>
    <w:p w:rsidR="008A1703" w:rsidRPr="00BE1687" w:rsidRDefault="008A1703" w:rsidP="008A1703">
      <w:pPr>
        <w:pStyle w:val="enumlev10"/>
        <w:rPr>
          <w:lang w:eastAsia="zh-CN"/>
        </w:rPr>
      </w:pPr>
      <w:r w:rsidRPr="00BE1687">
        <w:rPr>
          <w:rFonts w:hint="eastAsia"/>
          <w:lang w:eastAsia="zh-CN"/>
        </w:rPr>
        <w:t>4</w:t>
      </w:r>
      <w:r w:rsidRPr="00BE1687">
        <w:rPr>
          <w:rFonts w:hint="eastAsia"/>
          <w:lang w:eastAsia="zh-CN"/>
        </w:rPr>
        <w:tab/>
      </w:r>
      <w:r w:rsidRPr="00BE1687">
        <w:rPr>
          <w:rFonts w:hint="eastAsia"/>
          <w:lang w:eastAsia="zh-CN"/>
        </w:rPr>
        <w:t>建立旗舰组，以及为缩小标准化工作差距筹措资金</w:t>
      </w:r>
      <w:r>
        <w:rPr>
          <w:rFonts w:hint="eastAsia"/>
          <w:lang w:eastAsia="zh-CN"/>
        </w:rPr>
        <w:t>。</w:t>
      </w:r>
    </w:p>
    <w:p w:rsidR="008A1703" w:rsidRPr="00B44BEA" w:rsidRDefault="008A1703" w:rsidP="008A1703">
      <w:pPr>
        <w:ind w:firstLineChars="200" w:firstLine="480"/>
        <w:rPr>
          <w:lang w:eastAsia="zh-CN"/>
        </w:rPr>
      </w:pPr>
      <w:r w:rsidRPr="00BA5794">
        <w:rPr>
          <w:rFonts w:hint="eastAsia"/>
          <w:lang w:eastAsia="zh-CN"/>
        </w:rPr>
        <w:t>本节提供了</w:t>
      </w:r>
      <w:r>
        <w:rPr>
          <w:rFonts w:hint="eastAsia"/>
          <w:lang w:eastAsia="zh-CN"/>
        </w:rPr>
        <w:t>一份关于</w:t>
      </w:r>
      <w:r w:rsidRPr="00BA5794">
        <w:rPr>
          <w:rFonts w:hint="eastAsia"/>
          <w:lang w:eastAsia="zh-CN"/>
        </w:rPr>
        <w:t>行动计划</w:t>
      </w:r>
      <w:r>
        <w:rPr>
          <w:rFonts w:hint="eastAsia"/>
          <w:lang w:eastAsia="zh-CN"/>
        </w:rPr>
        <w:t>实施情况的简短报告，</w:t>
      </w:r>
      <w:r w:rsidRPr="00BA5794">
        <w:rPr>
          <w:rFonts w:hint="eastAsia"/>
          <w:lang w:eastAsia="zh-CN"/>
        </w:rPr>
        <w:t>以及通过</w:t>
      </w:r>
      <w:r w:rsidRPr="00574BBD">
        <w:rPr>
          <w:rFonts w:ascii="STKaiti" w:hAnsi="STKaiti" w:hint="eastAsia"/>
          <w:lang w:eastAsia="zh-CN"/>
        </w:rPr>
        <w:t>电信标准化局</w:t>
      </w:r>
      <w:r>
        <w:rPr>
          <w:rFonts w:hint="eastAsia"/>
          <w:lang w:eastAsia="zh-CN"/>
        </w:rPr>
        <w:t>内设立的实施组的工作和</w:t>
      </w:r>
      <w:r w:rsidRPr="00BA5794">
        <w:rPr>
          <w:rFonts w:hint="eastAsia"/>
          <w:lang w:eastAsia="zh-CN"/>
        </w:rPr>
        <w:t>努力</w:t>
      </w:r>
      <w:r>
        <w:rPr>
          <w:rFonts w:hint="eastAsia"/>
          <w:lang w:eastAsia="zh-CN"/>
        </w:rPr>
        <w:t>而达成的第</w:t>
      </w:r>
      <w:r>
        <w:rPr>
          <w:rFonts w:hint="eastAsia"/>
          <w:lang w:eastAsia="zh-CN"/>
        </w:rPr>
        <w:t>44</w:t>
      </w:r>
      <w:r>
        <w:rPr>
          <w:rFonts w:hint="eastAsia"/>
          <w:lang w:eastAsia="zh-CN"/>
        </w:rPr>
        <w:t>号决议的主要</w:t>
      </w:r>
      <w:r w:rsidRPr="00BA5794">
        <w:rPr>
          <w:rFonts w:hint="eastAsia"/>
          <w:lang w:eastAsia="zh-CN"/>
        </w:rPr>
        <w:t>决议和</w:t>
      </w:r>
      <w:r>
        <w:rPr>
          <w:rFonts w:hint="eastAsia"/>
          <w:lang w:eastAsia="zh-CN"/>
        </w:rPr>
        <w:t>指令</w:t>
      </w:r>
      <w:r w:rsidRPr="00BA5794">
        <w:rPr>
          <w:rFonts w:hint="eastAsia"/>
          <w:lang w:eastAsia="zh-CN"/>
        </w:rPr>
        <w:t>。</w:t>
      </w:r>
    </w:p>
    <w:p w:rsidR="008A1703" w:rsidRDefault="008A1703" w:rsidP="008A1703">
      <w:pPr>
        <w:ind w:firstLineChars="200" w:firstLine="480"/>
        <w:rPr>
          <w:lang w:eastAsia="zh-CN"/>
        </w:rPr>
      </w:pPr>
      <w:r>
        <w:rPr>
          <w:rFonts w:hint="eastAsia"/>
          <w:lang w:eastAsia="zh-CN"/>
        </w:rPr>
        <w:t>出于报告</w:t>
      </w:r>
      <w:r w:rsidRPr="00BA5794">
        <w:rPr>
          <w:rFonts w:hint="eastAsia"/>
          <w:lang w:eastAsia="zh-CN"/>
        </w:rPr>
        <w:t>目的</w:t>
      </w:r>
      <w:r>
        <w:rPr>
          <w:rFonts w:hint="eastAsia"/>
          <w:lang w:eastAsia="zh-CN"/>
        </w:rPr>
        <w:t>，对</w:t>
      </w:r>
      <w:r w:rsidRPr="00BA5794">
        <w:rPr>
          <w:rFonts w:hint="eastAsia"/>
          <w:lang w:eastAsia="zh-CN"/>
        </w:rPr>
        <w:t>发展中国家和</w:t>
      </w:r>
      <w:r>
        <w:rPr>
          <w:rFonts w:hint="eastAsia"/>
          <w:lang w:eastAsia="zh-CN"/>
        </w:rPr>
        <w:t>发达国家的分类采用</w:t>
      </w:r>
      <w:r w:rsidRPr="00BA5794">
        <w:rPr>
          <w:rFonts w:hint="eastAsia"/>
          <w:lang w:eastAsia="zh-CN"/>
        </w:rPr>
        <w:t>联合国</w:t>
      </w:r>
      <w:r>
        <w:rPr>
          <w:rFonts w:hint="eastAsia"/>
          <w:lang w:eastAsia="zh-CN"/>
        </w:rPr>
        <w:t>出于统计目的而采用的</w:t>
      </w:r>
      <w:r>
        <w:rPr>
          <w:rFonts w:hint="eastAsia"/>
          <w:lang w:eastAsia="zh-CN"/>
        </w:rPr>
        <w:t xml:space="preserve">UN </w:t>
      </w:r>
      <w:r w:rsidRPr="00BA5794">
        <w:rPr>
          <w:rFonts w:hint="eastAsia"/>
          <w:lang w:eastAsia="zh-CN"/>
        </w:rPr>
        <w:t>M</w:t>
      </w:r>
      <w:r>
        <w:rPr>
          <w:rFonts w:hint="eastAsia"/>
          <w:lang w:eastAsia="zh-CN"/>
        </w:rPr>
        <w:t>.</w:t>
      </w:r>
      <w:r w:rsidRPr="00BA5794">
        <w:rPr>
          <w:rFonts w:hint="eastAsia"/>
          <w:lang w:eastAsia="zh-CN"/>
        </w:rPr>
        <w:t>49</w:t>
      </w:r>
      <w:r w:rsidRPr="00BA5794">
        <w:rPr>
          <w:rFonts w:hint="eastAsia"/>
          <w:lang w:eastAsia="zh-CN"/>
        </w:rPr>
        <w:t>分类</w:t>
      </w:r>
      <w:r>
        <w:rPr>
          <w:rFonts w:hint="eastAsia"/>
          <w:lang w:eastAsia="zh-CN"/>
        </w:rPr>
        <w:t>方法。按区域和发展状况对国家的分类情况可见网址：</w:t>
      </w:r>
      <w:hyperlink r:id="rId201" w:history="1">
        <w:r w:rsidRPr="00FB116F">
          <w:rPr>
            <w:rStyle w:val="Hyperlink"/>
            <w:lang w:eastAsia="zh-CN"/>
          </w:rPr>
          <w:t>http://www.itu.int/ITU-D/ict/definitions/regions/</w:t>
        </w:r>
      </w:hyperlink>
      <w:r>
        <w:rPr>
          <w:rFonts w:hint="eastAsia"/>
          <w:lang w:eastAsia="zh-CN"/>
        </w:rPr>
        <w:t>。</w:t>
      </w:r>
    </w:p>
    <w:p w:rsidR="008A1703" w:rsidRDefault="008A1703" w:rsidP="008A1703">
      <w:pPr>
        <w:pStyle w:val="Heading2"/>
        <w:rPr>
          <w:lang w:eastAsia="zh-CN"/>
        </w:rPr>
      </w:pPr>
      <w:bookmarkStart w:id="844" w:name="_Toc462664261"/>
      <w:bookmarkStart w:id="845" w:name="_Toc464035626"/>
      <w:bookmarkStart w:id="846" w:name="_Toc465078446"/>
      <w:bookmarkStart w:id="847" w:name="_Toc465078885"/>
      <w:bookmarkStart w:id="848" w:name="_Toc465079831"/>
      <w:bookmarkStart w:id="849" w:name="_Toc465081853"/>
      <w:bookmarkStart w:id="850" w:name="_Toc465098933"/>
      <w:r w:rsidRPr="00AA1F9B">
        <w:rPr>
          <w:lang w:eastAsia="zh-CN"/>
        </w:rPr>
        <w:lastRenderedPageBreak/>
        <w:t>1</w:t>
      </w:r>
      <w:r>
        <w:rPr>
          <w:lang w:eastAsia="zh-CN"/>
        </w:rPr>
        <w:t>6</w:t>
      </w:r>
      <w:r w:rsidRPr="00AA1F9B">
        <w:rPr>
          <w:lang w:eastAsia="zh-CN"/>
        </w:rPr>
        <w:t>.1</w:t>
      </w:r>
      <w:r w:rsidRPr="00AA1F9B">
        <w:rPr>
          <w:lang w:eastAsia="zh-CN"/>
        </w:rPr>
        <w:tab/>
      </w:r>
      <w:r w:rsidRPr="005F4181">
        <w:rPr>
          <w:lang w:eastAsia="zh-CN"/>
        </w:rPr>
        <w:t>BSG</w:t>
      </w:r>
      <w:r w:rsidRPr="006E784A">
        <w:rPr>
          <w:rFonts w:hint="eastAsia"/>
          <w:lang w:eastAsia="zh-CN"/>
        </w:rPr>
        <w:t>项目</w:t>
      </w:r>
      <w:r w:rsidRPr="006E784A">
        <w:rPr>
          <w:lang w:eastAsia="zh-CN"/>
        </w:rPr>
        <w:t>1</w:t>
      </w:r>
      <w:r w:rsidRPr="006E784A">
        <w:rPr>
          <w:rFonts w:hint="eastAsia"/>
          <w:lang w:eastAsia="zh-CN"/>
        </w:rPr>
        <w:t>：提高标准制定能力</w:t>
      </w:r>
      <w:bookmarkEnd w:id="844"/>
      <w:bookmarkEnd w:id="845"/>
      <w:bookmarkEnd w:id="846"/>
      <w:bookmarkEnd w:id="847"/>
      <w:bookmarkEnd w:id="848"/>
      <w:bookmarkEnd w:id="849"/>
      <w:bookmarkEnd w:id="850"/>
    </w:p>
    <w:p w:rsidR="008A1703" w:rsidRPr="00B44BEA" w:rsidRDefault="008A1703" w:rsidP="008A1703">
      <w:pPr>
        <w:pStyle w:val="Heading3"/>
        <w:rPr>
          <w:lang w:eastAsia="zh-CN"/>
        </w:rPr>
      </w:pPr>
      <w:r w:rsidRPr="00B44BEA">
        <w:rPr>
          <w:lang w:eastAsia="zh-CN"/>
        </w:rPr>
        <w:t>1</w:t>
      </w:r>
      <w:r>
        <w:rPr>
          <w:lang w:eastAsia="zh-CN"/>
        </w:rPr>
        <w:t>6</w:t>
      </w:r>
      <w:r w:rsidRPr="00B44BEA">
        <w:rPr>
          <w:lang w:eastAsia="zh-CN"/>
        </w:rPr>
        <w:t>.1.1</w:t>
      </w:r>
      <w:r>
        <w:rPr>
          <w:lang w:eastAsia="zh-CN"/>
        </w:rPr>
        <w:tab/>
      </w:r>
      <w:r>
        <w:rPr>
          <w:rFonts w:hint="eastAsia"/>
          <w:lang w:eastAsia="zh-CN"/>
        </w:rPr>
        <w:t>电子学习课程</w:t>
      </w:r>
    </w:p>
    <w:p w:rsidR="008A1703" w:rsidRDefault="008A1703" w:rsidP="008A1703">
      <w:pPr>
        <w:tabs>
          <w:tab w:val="left" w:pos="4111"/>
        </w:tabs>
        <w:ind w:right="28" w:firstLineChars="200" w:firstLine="480"/>
        <w:rPr>
          <w:rFonts w:cs="Arial"/>
          <w:bCs/>
          <w:color w:val="000000"/>
          <w:lang w:eastAsia="zh-CN"/>
        </w:rPr>
      </w:pPr>
      <w:r>
        <w:rPr>
          <w:rFonts w:hint="eastAsia"/>
          <w:lang w:val="en-US" w:eastAsia="zh-CN"/>
        </w:rPr>
        <w:t>电信</w:t>
      </w:r>
      <w:r>
        <w:rPr>
          <w:lang w:val="en-US" w:eastAsia="zh-CN"/>
        </w:rPr>
        <w:t>标准化局</w:t>
      </w:r>
      <w:r w:rsidRPr="00AA1ADD">
        <w:rPr>
          <w:rFonts w:hint="eastAsia"/>
          <w:lang w:val="en-US" w:eastAsia="zh-CN"/>
        </w:rPr>
        <w:t>已经于</w:t>
      </w:r>
      <w:r w:rsidRPr="00AA1ADD">
        <w:rPr>
          <w:rFonts w:hint="eastAsia"/>
          <w:lang w:val="en-US" w:eastAsia="zh-CN"/>
        </w:rPr>
        <w:t>2014</w:t>
      </w:r>
      <w:r w:rsidRPr="00AA1ADD">
        <w:rPr>
          <w:rFonts w:hint="eastAsia"/>
          <w:lang w:val="en-US" w:eastAsia="zh-CN"/>
        </w:rPr>
        <w:t>年发布了一套有关“</w:t>
      </w:r>
      <w:r w:rsidRPr="00AA1ADD">
        <w:rPr>
          <w:lang w:val="en-US" w:eastAsia="zh-CN"/>
        </w:rPr>
        <w:t>ITU-T A.1</w:t>
      </w:r>
      <w:r w:rsidRPr="00AA1ADD">
        <w:rPr>
          <w:rFonts w:hint="eastAsia"/>
          <w:lang w:val="en-US" w:eastAsia="zh-CN"/>
        </w:rPr>
        <w:t>：</w:t>
      </w:r>
      <w:r w:rsidRPr="00AA1ADD">
        <w:rPr>
          <w:lang w:val="en-US" w:eastAsia="zh-CN"/>
        </w:rPr>
        <w:t>ITU-T</w:t>
      </w:r>
      <w:r w:rsidRPr="00AA1ADD">
        <w:rPr>
          <w:rFonts w:hint="eastAsia"/>
          <w:lang w:val="en-US" w:eastAsia="zh-CN"/>
        </w:rPr>
        <w:t>各研究组的工作方法建议书”的电子学习课程。该课程置于</w:t>
      </w:r>
      <w:hyperlink r:id="rId202" w:history="1">
        <w:r>
          <w:rPr>
            <w:rStyle w:val="Hyperlink"/>
            <w:rFonts w:hint="eastAsia"/>
            <w:lang w:eastAsia="zh-CN"/>
          </w:rPr>
          <w:t>国际电联学院</w:t>
        </w:r>
      </w:hyperlink>
      <w:r>
        <w:rPr>
          <w:rFonts w:hint="eastAsia"/>
          <w:lang w:eastAsia="zh-CN"/>
        </w:rPr>
        <w:t>平台上。</w:t>
      </w:r>
      <w:r w:rsidRPr="00F935EB">
        <w:rPr>
          <w:rFonts w:hint="eastAsia"/>
          <w:lang w:eastAsia="zh-CN"/>
        </w:rPr>
        <w:t>上述电子教学课程的主要目标是介绍</w:t>
      </w:r>
      <w:r>
        <w:rPr>
          <w:rFonts w:cs="Arial" w:hint="eastAsia"/>
          <w:color w:val="000000"/>
          <w:lang w:eastAsia="zh-CN"/>
        </w:rPr>
        <w:t>ITU-T A</w:t>
      </w:r>
      <w:r>
        <w:rPr>
          <w:rFonts w:cs="Arial"/>
          <w:color w:val="000000"/>
          <w:lang w:eastAsia="zh-CN"/>
        </w:rPr>
        <w:t>.1</w:t>
      </w:r>
      <w:r>
        <w:rPr>
          <w:rFonts w:cs="Arial" w:hint="eastAsia"/>
          <w:color w:val="000000"/>
          <w:lang w:eastAsia="zh-CN"/>
        </w:rPr>
        <w:t>建议书确定的</w:t>
      </w:r>
      <w:r>
        <w:rPr>
          <w:rFonts w:cs="Arial" w:hint="eastAsia"/>
          <w:color w:val="000000"/>
          <w:lang w:eastAsia="zh-CN"/>
        </w:rPr>
        <w:t>ITU-T</w:t>
      </w:r>
      <w:r>
        <w:rPr>
          <w:rFonts w:cs="Arial" w:hint="eastAsia"/>
          <w:color w:val="000000"/>
          <w:lang w:eastAsia="zh-CN"/>
        </w:rPr>
        <w:t>研究组的结构、管理、协调机制和运作程序。</w:t>
      </w:r>
      <w:r>
        <w:rPr>
          <w:rFonts w:cs="Arial" w:hint="eastAsia"/>
          <w:color w:val="000000"/>
          <w:lang w:eastAsia="zh-CN"/>
        </w:rPr>
        <w:t>ITU-T A</w:t>
      </w:r>
      <w:r>
        <w:rPr>
          <w:rFonts w:cs="Arial"/>
          <w:color w:val="000000"/>
          <w:lang w:eastAsia="zh-CN"/>
        </w:rPr>
        <w:t>.1</w:t>
      </w:r>
      <w:r w:rsidRPr="00F935EB">
        <w:rPr>
          <w:rFonts w:hint="eastAsia"/>
          <w:lang w:eastAsia="zh-CN"/>
        </w:rPr>
        <w:t>建议书阐述</w:t>
      </w:r>
      <w:r>
        <w:rPr>
          <w:rFonts w:hint="eastAsia"/>
          <w:lang w:eastAsia="zh-CN"/>
        </w:rPr>
        <w:t>了</w:t>
      </w:r>
      <w:r>
        <w:rPr>
          <w:rFonts w:cs="Arial" w:hint="eastAsia"/>
          <w:color w:val="000000"/>
          <w:lang w:eastAsia="zh-CN"/>
        </w:rPr>
        <w:t>ITU-T</w:t>
      </w:r>
      <w:r>
        <w:rPr>
          <w:rFonts w:cs="Arial" w:hint="eastAsia"/>
          <w:color w:val="000000"/>
          <w:lang w:eastAsia="zh-CN"/>
        </w:rPr>
        <w:t>研究组的总体工作方法，并就工作方法提出了导则，包括会议的举行、</w:t>
      </w:r>
      <w:r>
        <w:rPr>
          <w:rFonts w:hint="eastAsia"/>
          <w:lang w:eastAsia="zh-CN"/>
        </w:rPr>
        <w:t>研究的制定、研究组的管理、报告人的作用以及</w:t>
      </w:r>
      <w:r w:rsidRPr="00F935EB">
        <w:rPr>
          <w:rFonts w:hint="eastAsia"/>
          <w:lang w:eastAsia="zh-CN"/>
        </w:rPr>
        <w:t>ITU-T</w:t>
      </w:r>
      <w:r>
        <w:rPr>
          <w:rFonts w:hint="eastAsia"/>
          <w:lang w:eastAsia="zh-CN"/>
        </w:rPr>
        <w:t>文稿和</w:t>
      </w:r>
      <w:r w:rsidRPr="00F935EB">
        <w:rPr>
          <w:rFonts w:hint="eastAsia"/>
          <w:lang w:eastAsia="zh-CN"/>
        </w:rPr>
        <w:t>临时文件的处理。</w:t>
      </w:r>
      <w:r>
        <w:rPr>
          <w:rFonts w:cs="Arial" w:hint="eastAsia"/>
          <w:bCs/>
          <w:color w:val="000000"/>
          <w:lang w:eastAsia="zh-CN"/>
        </w:rPr>
        <w:t>课程时长约为两小时，包括六个模块：</w:t>
      </w:r>
    </w:p>
    <w:p w:rsidR="008A1703" w:rsidRPr="00BB2F4C" w:rsidRDefault="008A1703" w:rsidP="008A1703">
      <w:pPr>
        <w:pStyle w:val="enumlev10"/>
        <w:rPr>
          <w:lang w:eastAsia="zh-CN"/>
        </w:rPr>
      </w:pPr>
      <w:r w:rsidRPr="00BB2F4C">
        <w:rPr>
          <w:lang w:eastAsia="zh-CN"/>
        </w:rPr>
        <w:t>•</w:t>
      </w:r>
      <w:r w:rsidRPr="00BB2F4C">
        <w:rPr>
          <w:rFonts w:hint="eastAsia"/>
          <w:lang w:eastAsia="zh-CN"/>
        </w:rPr>
        <w:tab/>
        <w:t>ITU-T</w:t>
      </w:r>
      <w:r w:rsidRPr="00BB2F4C">
        <w:rPr>
          <w:rFonts w:ascii="SimSun" w:hAnsi="SimSun" w:cs="SimSun" w:hint="eastAsia"/>
          <w:lang w:eastAsia="zh-CN"/>
        </w:rPr>
        <w:t>的标准化</w:t>
      </w:r>
      <w:r>
        <w:rPr>
          <w:rFonts w:ascii="SimSun" w:hAnsi="SimSun" w:cs="SimSun" w:hint="eastAsia"/>
          <w:lang w:eastAsia="zh-CN"/>
        </w:rPr>
        <w:t>工作；</w:t>
      </w:r>
    </w:p>
    <w:p w:rsidR="008A1703" w:rsidRPr="00BB2F4C" w:rsidRDefault="008A1703" w:rsidP="008A1703">
      <w:pPr>
        <w:pStyle w:val="enumlev10"/>
        <w:rPr>
          <w:lang w:eastAsia="zh-CN"/>
        </w:rPr>
      </w:pPr>
      <w:r w:rsidRPr="00BB2F4C">
        <w:rPr>
          <w:lang w:eastAsia="zh-CN"/>
        </w:rPr>
        <w:t>•</w:t>
      </w:r>
      <w:r w:rsidRPr="00BB2F4C">
        <w:rPr>
          <w:rFonts w:hint="eastAsia"/>
          <w:lang w:eastAsia="zh-CN"/>
        </w:rPr>
        <w:tab/>
      </w:r>
      <w:r w:rsidRPr="00BB2F4C">
        <w:rPr>
          <w:rFonts w:ascii="SimSun" w:hAnsi="SimSun" w:cs="SimSun" w:hint="eastAsia"/>
          <w:lang w:eastAsia="zh-CN"/>
        </w:rPr>
        <w:t>研究组管理</w:t>
      </w:r>
      <w:r>
        <w:rPr>
          <w:rFonts w:ascii="SimSun" w:hAnsi="SimSun" w:cs="SimSun" w:hint="eastAsia"/>
          <w:lang w:eastAsia="zh-CN"/>
        </w:rPr>
        <w:t>；</w:t>
      </w:r>
    </w:p>
    <w:p w:rsidR="008A1703" w:rsidRPr="00BB2F4C" w:rsidRDefault="008A1703" w:rsidP="008A1703">
      <w:pPr>
        <w:pStyle w:val="enumlev10"/>
        <w:rPr>
          <w:lang w:eastAsia="zh-CN"/>
        </w:rPr>
      </w:pPr>
      <w:r w:rsidRPr="00BB2F4C">
        <w:rPr>
          <w:lang w:eastAsia="zh-CN"/>
        </w:rPr>
        <w:t>•</w:t>
      </w:r>
      <w:r w:rsidRPr="00BB2F4C">
        <w:rPr>
          <w:rFonts w:hint="eastAsia"/>
          <w:lang w:eastAsia="zh-CN"/>
        </w:rPr>
        <w:tab/>
      </w:r>
      <w:r w:rsidRPr="00BB2F4C">
        <w:rPr>
          <w:rFonts w:ascii="SimSun" w:hAnsi="SimSun" w:cs="SimSun" w:hint="eastAsia"/>
          <w:lang w:eastAsia="zh-CN"/>
        </w:rPr>
        <w:t>协调工作</w:t>
      </w:r>
      <w:r>
        <w:rPr>
          <w:rFonts w:ascii="SimSun" w:hAnsi="SimSun" w:cs="SimSun" w:hint="eastAsia"/>
          <w:lang w:eastAsia="zh-CN"/>
        </w:rPr>
        <w:t>；</w:t>
      </w:r>
    </w:p>
    <w:p w:rsidR="008A1703" w:rsidRPr="00BB2F4C" w:rsidRDefault="008A1703" w:rsidP="008A1703">
      <w:pPr>
        <w:pStyle w:val="enumlev10"/>
        <w:rPr>
          <w:lang w:eastAsia="zh-CN"/>
        </w:rPr>
      </w:pPr>
      <w:r w:rsidRPr="00BB2F4C">
        <w:rPr>
          <w:lang w:eastAsia="zh-CN"/>
        </w:rPr>
        <w:t>•</w:t>
      </w:r>
      <w:r w:rsidRPr="00BB2F4C">
        <w:rPr>
          <w:rFonts w:hint="eastAsia"/>
          <w:lang w:eastAsia="zh-CN"/>
        </w:rPr>
        <w:tab/>
      </w:r>
      <w:r w:rsidRPr="00AA1ADD">
        <w:rPr>
          <w:rFonts w:hint="eastAsia"/>
          <w:lang w:eastAsia="zh-CN"/>
        </w:rPr>
        <w:t>提交给</w:t>
      </w:r>
      <w:r w:rsidRPr="00BB2F4C">
        <w:rPr>
          <w:rFonts w:ascii="SimSun" w:hAnsi="SimSun" w:cs="SimSun" w:hint="eastAsia"/>
          <w:lang w:eastAsia="zh-CN"/>
        </w:rPr>
        <w:t>各研究组的输入意见</w:t>
      </w:r>
      <w:r>
        <w:rPr>
          <w:rFonts w:ascii="SimSun" w:hAnsi="SimSun" w:cs="SimSun" w:hint="eastAsia"/>
          <w:lang w:eastAsia="zh-CN"/>
        </w:rPr>
        <w:t>；</w:t>
      </w:r>
    </w:p>
    <w:p w:rsidR="008A1703" w:rsidRPr="00BB2F4C" w:rsidRDefault="008A1703" w:rsidP="008A1703">
      <w:pPr>
        <w:pStyle w:val="enumlev10"/>
        <w:rPr>
          <w:lang w:eastAsia="zh-CN"/>
        </w:rPr>
      </w:pPr>
      <w:r w:rsidRPr="00BB2F4C">
        <w:rPr>
          <w:lang w:eastAsia="zh-CN"/>
        </w:rPr>
        <w:t>•</w:t>
      </w:r>
      <w:r w:rsidRPr="00BB2F4C">
        <w:rPr>
          <w:rFonts w:hint="eastAsia"/>
          <w:lang w:eastAsia="zh-CN"/>
        </w:rPr>
        <w:tab/>
      </w:r>
      <w:r w:rsidRPr="00BB2F4C">
        <w:rPr>
          <w:rFonts w:ascii="SimSun" w:hAnsi="SimSun" w:cs="SimSun" w:hint="eastAsia"/>
          <w:lang w:eastAsia="zh-CN"/>
        </w:rPr>
        <w:t>各研究组的输出成果</w:t>
      </w:r>
      <w:r>
        <w:rPr>
          <w:rFonts w:ascii="SimSun" w:hAnsi="SimSun" w:cs="SimSun" w:hint="eastAsia"/>
          <w:lang w:eastAsia="zh-CN"/>
        </w:rPr>
        <w:t>；</w:t>
      </w:r>
    </w:p>
    <w:p w:rsidR="008A1703" w:rsidRDefault="008A1703" w:rsidP="008A1703">
      <w:pPr>
        <w:pStyle w:val="enumlev10"/>
        <w:rPr>
          <w:lang w:eastAsia="zh-CN"/>
        </w:rPr>
      </w:pPr>
      <w:r w:rsidRPr="00BB2F4C">
        <w:rPr>
          <w:lang w:eastAsia="zh-CN"/>
        </w:rPr>
        <w:t>•</w:t>
      </w:r>
      <w:r w:rsidRPr="00BB2F4C">
        <w:rPr>
          <w:rFonts w:hint="eastAsia"/>
          <w:lang w:eastAsia="zh-CN"/>
        </w:rPr>
        <w:tab/>
      </w:r>
      <w:r w:rsidRPr="00BB2F4C">
        <w:rPr>
          <w:rFonts w:ascii="SimSun" w:hAnsi="SimSun" w:cs="SimSun" w:hint="eastAsia"/>
          <w:lang w:eastAsia="zh-CN"/>
        </w:rPr>
        <w:t>更多支持研究组</w:t>
      </w:r>
      <w:r>
        <w:rPr>
          <w:rFonts w:ascii="SimSun" w:hAnsi="SimSun" w:cs="SimSun" w:hint="eastAsia"/>
          <w:lang w:eastAsia="zh-CN"/>
        </w:rPr>
        <w:t>进</w:t>
      </w:r>
      <w:r w:rsidRPr="00BB2F4C">
        <w:rPr>
          <w:rFonts w:ascii="SimSun" w:hAnsi="SimSun" w:cs="SimSun" w:hint="eastAsia"/>
          <w:lang w:eastAsia="zh-CN"/>
        </w:rPr>
        <w:t>程的基础设施</w:t>
      </w:r>
      <w:r>
        <w:rPr>
          <w:rFonts w:ascii="SimSun" w:hAnsi="SimSun" w:cs="SimSun" w:hint="eastAsia"/>
          <w:lang w:eastAsia="zh-CN"/>
        </w:rPr>
        <w:t>。</w:t>
      </w:r>
    </w:p>
    <w:p w:rsidR="008A1703" w:rsidRPr="004C798A" w:rsidRDefault="008A1703" w:rsidP="008A1703">
      <w:pPr>
        <w:ind w:firstLineChars="200" w:firstLine="480"/>
        <w:rPr>
          <w:lang w:val="en-US" w:eastAsia="zh-CN"/>
        </w:rPr>
      </w:pPr>
      <w:r>
        <w:rPr>
          <w:rFonts w:hint="eastAsia"/>
          <w:lang w:eastAsia="zh-CN"/>
        </w:rPr>
        <w:t>每个模块是一个自成体系的单元，包括课程内容和小测验。</w:t>
      </w:r>
      <w:r>
        <w:rPr>
          <w:rFonts w:hint="eastAsia"/>
          <w:lang w:val="en-US" w:eastAsia="zh-CN"/>
        </w:rPr>
        <w:t>参与者完成课程后，可以进行一次最终在线评定，得分</w:t>
      </w:r>
      <w:r>
        <w:rPr>
          <w:rFonts w:hint="eastAsia"/>
          <w:lang w:val="en-US" w:eastAsia="zh-CN"/>
        </w:rPr>
        <w:t>80</w:t>
      </w:r>
      <w:r>
        <w:rPr>
          <w:rFonts w:hint="eastAsia"/>
          <w:lang w:val="en-US" w:eastAsia="zh-CN"/>
        </w:rPr>
        <w:t>分及以上者将获得成绩证书。</w:t>
      </w:r>
    </w:p>
    <w:p w:rsidR="008A1703" w:rsidRPr="00B44BEA" w:rsidRDefault="008A1703" w:rsidP="008A1703">
      <w:pPr>
        <w:pStyle w:val="Heading3"/>
        <w:rPr>
          <w:lang w:eastAsia="zh-CN"/>
        </w:rPr>
      </w:pPr>
      <w:r w:rsidRPr="00B44BEA">
        <w:rPr>
          <w:lang w:eastAsia="zh-CN"/>
        </w:rPr>
        <w:t>1</w:t>
      </w:r>
      <w:r>
        <w:rPr>
          <w:lang w:eastAsia="zh-CN"/>
        </w:rPr>
        <w:t>6</w:t>
      </w:r>
      <w:r w:rsidRPr="00B44BEA">
        <w:rPr>
          <w:lang w:eastAsia="zh-CN"/>
        </w:rPr>
        <w:t>.1.2</w:t>
      </w:r>
      <w:r>
        <w:rPr>
          <w:lang w:eastAsia="zh-CN"/>
        </w:rPr>
        <w:tab/>
      </w:r>
      <w:r>
        <w:rPr>
          <w:rFonts w:hint="eastAsia"/>
          <w:lang w:eastAsia="zh-CN"/>
        </w:rPr>
        <w:t>研究</w:t>
      </w:r>
      <w:r>
        <w:rPr>
          <w:lang w:eastAsia="zh-CN"/>
        </w:rPr>
        <w:t>组辅导计划</w:t>
      </w:r>
    </w:p>
    <w:p w:rsidR="008A1703" w:rsidRPr="00B44BEA" w:rsidRDefault="008A1703" w:rsidP="008A1703">
      <w:pPr>
        <w:ind w:firstLineChars="200" w:firstLine="480"/>
        <w:rPr>
          <w:lang w:eastAsia="zh-CN"/>
        </w:rPr>
      </w:pPr>
      <w:r w:rsidRPr="00BA5794">
        <w:rPr>
          <w:rFonts w:hint="eastAsia"/>
          <w:lang w:eastAsia="zh-CN"/>
        </w:rPr>
        <w:t>2011</w:t>
      </w:r>
      <w:r w:rsidRPr="00BA5794">
        <w:rPr>
          <w:rFonts w:hint="eastAsia"/>
          <w:lang w:eastAsia="zh-CN"/>
        </w:rPr>
        <w:t>年</w:t>
      </w:r>
      <w:r>
        <w:rPr>
          <w:rFonts w:hint="eastAsia"/>
          <w:lang w:eastAsia="zh-CN"/>
        </w:rPr>
        <w:t>，</w:t>
      </w:r>
      <w:r w:rsidRPr="00BA5794">
        <w:rPr>
          <w:rFonts w:hint="eastAsia"/>
          <w:lang w:eastAsia="zh-CN"/>
        </w:rPr>
        <w:t>ITU-T</w:t>
      </w:r>
      <w:r>
        <w:rPr>
          <w:rFonts w:hint="eastAsia"/>
          <w:lang w:eastAsia="zh-CN"/>
        </w:rPr>
        <w:t>各研究组</w:t>
      </w:r>
      <w:r w:rsidRPr="00BA5794">
        <w:rPr>
          <w:rFonts w:hint="eastAsia"/>
          <w:lang w:eastAsia="zh-CN"/>
        </w:rPr>
        <w:t>推出了辅导计划</w:t>
      </w:r>
      <w:r>
        <w:rPr>
          <w:rFonts w:hint="eastAsia"/>
          <w:lang w:eastAsia="zh-CN"/>
        </w:rPr>
        <w:t>。辅导计划的目标是提供一个接触</w:t>
      </w:r>
      <w:r w:rsidRPr="00BA5794">
        <w:rPr>
          <w:rFonts w:hint="eastAsia"/>
          <w:lang w:eastAsia="zh-CN"/>
        </w:rPr>
        <w:t>点</w:t>
      </w:r>
      <w:r>
        <w:rPr>
          <w:rFonts w:hint="eastAsia"/>
          <w:lang w:eastAsia="zh-CN"/>
        </w:rPr>
        <w:t>，用</w:t>
      </w:r>
      <w:r>
        <w:rPr>
          <w:rFonts w:hint="eastAsia"/>
          <w:lang w:eastAsia="zh-CN"/>
        </w:rPr>
        <w:t>ITU-T</w:t>
      </w:r>
      <w:r>
        <w:rPr>
          <w:rFonts w:hint="eastAsia"/>
          <w:lang w:eastAsia="zh-CN"/>
        </w:rPr>
        <w:t>的工作方法来为</w:t>
      </w:r>
      <w:r w:rsidRPr="00BA5794">
        <w:rPr>
          <w:rFonts w:hint="eastAsia"/>
          <w:lang w:eastAsia="zh-CN"/>
        </w:rPr>
        <w:t>新代表</w:t>
      </w:r>
      <w:r>
        <w:rPr>
          <w:rFonts w:hint="eastAsia"/>
          <w:lang w:eastAsia="zh-CN"/>
        </w:rPr>
        <w:t>提供帮助，并推动发展中国家的积极参与和发挥作用</w:t>
      </w:r>
      <w:r w:rsidRPr="00BA5794">
        <w:rPr>
          <w:rFonts w:hint="eastAsia"/>
          <w:lang w:eastAsia="zh-CN"/>
        </w:rPr>
        <w:t>。该计划现已成为</w:t>
      </w:r>
      <w:r w:rsidRPr="00BA5794">
        <w:rPr>
          <w:rFonts w:hint="eastAsia"/>
          <w:lang w:eastAsia="zh-CN"/>
        </w:rPr>
        <w:t>ITU-T</w:t>
      </w:r>
      <w:r>
        <w:rPr>
          <w:rFonts w:hint="eastAsia"/>
          <w:lang w:eastAsia="zh-CN"/>
        </w:rPr>
        <w:t>各研究组</w:t>
      </w:r>
      <w:r w:rsidRPr="00BA5794">
        <w:rPr>
          <w:rFonts w:hint="eastAsia"/>
          <w:lang w:eastAsia="zh-CN"/>
        </w:rPr>
        <w:t>和</w:t>
      </w:r>
      <w:r w:rsidRPr="00BA5794">
        <w:rPr>
          <w:rFonts w:hint="eastAsia"/>
          <w:lang w:eastAsia="zh-CN"/>
        </w:rPr>
        <w:t>TSAG</w:t>
      </w:r>
      <w:r w:rsidRPr="00BA5794">
        <w:rPr>
          <w:rFonts w:hint="eastAsia"/>
          <w:lang w:eastAsia="zh-CN"/>
        </w:rPr>
        <w:t>会议的常规组成部分</w:t>
      </w:r>
      <w:r>
        <w:rPr>
          <w:rFonts w:hint="eastAsia"/>
          <w:lang w:eastAsia="zh-CN"/>
        </w:rPr>
        <w:t>。</w:t>
      </w:r>
      <w:r w:rsidRPr="00BA5794">
        <w:rPr>
          <w:rFonts w:hint="eastAsia"/>
          <w:lang w:eastAsia="zh-CN"/>
        </w:rPr>
        <w:t>在</w:t>
      </w:r>
      <w:r>
        <w:rPr>
          <w:rFonts w:hint="eastAsia"/>
          <w:lang w:eastAsia="zh-CN"/>
        </w:rPr>
        <w:t>2013-</w:t>
      </w:r>
      <w:r w:rsidRPr="00BA5794">
        <w:rPr>
          <w:rFonts w:hint="eastAsia"/>
          <w:lang w:eastAsia="zh-CN"/>
        </w:rPr>
        <w:t>2016</w:t>
      </w:r>
      <w:r>
        <w:rPr>
          <w:rFonts w:hint="eastAsia"/>
          <w:lang w:eastAsia="zh-CN"/>
        </w:rPr>
        <w:t>年研究期中，</w:t>
      </w:r>
      <w:r w:rsidRPr="00BA5794">
        <w:rPr>
          <w:rFonts w:hint="eastAsia"/>
          <w:lang w:eastAsia="zh-CN"/>
        </w:rPr>
        <w:t>56%</w:t>
      </w:r>
      <w:r>
        <w:rPr>
          <w:rFonts w:hint="eastAsia"/>
          <w:lang w:eastAsia="zh-CN"/>
        </w:rPr>
        <w:t>的导师是来自业界的代表（</w:t>
      </w:r>
      <w:r w:rsidRPr="00BA5794">
        <w:rPr>
          <w:rFonts w:hint="eastAsia"/>
          <w:lang w:eastAsia="zh-CN"/>
        </w:rPr>
        <w:t>ITU-T</w:t>
      </w:r>
      <w:r w:rsidRPr="00BA5794">
        <w:rPr>
          <w:rFonts w:hint="eastAsia"/>
          <w:lang w:eastAsia="zh-CN"/>
        </w:rPr>
        <w:t>部门成员</w:t>
      </w:r>
      <w:r>
        <w:rPr>
          <w:rFonts w:hint="eastAsia"/>
          <w:lang w:eastAsia="zh-CN"/>
        </w:rPr>
        <w:t>），</w:t>
      </w:r>
      <w:r w:rsidRPr="00BA5794">
        <w:rPr>
          <w:rFonts w:hint="eastAsia"/>
          <w:lang w:eastAsia="zh-CN"/>
        </w:rPr>
        <w:t>44%</w:t>
      </w:r>
      <w:r>
        <w:rPr>
          <w:rFonts w:hint="eastAsia"/>
          <w:lang w:eastAsia="zh-CN"/>
        </w:rPr>
        <w:t>的导师是来自政府的代表（国际电联</w:t>
      </w:r>
      <w:r w:rsidRPr="00BA5794">
        <w:rPr>
          <w:rFonts w:hint="eastAsia"/>
          <w:lang w:eastAsia="zh-CN"/>
        </w:rPr>
        <w:t>成员国</w:t>
      </w:r>
      <w:r>
        <w:rPr>
          <w:rFonts w:hint="eastAsia"/>
          <w:lang w:eastAsia="zh-CN"/>
        </w:rPr>
        <w:t>）</w:t>
      </w:r>
      <w:r w:rsidRPr="00BA5794">
        <w:rPr>
          <w:rFonts w:hint="eastAsia"/>
          <w:lang w:eastAsia="zh-CN"/>
        </w:rPr>
        <w:t>。</w:t>
      </w:r>
    </w:p>
    <w:p w:rsidR="008A1703" w:rsidRPr="00B44BEA" w:rsidRDefault="008A1703" w:rsidP="008A1703">
      <w:pPr>
        <w:pStyle w:val="Heading3"/>
        <w:rPr>
          <w:lang w:eastAsia="zh-CN"/>
        </w:rPr>
      </w:pPr>
      <w:r w:rsidRPr="00B44BEA">
        <w:rPr>
          <w:lang w:eastAsia="zh-CN"/>
        </w:rPr>
        <w:t>1</w:t>
      </w:r>
      <w:r>
        <w:rPr>
          <w:lang w:eastAsia="zh-CN"/>
        </w:rPr>
        <w:t>6</w:t>
      </w:r>
      <w:r w:rsidRPr="00B44BEA">
        <w:rPr>
          <w:lang w:eastAsia="zh-CN"/>
        </w:rPr>
        <w:t>.1.3</w:t>
      </w:r>
      <w:r>
        <w:rPr>
          <w:lang w:eastAsia="zh-CN"/>
        </w:rPr>
        <w:tab/>
      </w:r>
      <w:r>
        <w:rPr>
          <w:rFonts w:hint="eastAsia"/>
          <w:lang w:eastAsia="zh-CN"/>
        </w:rPr>
        <w:t>远程参会</w:t>
      </w:r>
      <w:r>
        <w:rPr>
          <w:lang w:eastAsia="zh-CN"/>
        </w:rPr>
        <w:t>和电子会议</w:t>
      </w:r>
    </w:p>
    <w:p w:rsidR="008A1703" w:rsidRPr="00B44BEA" w:rsidRDefault="008A1703" w:rsidP="008A1703">
      <w:pPr>
        <w:ind w:firstLineChars="200" w:firstLine="480"/>
        <w:rPr>
          <w:lang w:eastAsia="zh-CN"/>
        </w:rPr>
      </w:pPr>
      <w:r w:rsidRPr="00574BBD">
        <w:rPr>
          <w:rFonts w:ascii="STKaiti" w:hAnsi="STKaiti" w:hint="eastAsia"/>
          <w:lang w:eastAsia="zh-CN"/>
        </w:rPr>
        <w:t>电信标准化局</w:t>
      </w:r>
      <w:r w:rsidRPr="00BA5794">
        <w:rPr>
          <w:rFonts w:hint="eastAsia"/>
          <w:lang w:eastAsia="zh-CN"/>
        </w:rPr>
        <w:t>继续改善会员的电子会议设施</w:t>
      </w:r>
      <w:r>
        <w:rPr>
          <w:rFonts w:hint="eastAsia"/>
          <w:lang w:eastAsia="zh-CN"/>
        </w:rPr>
        <w:t>，协助代表避免支出昂贵</w:t>
      </w:r>
      <w:r w:rsidRPr="00BA5794">
        <w:rPr>
          <w:rFonts w:hint="eastAsia"/>
          <w:lang w:eastAsia="zh-CN"/>
        </w:rPr>
        <w:t>的机票和酒店费用。参见</w:t>
      </w:r>
      <w:r>
        <w:rPr>
          <w:rFonts w:hint="eastAsia"/>
          <w:lang w:eastAsia="zh-CN"/>
        </w:rPr>
        <w:t>第</w:t>
      </w:r>
      <w:r w:rsidRPr="00BA5794">
        <w:rPr>
          <w:rFonts w:hint="eastAsia"/>
          <w:lang w:eastAsia="zh-CN"/>
        </w:rPr>
        <w:t>20.9</w:t>
      </w:r>
      <w:r w:rsidRPr="00BA5794">
        <w:rPr>
          <w:rFonts w:hint="eastAsia"/>
          <w:lang w:eastAsia="zh-CN"/>
        </w:rPr>
        <w:t>节。</w:t>
      </w:r>
    </w:p>
    <w:p w:rsidR="008A1703" w:rsidRPr="005F4181" w:rsidRDefault="008A1703" w:rsidP="008A1703">
      <w:pPr>
        <w:pStyle w:val="Heading2"/>
        <w:rPr>
          <w:lang w:eastAsia="zh-CN"/>
        </w:rPr>
      </w:pPr>
      <w:bookmarkStart w:id="851" w:name="_Toc462664262"/>
      <w:bookmarkStart w:id="852" w:name="_Toc464035627"/>
      <w:bookmarkStart w:id="853" w:name="_Toc465078447"/>
      <w:bookmarkStart w:id="854" w:name="_Toc465078886"/>
      <w:bookmarkStart w:id="855" w:name="_Toc465079832"/>
      <w:bookmarkStart w:id="856" w:name="_Toc465081854"/>
      <w:bookmarkStart w:id="857" w:name="_Toc465098934"/>
      <w:r w:rsidRPr="00AA1F9B">
        <w:rPr>
          <w:lang w:eastAsia="zh-CN"/>
        </w:rPr>
        <w:t>1</w:t>
      </w:r>
      <w:r>
        <w:rPr>
          <w:lang w:eastAsia="zh-CN"/>
        </w:rPr>
        <w:t>6</w:t>
      </w:r>
      <w:r w:rsidRPr="00AA1F9B">
        <w:rPr>
          <w:lang w:eastAsia="zh-CN"/>
        </w:rPr>
        <w:t>.2</w:t>
      </w:r>
      <w:r w:rsidRPr="00AA1F9B">
        <w:rPr>
          <w:lang w:eastAsia="zh-CN"/>
        </w:rPr>
        <w:tab/>
      </w:r>
      <w:r w:rsidRPr="005F4181">
        <w:rPr>
          <w:lang w:eastAsia="zh-CN"/>
        </w:rPr>
        <w:t>BSG</w:t>
      </w:r>
      <w:r w:rsidRPr="00E65336">
        <w:rPr>
          <w:rFonts w:hint="eastAsia"/>
          <w:lang w:eastAsia="zh-CN"/>
        </w:rPr>
        <w:t>项目</w:t>
      </w:r>
      <w:r w:rsidRPr="00E65336">
        <w:rPr>
          <w:lang w:eastAsia="zh-CN"/>
        </w:rPr>
        <w:t>2</w:t>
      </w:r>
      <w:r w:rsidRPr="00E65336">
        <w:rPr>
          <w:rFonts w:hint="eastAsia"/>
          <w:lang w:eastAsia="zh-CN"/>
        </w:rPr>
        <w:t>：在标准应用方面向发展中国家提供帮助</w:t>
      </w:r>
      <w:bookmarkEnd w:id="851"/>
      <w:bookmarkEnd w:id="852"/>
      <w:bookmarkEnd w:id="853"/>
      <w:bookmarkEnd w:id="854"/>
      <w:bookmarkEnd w:id="855"/>
      <w:bookmarkEnd w:id="856"/>
      <w:bookmarkEnd w:id="857"/>
    </w:p>
    <w:p w:rsidR="008A1703" w:rsidRPr="00AA1F9B" w:rsidRDefault="008A1703" w:rsidP="008A1703">
      <w:pPr>
        <w:pStyle w:val="Heading3"/>
        <w:rPr>
          <w:lang w:eastAsia="zh-CN"/>
        </w:rPr>
      </w:pPr>
      <w:r w:rsidRPr="00AA1F9B">
        <w:rPr>
          <w:lang w:eastAsia="zh-CN"/>
        </w:rPr>
        <w:t>1</w:t>
      </w:r>
      <w:r>
        <w:rPr>
          <w:lang w:eastAsia="zh-CN"/>
        </w:rPr>
        <w:t>6</w:t>
      </w:r>
      <w:r w:rsidRPr="00AA1F9B">
        <w:rPr>
          <w:lang w:eastAsia="zh-CN"/>
        </w:rPr>
        <w:t>.2.1</w:t>
      </w:r>
      <w:r>
        <w:rPr>
          <w:lang w:eastAsia="zh-CN"/>
        </w:rPr>
        <w:tab/>
      </w:r>
      <w:r>
        <w:rPr>
          <w:rFonts w:hint="eastAsia"/>
          <w:lang w:eastAsia="zh-CN"/>
        </w:rPr>
        <w:t>国家标准化秘书处</w:t>
      </w:r>
    </w:p>
    <w:p w:rsidR="008A1703" w:rsidRPr="00AA1F9B" w:rsidRDefault="008A1703" w:rsidP="008A1703">
      <w:pPr>
        <w:ind w:firstLineChars="200" w:firstLine="480"/>
        <w:rPr>
          <w:lang w:eastAsia="zh-CN"/>
        </w:rPr>
      </w:pPr>
      <w:r w:rsidRPr="00A91970">
        <w:rPr>
          <w:rFonts w:hint="eastAsia"/>
          <w:lang w:eastAsia="zh-CN"/>
        </w:rPr>
        <w:t>ITU-T 2011</w:t>
      </w:r>
      <w:r w:rsidRPr="00A91970">
        <w:rPr>
          <w:rFonts w:hint="eastAsia"/>
          <w:lang w:eastAsia="zh-CN"/>
        </w:rPr>
        <w:t>年开展的有关“发展中国家的</w:t>
      </w:r>
      <w:r w:rsidRPr="00A91970">
        <w:rPr>
          <w:lang w:eastAsia="zh-CN"/>
        </w:rPr>
        <w:t>ICT</w:t>
      </w:r>
      <w:r w:rsidRPr="00A91970">
        <w:rPr>
          <w:rFonts w:hint="eastAsia"/>
          <w:lang w:eastAsia="zh-CN"/>
        </w:rPr>
        <w:t>标准化能力”的研究结果之一表明，发展中国家在国家层面协调标准化活动面临挑战。</w:t>
      </w:r>
      <w:r>
        <w:rPr>
          <w:rFonts w:hint="eastAsia"/>
          <w:lang w:eastAsia="zh-CN"/>
        </w:rPr>
        <w:t>2013</w:t>
      </w:r>
      <w:r>
        <w:rPr>
          <w:rFonts w:hint="eastAsia"/>
          <w:lang w:eastAsia="zh-CN"/>
        </w:rPr>
        <w:t>年，</w:t>
      </w:r>
      <w:r w:rsidRPr="00574BBD">
        <w:rPr>
          <w:rFonts w:ascii="STKaiti" w:hAnsi="STKaiti" w:hint="eastAsia"/>
          <w:lang w:eastAsia="zh-CN"/>
        </w:rPr>
        <w:t>电信标准化局</w:t>
      </w:r>
      <w:r>
        <w:rPr>
          <w:rFonts w:hint="eastAsia"/>
          <w:lang w:eastAsia="zh-CN"/>
        </w:rPr>
        <w:t>开始制定</w:t>
      </w:r>
      <w:r w:rsidRPr="00A91970">
        <w:rPr>
          <w:rFonts w:hint="eastAsia"/>
          <w:lang w:eastAsia="zh-CN"/>
        </w:rPr>
        <w:t>“</w:t>
      </w:r>
      <w:hyperlink r:id="rId203" w:history="1">
        <w:r w:rsidRPr="00A91970">
          <w:rPr>
            <w:rStyle w:val="Hyperlink"/>
            <w:rFonts w:hint="eastAsia"/>
            <w:lang w:eastAsia="zh-CN"/>
          </w:rPr>
          <w:t>有关建立</w:t>
        </w:r>
        <w:r w:rsidRPr="00A91970">
          <w:rPr>
            <w:rStyle w:val="Hyperlink"/>
            <w:rFonts w:hint="eastAsia"/>
            <w:lang w:eastAsia="zh-CN"/>
          </w:rPr>
          <w:t>ITU-T</w:t>
        </w:r>
        <w:r w:rsidRPr="00A91970">
          <w:rPr>
            <w:rStyle w:val="Hyperlink"/>
            <w:rFonts w:hint="eastAsia"/>
            <w:lang w:eastAsia="zh-CN"/>
          </w:rPr>
          <w:t>国家标准化秘书处（</w:t>
        </w:r>
        <w:r w:rsidRPr="00A91970">
          <w:rPr>
            <w:rStyle w:val="Hyperlink"/>
            <w:rFonts w:hint="eastAsia"/>
            <w:lang w:eastAsia="zh-CN"/>
          </w:rPr>
          <w:t>NSS</w:t>
        </w:r>
        <w:r w:rsidRPr="00A91970">
          <w:rPr>
            <w:rStyle w:val="Hyperlink"/>
            <w:rFonts w:hint="eastAsia"/>
            <w:lang w:eastAsia="zh-CN"/>
          </w:rPr>
          <w:t>）的指导原则</w:t>
        </w:r>
      </w:hyperlink>
      <w:r w:rsidRPr="00A91970">
        <w:rPr>
          <w:rFonts w:hint="eastAsia"/>
          <w:lang w:eastAsia="zh-CN"/>
        </w:rPr>
        <w:t>”</w:t>
      </w:r>
      <w:r>
        <w:rPr>
          <w:rFonts w:hint="eastAsia"/>
          <w:lang w:eastAsia="zh-CN"/>
        </w:rPr>
        <w:t>，并与</w:t>
      </w:r>
      <w:r>
        <w:rPr>
          <w:rFonts w:hint="eastAsia"/>
          <w:lang w:eastAsia="zh-CN"/>
        </w:rPr>
        <w:t>2014</w:t>
      </w:r>
      <w:r>
        <w:rPr>
          <w:rFonts w:hint="eastAsia"/>
          <w:lang w:eastAsia="zh-CN"/>
        </w:rPr>
        <w:t>年发布，</w:t>
      </w:r>
      <w:r w:rsidRPr="00A91970">
        <w:rPr>
          <w:rFonts w:hint="eastAsia"/>
          <w:lang w:eastAsia="zh-CN"/>
        </w:rPr>
        <w:t>考虑到了发展中国家在标准化方面的不同能力和水平，表明如何以最低的成本或最少的资源建立基本的</w:t>
      </w:r>
      <w:r w:rsidRPr="00A91970">
        <w:rPr>
          <w:rFonts w:hint="eastAsia"/>
          <w:lang w:eastAsia="zh-CN"/>
        </w:rPr>
        <w:t>NSS</w:t>
      </w:r>
      <w:r w:rsidRPr="00A91970">
        <w:rPr>
          <w:rFonts w:hint="eastAsia"/>
          <w:lang w:eastAsia="zh-CN"/>
        </w:rPr>
        <w:t>。导则主要面对刚刚或准备在国家层面为协调</w:t>
      </w:r>
      <w:r>
        <w:rPr>
          <w:rFonts w:hint="eastAsia"/>
          <w:lang w:eastAsia="zh-CN"/>
        </w:rPr>
        <w:t>信息通信技术（</w:t>
      </w:r>
      <w:r>
        <w:rPr>
          <w:rFonts w:hint="eastAsia"/>
          <w:lang w:eastAsia="zh-CN"/>
        </w:rPr>
        <w:t>ICT</w:t>
      </w:r>
      <w:r>
        <w:rPr>
          <w:rFonts w:hint="eastAsia"/>
          <w:lang w:eastAsia="zh-CN"/>
        </w:rPr>
        <w:t>）</w:t>
      </w:r>
      <w:r w:rsidRPr="00A91970">
        <w:rPr>
          <w:rFonts w:hint="eastAsia"/>
          <w:lang w:eastAsia="zh-CN"/>
        </w:rPr>
        <w:t>标准化活动采取措施的发展中国家。</w:t>
      </w:r>
    </w:p>
    <w:p w:rsidR="008A1703" w:rsidRPr="00AA1F9B" w:rsidRDefault="008A1703" w:rsidP="008A1703">
      <w:pPr>
        <w:ind w:firstLineChars="200" w:firstLine="480"/>
        <w:rPr>
          <w:lang w:eastAsia="zh-CN"/>
        </w:rPr>
      </w:pPr>
      <w:r>
        <w:rPr>
          <w:rFonts w:hint="eastAsia"/>
          <w:lang w:eastAsia="zh-CN"/>
        </w:rPr>
        <w:t>指导原则旨在为尚未设立国家标准化秘书处的国家或者正在国家层面设立一个组织架构的国家协调</w:t>
      </w:r>
      <w:r w:rsidRPr="008A5EEC">
        <w:rPr>
          <w:rFonts w:hint="eastAsia"/>
          <w:lang w:eastAsia="zh-CN"/>
        </w:rPr>
        <w:t>标准化活动。</w:t>
      </w:r>
      <w:r>
        <w:rPr>
          <w:rFonts w:hint="eastAsia"/>
          <w:lang w:eastAsia="zh-CN"/>
        </w:rPr>
        <w:t>指导原则的附件中</w:t>
      </w:r>
      <w:r w:rsidRPr="008A5EEC">
        <w:rPr>
          <w:rFonts w:hint="eastAsia"/>
          <w:lang w:eastAsia="zh-CN"/>
        </w:rPr>
        <w:t>包含</w:t>
      </w:r>
      <w:r>
        <w:rPr>
          <w:rFonts w:hint="eastAsia"/>
          <w:lang w:eastAsia="zh-CN"/>
        </w:rPr>
        <w:t>了进一步的实用信息以及关于国家标准化秘书处（</w:t>
      </w:r>
      <w:r>
        <w:rPr>
          <w:rFonts w:hint="eastAsia"/>
          <w:lang w:eastAsia="zh-CN"/>
        </w:rPr>
        <w:t>NSS</w:t>
      </w:r>
      <w:r>
        <w:rPr>
          <w:rFonts w:hint="eastAsia"/>
          <w:lang w:eastAsia="zh-CN"/>
        </w:rPr>
        <w:t>）的实施案例。希望设立国家标准化秘书处（</w:t>
      </w:r>
      <w:r>
        <w:rPr>
          <w:rFonts w:hint="eastAsia"/>
          <w:lang w:eastAsia="zh-CN"/>
        </w:rPr>
        <w:t>NSS</w:t>
      </w:r>
      <w:r>
        <w:rPr>
          <w:rFonts w:hint="eastAsia"/>
          <w:lang w:eastAsia="zh-CN"/>
        </w:rPr>
        <w:t>）的国际电联成员国，若需额外的援助，可联系</w:t>
      </w:r>
      <w:r>
        <w:rPr>
          <w:rFonts w:hint="eastAsia"/>
          <w:lang w:eastAsia="zh-CN"/>
        </w:rPr>
        <w:t>BSG</w:t>
      </w:r>
      <w:r>
        <w:rPr>
          <w:rFonts w:hint="eastAsia"/>
          <w:lang w:eastAsia="zh-CN"/>
        </w:rPr>
        <w:t>秘书处以获得更多信息，其电子邮箱为：</w:t>
      </w:r>
      <w:hyperlink r:id="rId204" w:history="1">
        <w:r w:rsidRPr="00B44BEA">
          <w:rPr>
            <w:lang w:eastAsia="zh-CN"/>
          </w:rPr>
          <w:t>tsbbsg@itu.int</w:t>
        </w:r>
      </w:hyperlink>
      <w:r>
        <w:rPr>
          <w:rFonts w:hint="eastAsia"/>
          <w:lang w:eastAsia="zh-CN"/>
        </w:rPr>
        <w:t>。</w:t>
      </w:r>
    </w:p>
    <w:p w:rsidR="008A1703" w:rsidRPr="00B44BEA" w:rsidRDefault="008A1703" w:rsidP="008A1703">
      <w:pPr>
        <w:ind w:firstLineChars="200" w:firstLine="480"/>
        <w:rPr>
          <w:lang w:eastAsia="zh-CN"/>
        </w:rPr>
      </w:pPr>
      <w:r>
        <w:rPr>
          <w:rFonts w:hint="eastAsia"/>
          <w:lang w:eastAsia="zh-CN"/>
        </w:rPr>
        <w:lastRenderedPageBreak/>
        <w:t>国际电联</w:t>
      </w:r>
      <w:r w:rsidRPr="008D0F54">
        <w:rPr>
          <w:rFonts w:hint="eastAsia"/>
          <w:lang w:eastAsia="zh-CN"/>
        </w:rPr>
        <w:t>电信标准化局于</w:t>
      </w:r>
      <w:r w:rsidRPr="008D0F54">
        <w:rPr>
          <w:lang w:eastAsia="zh-CN"/>
        </w:rPr>
        <w:t>2015</w:t>
      </w:r>
      <w:r w:rsidRPr="008D0F54">
        <w:rPr>
          <w:rFonts w:hint="eastAsia"/>
          <w:lang w:eastAsia="zh-CN"/>
        </w:rPr>
        <w:t>年为赞比亚</w:t>
      </w:r>
      <w:r>
        <w:rPr>
          <w:rFonts w:hint="eastAsia"/>
          <w:lang w:eastAsia="zh-CN"/>
        </w:rPr>
        <w:t>信息通信技术</w:t>
      </w:r>
      <w:r w:rsidRPr="008D0F54">
        <w:rPr>
          <w:rFonts w:hint="eastAsia"/>
          <w:lang w:eastAsia="zh-CN"/>
        </w:rPr>
        <w:t>管理局（</w:t>
      </w:r>
      <w:r w:rsidRPr="008D0F54">
        <w:rPr>
          <w:lang w:eastAsia="zh-CN"/>
        </w:rPr>
        <w:t>ZICTA</w:t>
      </w:r>
      <w:r>
        <w:rPr>
          <w:rFonts w:hint="eastAsia"/>
          <w:lang w:eastAsia="zh-CN"/>
        </w:rPr>
        <w:t>）提供了技术援助，以便对其国家标准化秘书处进行评定。赞比亚的</w:t>
      </w:r>
      <w:r w:rsidRPr="008D0F54">
        <w:rPr>
          <w:rFonts w:hint="eastAsia"/>
          <w:lang w:eastAsia="zh-CN"/>
        </w:rPr>
        <w:t>国家标准化秘书处针对</w:t>
      </w:r>
      <w:r w:rsidRPr="008D0F54">
        <w:rPr>
          <w:lang w:eastAsia="zh-CN"/>
        </w:rPr>
        <w:t>ITU-T</w:t>
      </w:r>
      <w:r w:rsidRPr="008D0F54">
        <w:rPr>
          <w:rFonts w:hint="eastAsia"/>
          <w:lang w:eastAsia="zh-CN"/>
        </w:rPr>
        <w:t>第</w:t>
      </w:r>
      <w:r w:rsidRPr="008D0F54">
        <w:rPr>
          <w:lang w:eastAsia="zh-CN"/>
        </w:rPr>
        <w:t>2</w:t>
      </w:r>
      <w:r>
        <w:rPr>
          <w:rFonts w:hint="eastAsia"/>
          <w:lang w:eastAsia="zh-CN"/>
        </w:rPr>
        <w:t>研究组</w:t>
      </w:r>
      <w:r w:rsidRPr="008D0F54">
        <w:rPr>
          <w:rFonts w:hint="eastAsia"/>
          <w:lang w:eastAsia="zh-CN"/>
        </w:rPr>
        <w:t>、</w:t>
      </w:r>
      <w:r>
        <w:rPr>
          <w:rFonts w:hint="eastAsia"/>
          <w:lang w:eastAsia="zh-CN"/>
        </w:rPr>
        <w:t>第</w:t>
      </w:r>
      <w:r w:rsidRPr="008D0F54">
        <w:rPr>
          <w:lang w:eastAsia="zh-CN"/>
        </w:rPr>
        <w:t>5</w:t>
      </w:r>
      <w:r>
        <w:rPr>
          <w:rFonts w:hint="eastAsia"/>
          <w:lang w:eastAsia="zh-CN"/>
        </w:rPr>
        <w:t>研究组</w:t>
      </w:r>
      <w:r w:rsidRPr="008D0F54">
        <w:rPr>
          <w:rFonts w:hint="eastAsia"/>
          <w:lang w:eastAsia="zh-CN"/>
        </w:rPr>
        <w:t>、</w:t>
      </w:r>
      <w:r>
        <w:rPr>
          <w:rFonts w:hint="eastAsia"/>
          <w:lang w:eastAsia="zh-CN"/>
        </w:rPr>
        <w:t>第</w:t>
      </w:r>
      <w:r w:rsidRPr="008D0F54">
        <w:rPr>
          <w:lang w:eastAsia="zh-CN"/>
        </w:rPr>
        <w:t>12</w:t>
      </w:r>
      <w:r>
        <w:rPr>
          <w:rFonts w:hint="eastAsia"/>
          <w:lang w:eastAsia="zh-CN"/>
        </w:rPr>
        <w:t>研究组</w:t>
      </w:r>
      <w:r w:rsidRPr="008D0F54">
        <w:rPr>
          <w:rFonts w:hint="eastAsia"/>
          <w:lang w:eastAsia="zh-CN"/>
        </w:rPr>
        <w:t>、</w:t>
      </w:r>
      <w:r>
        <w:rPr>
          <w:rFonts w:hint="eastAsia"/>
          <w:lang w:eastAsia="zh-CN"/>
        </w:rPr>
        <w:t>第</w:t>
      </w:r>
      <w:r w:rsidRPr="008D0F54">
        <w:rPr>
          <w:lang w:eastAsia="zh-CN"/>
        </w:rPr>
        <w:t>13</w:t>
      </w:r>
      <w:r>
        <w:rPr>
          <w:rFonts w:hint="eastAsia"/>
          <w:lang w:eastAsia="zh-CN"/>
        </w:rPr>
        <w:t>研究组</w:t>
      </w:r>
      <w:r w:rsidRPr="008D0F54">
        <w:rPr>
          <w:rFonts w:hint="eastAsia"/>
          <w:lang w:eastAsia="zh-CN"/>
        </w:rPr>
        <w:t>、</w:t>
      </w:r>
      <w:r>
        <w:rPr>
          <w:rFonts w:hint="eastAsia"/>
          <w:lang w:eastAsia="zh-CN"/>
        </w:rPr>
        <w:t>第</w:t>
      </w:r>
      <w:r w:rsidRPr="008D0F54">
        <w:rPr>
          <w:lang w:eastAsia="zh-CN"/>
        </w:rPr>
        <w:t>15</w:t>
      </w:r>
      <w:r>
        <w:rPr>
          <w:rFonts w:hint="eastAsia"/>
          <w:lang w:eastAsia="zh-CN"/>
        </w:rPr>
        <w:t>研究组</w:t>
      </w:r>
      <w:r w:rsidRPr="008D0F54">
        <w:rPr>
          <w:rFonts w:hint="eastAsia"/>
          <w:lang w:eastAsia="zh-CN"/>
        </w:rPr>
        <w:t>和</w:t>
      </w:r>
      <w:r>
        <w:rPr>
          <w:rFonts w:hint="eastAsia"/>
          <w:lang w:eastAsia="zh-CN"/>
        </w:rPr>
        <w:t>第</w:t>
      </w:r>
      <w:r w:rsidRPr="008D0F54">
        <w:rPr>
          <w:lang w:eastAsia="zh-CN"/>
        </w:rPr>
        <w:t>16</w:t>
      </w:r>
      <w:r w:rsidRPr="008D0F54">
        <w:rPr>
          <w:rFonts w:hint="eastAsia"/>
          <w:lang w:eastAsia="zh-CN"/>
        </w:rPr>
        <w:t>研究组的课题成立了技术委员会。国际电联于</w:t>
      </w:r>
      <w:r w:rsidRPr="008D0F54">
        <w:rPr>
          <w:lang w:eastAsia="zh-CN"/>
        </w:rPr>
        <w:t>10</w:t>
      </w:r>
      <w:r w:rsidRPr="008D0F54">
        <w:rPr>
          <w:rFonts w:hint="eastAsia"/>
          <w:lang w:eastAsia="zh-CN"/>
        </w:rPr>
        <w:t>月</w:t>
      </w:r>
      <w:r w:rsidRPr="008D0F54">
        <w:rPr>
          <w:lang w:eastAsia="zh-CN"/>
        </w:rPr>
        <w:t>27-28</w:t>
      </w:r>
      <w:r w:rsidRPr="008D0F54">
        <w:rPr>
          <w:rFonts w:hint="eastAsia"/>
          <w:lang w:eastAsia="zh-CN"/>
        </w:rPr>
        <w:t>日在印度尼西亚雅加达亚太区域区域性标准化论坛亦就如何成立</w:t>
      </w:r>
      <w:r w:rsidRPr="008D0F54">
        <w:rPr>
          <w:lang w:eastAsia="zh-CN"/>
        </w:rPr>
        <w:t>NSS</w:t>
      </w:r>
      <w:r w:rsidRPr="008D0F54">
        <w:rPr>
          <w:rFonts w:hint="eastAsia"/>
          <w:lang w:eastAsia="zh-CN"/>
        </w:rPr>
        <w:t>提供了培训。来自</w:t>
      </w:r>
      <w:r w:rsidRPr="008D0F54">
        <w:rPr>
          <w:lang w:eastAsia="zh-CN"/>
        </w:rPr>
        <w:t>11</w:t>
      </w:r>
      <w:r w:rsidRPr="008D0F54">
        <w:rPr>
          <w:rFonts w:hint="eastAsia"/>
          <w:lang w:eastAsia="zh-CN"/>
        </w:rPr>
        <w:t>个国家的约</w:t>
      </w:r>
      <w:r w:rsidRPr="008D0F54">
        <w:rPr>
          <w:lang w:eastAsia="zh-CN"/>
        </w:rPr>
        <w:t>30</w:t>
      </w:r>
      <w:r w:rsidRPr="008D0F54">
        <w:rPr>
          <w:rFonts w:hint="eastAsia"/>
          <w:lang w:eastAsia="zh-CN"/>
        </w:rPr>
        <w:t>位与会者参加了本次论坛。</w:t>
      </w:r>
    </w:p>
    <w:p w:rsidR="008A1703" w:rsidRPr="00AA1F9B" w:rsidRDefault="008A1703" w:rsidP="008A1703">
      <w:pPr>
        <w:pStyle w:val="Heading3"/>
        <w:rPr>
          <w:lang w:eastAsia="zh-CN"/>
        </w:rPr>
      </w:pPr>
      <w:r w:rsidRPr="00AA1F9B">
        <w:rPr>
          <w:lang w:eastAsia="zh-CN"/>
        </w:rPr>
        <w:t>1</w:t>
      </w:r>
      <w:r>
        <w:rPr>
          <w:lang w:eastAsia="zh-CN"/>
        </w:rPr>
        <w:t>6</w:t>
      </w:r>
      <w:r w:rsidRPr="00AA1F9B">
        <w:rPr>
          <w:lang w:eastAsia="zh-CN"/>
        </w:rPr>
        <w:t>.2.2</w:t>
      </w:r>
      <w:r>
        <w:rPr>
          <w:lang w:eastAsia="zh-CN"/>
        </w:rPr>
        <w:tab/>
      </w:r>
      <w:r>
        <w:rPr>
          <w:rFonts w:hint="eastAsia"/>
          <w:lang w:eastAsia="zh-CN"/>
        </w:rPr>
        <w:t>技术手册</w:t>
      </w:r>
    </w:p>
    <w:p w:rsidR="008A1703" w:rsidRPr="005F4181" w:rsidRDefault="008A1703" w:rsidP="008A1703">
      <w:pPr>
        <w:ind w:firstLineChars="200" w:firstLine="480"/>
        <w:rPr>
          <w:lang w:eastAsia="zh-CN"/>
        </w:rPr>
      </w:pPr>
      <w:r w:rsidRPr="00130626">
        <w:rPr>
          <w:rFonts w:hint="eastAsia"/>
          <w:lang w:eastAsia="zh-CN"/>
        </w:rPr>
        <w:t>在</w:t>
      </w:r>
      <w:r w:rsidRPr="00130626">
        <w:rPr>
          <w:rFonts w:hint="eastAsia"/>
          <w:lang w:eastAsia="zh-CN"/>
        </w:rPr>
        <w:t>20</w:t>
      </w:r>
      <w:r w:rsidRPr="00130626">
        <w:rPr>
          <w:lang w:eastAsia="zh-CN"/>
        </w:rPr>
        <w:t>13</w:t>
      </w:r>
      <w:r w:rsidRPr="00130626">
        <w:rPr>
          <w:rFonts w:hint="eastAsia"/>
          <w:lang w:eastAsia="zh-CN"/>
        </w:rPr>
        <w:t>-201</w:t>
      </w:r>
      <w:r w:rsidRPr="00130626">
        <w:rPr>
          <w:lang w:eastAsia="zh-CN"/>
        </w:rPr>
        <w:t>6</w:t>
      </w:r>
      <w:r w:rsidRPr="00130626">
        <w:rPr>
          <w:rFonts w:hint="eastAsia"/>
          <w:lang w:eastAsia="zh-CN"/>
        </w:rPr>
        <w:t>年期间制定的系列技术手册为发展中国家提供了更多关于实施</w:t>
      </w:r>
      <w:r w:rsidRPr="00130626">
        <w:rPr>
          <w:rFonts w:hint="eastAsia"/>
          <w:lang w:eastAsia="zh-CN"/>
        </w:rPr>
        <w:t>ITU-T</w:t>
      </w:r>
      <w:r w:rsidRPr="00130626">
        <w:rPr>
          <w:rFonts w:hint="eastAsia"/>
          <w:lang w:eastAsia="zh-CN"/>
        </w:rPr>
        <w:t>建议书的最佳做法的信息。</w:t>
      </w:r>
      <w:r>
        <w:rPr>
          <w:rFonts w:hint="eastAsia"/>
          <w:lang w:eastAsia="zh-CN"/>
        </w:rPr>
        <w:t>参见有关技术手册的</w:t>
      </w:r>
      <w:hyperlink r:id="rId205" w:history="1">
        <w:r>
          <w:rPr>
            <w:rStyle w:val="Hyperlink"/>
            <w:rFonts w:hint="eastAsia"/>
            <w:lang w:eastAsia="zh-CN"/>
          </w:rPr>
          <w:t>网页</w:t>
        </w:r>
      </w:hyperlink>
      <w:r>
        <w:rPr>
          <w:rFonts w:hint="eastAsia"/>
          <w:lang w:eastAsia="zh-CN"/>
        </w:rPr>
        <w:t>。</w:t>
      </w:r>
    </w:p>
    <w:p w:rsidR="008A1703" w:rsidRPr="00AA1F9B" w:rsidRDefault="008A1703" w:rsidP="008A1703">
      <w:pPr>
        <w:pStyle w:val="Heading3"/>
        <w:rPr>
          <w:lang w:eastAsia="zh-CN"/>
        </w:rPr>
      </w:pPr>
      <w:r w:rsidRPr="00AA1F9B">
        <w:rPr>
          <w:lang w:eastAsia="zh-CN"/>
        </w:rPr>
        <w:t>1</w:t>
      </w:r>
      <w:r>
        <w:rPr>
          <w:lang w:eastAsia="zh-CN"/>
        </w:rPr>
        <w:t>6</w:t>
      </w:r>
      <w:r w:rsidRPr="00AA1F9B">
        <w:rPr>
          <w:lang w:eastAsia="zh-CN"/>
        </w:rPr>
        <w:t>.2.3</w:t>
      </w:r>
      <w:r>
        <w:rPr>
          <w:lang w:eastAsia="zh-CN"/>
        </w:rPr>
        <w:tab/>
      </w:r>
      <w:r w:rsidRPr="00AA1F9B">
        <w:rPr>
          <w:lang w:eastAsia="zh-CN"/>
        </w:rPr>
        <w:t>FAQ</w:t>
      </w:r>
      <w:r>
        <w:rPr>
          <w:rFonts w:hint="eastAsia"/>
          <w:lang w:eastAsia="zh-CN"/>
        </w:rPr>
        <w:t>论坛与邮件列表</w:t>
      </w:r>
    </w:p>
    <w:p w:rsidR="008A1703" w:rsidRPr="00AA1F9B" w:rsidRDefault="008A1703" w:rsidP="008A1703">
      <w:pPr>
        <w:ind w:firstLineChars="200" w:firstLine="480"/>
        <w:rPr>
          <w:lang w:eastAsia="zh-CN"/>
        </w:rPr>
      </w:pPr>
      <w:r>
        <w:rPr>
          <w:rFonts w:hint="eastAsia"/>
          <w:lang w:eastAsia="zh-CN"/>
        </w:rPr>
        <w:t>为各研究</w:t>
      </w:r>
      <w:r w:rsidRPr="00BA5794">
        <w:rPr>
          <w:rFonts w:hint="eastAsia"/>
          <w:lang w:eastAsia="zh-CN"/>
        </w:rPr>
        <w:t>组</w:t>
      </w:r>
      <w:r>
        <w:rPr>
          <w:rFonts w:hint="eastAsia"/>
          <w:lang w:eastAsia="zh-CN"/>
        </w:rPr>
        <w:t>和各区域组分别设置了电子邮件列表，在电子邮件列表中，研究</w:t>
      </w:r>
      <w:r w:rsidRPr="00BA5794">
        <w:rPr>
          <w:rFonts w:hint="eastAsia"/>
          <w:lang w:eastAsia="zh-CN"/>
        </w:rPr>
        <w:t>组成员</w:t>
      </w:r>
      <w:r>
        <w:rPr>
          <w:rFonts w:hint="eastAsia"/>
          <w:lang w:eastAsia="zh-CN"/>
        </w:rPr>
        <w:t>之间可相互直接连接。在</w:t>
      </w:r>
      <w:r w:rsidRPr="00BA5794">
        <w:rPr>
          <w:rFonts w:hint="eastAsia"/>
          <w:lang w:eastAsia="zh-CN"/>
        </w:rPr>
        <w:t>2011</w:t>
      </w:r>
      <w:r>
        <w:rPr>
          <w:rFonts w:hint="eastAsia"/>
          <w:lang w:eastAsia="zh-CN"/>
        </w:rPr>
        <w:t>至</w:t>
      </w:r>
      <w:r w:rsidRPr="00BA5794">
        <w:rPr>
          <w:rFonts w:hint="eastAsia"/>
          <w:lang w:eastAsia="zh-CN"/>
        </w:rPr>
        <w:t>2015</w:t>
      </w:r>
      <w:r w:rsidRPr="00BA5794">
        <w:rPr>
          <w:rFonts w:hint="eastAsia"/>
          <w:lang w:eastAsia="zh-CN"/>
        </w:rPr>
        <w:t>年之间</w:t>
      </w:r>
      <w:r>
        <w:rPr>
          <w:rFonts w:hint="eastAsia"/>
          <w:lang w:eastAsia="zh-CN"/>
        </w:rPr>
        <w:t>，有一个活跃的实况论坛。维持着一个在线的</w:t>
      </w:r>
      <w:r>
        <w:rPr>
          <w:rFonts w:hint="eastAsia"/>
          <w:lang w:eastAsia="zh-CN"/>
        </w:rPr>
        <w:t>FAQ</w:t>
      </w:r>
      <w:r>
        <w:rPr>
          <w:rFonts w:hint="eastAsia"/>
          <w:lang w:eastAsia="zh-CN"/>
        </w:rPr>
        <w:t>，可</w:t>
      </w:r>
      <w:hyperlink r:id="rId206" w:history="1">
        <w:r>
          <w:rPr>
            <w:rStyle w:val="Hyperlink"/>
            <w:rFonts w:hint="eastAsia"/>
            <w:lang w:eastAsia="zh-CN"/>
          </w:rPr>
          <w:t>在此</w:t>
        </w:r>
      </w:hyperlink>
      <w:r>
        <w:rPr>
          <w:rFonts w:hint="eastAsia"/>
          <w:lang w:eastAsia="zh-CN"/>
        </w:rPr>
        <w:t>访问之。</w:t>
      </w:r>
    </w:p>
    <w:p w:rsidR="008A1703" w:rsidRPr="00AA1F9B" w:rsidRDefault="008A1703" w:rsidP="008A1703">
      <w:pPr>
        <w:pStyle w:val="Heading3"/>
        <w:rPr>
          <w:lang w:eastAsia="zh-CN"/>
        </w:rPr>
      </w:pPr>
      <w:r w:rsidRPr="00AA1F9B">
        <w:rPr>
          <w:lang w:eastAsia="zh-CN"/>
        </w:rPr>
        <w:t>1</w:t>
      </w:r>
      <w:r>
        <w:rPr>
          <w:lang w:eastAsia="zh-CN"/>
        </w:rPr>
        <w:t>6</w:t>
      </w:r>
      <w:r w:rsidRPr="00AA1F9B">
        <w:rPr>
          <w:lang w:eastAsia="zh-CN"/>
        </w:rPr>
        <w:t>.2.4</w:t>
      </w:r>
      <w:r>
        <w:rPr>
          <w:lang w:eastAsia="zh-CN"/>
        </w:rPr>
        <w:tab/>
      </w:r>
      <w:r>
        <w:rPr>
          <w:rFonts w:hint="eastAsia"/>
          <w:lang w:eastAsia="zh-CN"/>
        </w:rPr>
        <w:t>讲习班与辅导班</w:t>
      </w:r>
    </w:p>
    <w:p w:rsidR="008A1703" w:rsidRDefault="008A1703" w:rsidP="00886F43">
      <w:pPr>
        <w:spacing w:after="120"/>
        <w:ind w:firstLineChars="200" w:firstLine="480"/>
        <w:rPr>
          <w:noProof/>
          <w:shd w:val="clear" w:color="auto" w:fill="FFFFFF"/>
          <w:lang w:val="en-US" w:eastAsia="zh-CN"/>
        </w:rPr>
      </w:pPr>
      <w:r>
        <w:rPr>
          <w:rFonts w:hint="eastAsia"/>
          <w:noProof/>
          <w:shd w:val="clear" w:color="auto" w:fill="FFFFFF"/>
          <w:lang w:val="en-US" w:eastAsia="zh-CN"/>
        </w:rPr>
        <w:t>在</w:t>
      </w:r>
      <w:r>
        <w:rPr>
          <w:rFonts w:hint="eastAsia"/>
          <w:noProof/>
          <w:shd w:val="clear" w:color="auto" w:fill="FFFFFF"/>
          <w:lang w:val="en-US" w:eastAsia="zh-CN"/>
        </w:rPr>
        <w:t>2013-2016</w:t>
      </w:r>
      <w:r>
        <w:rPr>
          <w:rFonts w:hint="eastAsia"/>
          <w:noProof/>
          <w:shd w:val="clear" w:color="auto" w:fill="FFFFFF"/>
          <w:lang w:val="en-US" w:eastAsia="zh-CN"/>
        </w:rPr>
        <w:t>年研究期中，</w:t>
      </w:r>
      <w:r w:rsidRPr="00553AAD">
        <w:rPr>
          <w:rFonts w:hint="eastAsia"/>
          <w:noProof/>
          <w:shd w:val="clear" w:color="auto" w:fill="FFFFFF"/>
          <w:lang w:val="en-US" w:eastAsia="zh-CN"/>
        </w:rPr>
        <w:t>ITU-T</w:t>
      </w:r>
      <w:r w:rsidRPr="00553AAD">
        <w:rPr>
          <w:rFonts w:hint="eastAsia"/>
          <w:noProof/>
          <w:shd w:val="clear" w:color="auto" w:fill="FFFFFF"/>
          <w:lang w:val="en-US" w:eastAsia="zh-CN"/>
        </w:rPr>
        <w:t>在发展中国家</w:t>
      </w:r>
      <w:r>
        <w:rPr>
          <w:rFonts w:hint="eastAsia"/>
          <w:noProof/>
          <w:shd w:val="clear" w:color="auto" w:fill="FFFFFF"/>
          <w:lang w:val="en-US" w:eastAsia="zh-CN"/>
        </w:rPr>
        <w:t>共</w:t>
      </w:r>
      <w:r w:rsidRPr="00553AAD">
        <w:rPr>
          <w:rFonts w:hint="eastAsia"/>
          <w:noProof/>
          <w:shd w:val="clear" w:color="auto" w:fill="FFFFFF"/>
          <w:lang w:val="en-US" w:eastAsia="zh-CN"/>
        </w:rPr>
        <w:t>组织</w:t>
      </w:r>
      <w:r>
        <w:rPr>
          <w:rFonts w:hint="eastAsia"/>
          <w:noProof/>
          <w:shd w:val="clear" w:color="auto" w:fill="FFFFFF"/>
          <w:lang w:val="en-US" w:eastAsia="zh-CN"/>
        </w:rPr>
        <w:t>举办了</w:t>
      </w:r>
      <w:r w:rsidRPr="00553AAD">
        <w:rPr>
          <w:rFonts w:hint="eastAsia"/>
          <w:noProof/>
          <w:shd w:val="clear" w:color="auto" w:fill="FFFFFF"/>
          <w:lang w:val="en-US" w:eastAsia="zh-CN"/>
        </w:rPr>
        <w:t>46</w:t>
      </w:r>
      <w:r>
        <w:rPr>
          <w:rFonts w:hint="eastAsia"/>
          <w:noProof/>
          <w:shd w:val="clear" w:color="auto" w:fill="FFFFFF"/>
          <w:lang w:val="en-US" w:eastAsia="zh-CN"/>
        </w:rPr>
        <w:t>次</w:t>
      </w:r>
      <w:r w:rsidRPr="00553AAD">
        <w:rPr>
          <w:rFonts w:hint="eastAsia"/>
          <w:noProof/>
          <w:shd w:val="clear" w:color="auto" w:fill="FFFFFF"/>
          <w:lang w:val="en-US" w:eastAsia="zh-CN"/>
        </w:rPr>
        <w:t>讲习班和研讨会</w:t>
      </w:r>
      <w:r>
        <w:rPr>
          <w:rFonts w:hint="eastAsia"/>
          <w:noProof/>
          <w:shd w:val="clear" w:color="auto" w:fill="FFFFFF"/>
          <w:lang w:val="en-US" w:eastAsia="zh-CN"/>
        </w:rPr>
        <w:t>（</w:t>
      </w:r>
      <w:r w:rsidRPr="00553AAD">
        <w:rPr>
          <w:rFonts w:hint="eastAsia"/>
          <w:noProof/>
          <w:shd w:val="clear" w:color="auto" w:fill="FFFFFF"/>
          <w:lang w:val="en-US" w:eastAsia="zh-CN"/>
        </w:rPr>
        <w:t>参见图</w:t>
      </w:r>
      <w:r>
        <w:rPr>
          <w:rFonts w:hint="eastAsia"/>
          <w:noProof/>
          <w:shd w:val="clear" w:color="auto" w:fill="FFFFFF"/>
          <w:lang w:val="en-US" w:eastAsia="zh-CN"/>
        </w:rPr>
        <w:t>1</w:t>
      </w:r>
      <w:r>
        <w:rPr>
          <w:rFonts w:hint="eastAsia"/>
          <w:noProof/>
          <w:shd w:val="clear" w:color="auto" w:fill="FFFFFF"/>
          <w:lang w:val="en-US" w:eastAsia="zh-CN"/>
        </w:rPr>
        <w:t>），</w:t>
      </w:r>
      <w:r w:rsidRPr="00553AAD">
        <w:rPr>
          <w:rFonts w:hint="eastAsia"/>
          <w:noProof/>
          <w:shd w:val="clear" w:color="auto" w:fill="FFFFFF"/>
          <w:lang w:val="en-US" w:eastAsia="zh-CN"/>
        </w:rPr>
        <w:t>持续时间</w:t>
      </w:r>
      <w:r>
        <w:rPr>
          <w:rFonts w:hint="eastAsia"/>
          <w:noProof/>
          <w:shd w:val="clear" w:color="auto" w:fill="FFFFFF"/>
          <w:lang w:val="en-US" w:eastAsia="zh-CN"/>
        </w:rPr>
        <w:t>为</w:t>
      </w:r>
      <w:r w:rsidRPr="00553AAD">
        <w:rPr>
          <w:rFonts w:hint="eastAsia"/>
          <w:noProof/>
          <w:shd w:val="clear" w:color="auto" w:fill="FFFFFF"/>
          <w:lang w:val="en-US" w:eastAsia="zh-CN"/>
        </w:rPr>
        <w:t>87</w:t>
      </w:r>
      <w:r w:rsidRPr="00553AAD">
        <w:rPr>
          <w:rFonts w:hint="eastAsia"/>
          <w:noProof/>
          <w:shd w:val="clear" w:color="auto" w:fill="FFFFFF"/>
          <w:lang w:val="en-US" w:eastAsia="zh-CN"/>
        </w:rPr>
        <w:t>天</w:t>
      </w:r>
      <w:r>
        <w:rPr>
          <w:rFonts w:hint="eastAsia"/>
          <w:noProof/>
          <w:shd w:val="clear" w:color="auto" w:fill="FFFFFF"/>
          <w:lang w:val="en-US" w:eastAsia="zh-CN"/>
        </w:rPr>
        <w:t>，</w:t>
      </w:r>
      <w:r w:rsidRPr="00553AAD">
        <w:rPr>
          <w:rFonts w:hint="eastAsia"/>
          <w:noProof/>
          <w:shd w:val="clear" w:color="auto" w:fill="FFFFFF"/>
          <w:lang w:val="en-US" w:eastAsia="zh-CN"/>
        </w:rPr>
        <w:t>涉及</w:t>
      </w:r>
      <w:r w:rsidRPr="00EE000A">
        <w:rPr>
          <w:rFonts w:hint="eastAsia"/>
          <w:lang w:eastAsia="zh-CN"/>
        </w:rPr>
        <w:t>信息通信技术</w:t>
      </w:r>
      <w:r>
        <w:rPr>
          <w:rFonts w:hint="eastAsia"/>
          <w:lang w:eastAsia="zh-CN"/>
        </w:rPr>
        <w:t>（</w:t>
      </w:r>
      <w:r>
        <w:rPr>
          <w:rFonts w:hint="eastAsia"/>
          <w:noProof/>
          <w:shd w:val="clear" w:color="auto" w:fill="FFFFFF"/>
          <w:lang w:val="en-US" w:eastAsia="zh-CN"/>
        </w:rPr>
        <w:t>ICT</w:t>
      </w:r>
      <w:r>
        <w:rPr>
          <w:rFonts w:hint="eastAsia"/>
          <w:noProof/>
          <w:shd w:val="clear" w:color="auto" w:fill="FFFFFF"/>
          <w:lang w:val="en-US" w:eastAsia="zh-CN"/>
        </w:rPr>
        <w:t>）领域的广泛议题，</w:t>
      </w:r>
      <w:r>
        <w:rPr>
          <w:rFonts w:hint="eastAsia"/>
          <w:lang w:eastAsia="zh-CN"/>
        </w:rPr>
        <w:t>并吸引了高级专家作为讲者以及</w:t>
      </w:r>
      <w:r>
        <w:rPr>
          <w:rFonts w:hint="eastAsia"/>
          <w:noProof/>
          <w:shd w:val="clear" w:color="auto" w:fill="FFFFFF"/>
          <w:lang w:val="en-US" w:eastAsia="zh-CN"/>
        </w:rPr>
        <w:t>来自各行各业的、从工程师到管理者的</w:t>
      </w:r>
      <w:r w:rsidRPr="00553AAD">
        <w:rPr>
          <w:rFonts w:hint="eastAsia"/>
          <w:noProof/>
          <w:shd w:val="clear" w:color="auto" w:fill="FFFFFF"/>
          <w:lang w:val="en-US" w:eastAsia="zh-CN"/>
        </w:rPr>
        <w:t>3000</w:t>
      </w:r>
      <w:r w:rsidRPr="00553AAD">
        <w:rPr>
          <w:rFonts w:hint="eastAsia"/>
          <w:noProof/>
          <w:shd w:val="clear" w:color="auto" w:fill="FFFFFF"/>
          <w:lang w:val="en-US" w:eastAsia="zh-CN"/>
        </w:rPr>
        <w:t>多名与会者</w:t>
      </w:r>
      <w:r>
        <w:rPr>
          <w:rFonts w:hint="eastAsia"/>
          <w:noProof/>
          <w:shd w:val="clear" w:color="auto" w:fill="FFFFFF"/>
          <w:lang w:val="en-US" w:eastAsia="zh-CN"/>
        </w:rPr>
        <w:t>（</w:t>
      </w:r>
      <w:r w:rsidRPr="00553AAD">
        <w:rPr>
          <w:rFonts w:hint="eastAsia"/>
          <w:noProof/>
          <w:shd w:val="clear" w:color="auto" w:fill="FFFFFF"/>
          <w:lang w:val="en-US" w:eastAsia="zh-CN"/>
        </w:rPr>
        <w:t>参见图</w:t>
      </w:r>
      <w:r w:rsidR="00886F43">
        <w:rPr>
          <w:rFonts w:hint="eastAsia"/>
          <w:noProof/>
          <w:shd w:val="clear" w:color="auto" w:fill="FFFFFF"/>
          <w:lang w:val="en-US" w:eastAsia="zh-CN"/>
        </w:rPr>
        <w:t>2</w:t>
      </w:r>
      <w:r w:rsidR="00886F43">
        <w:rPr>
          <w:rFonts w:hint="eastAsia"/>
          <w:noProof/>
          <w:shd w:val="clear" w:color="auto" w:fill="FFFFFF"/>
          <w:lang w:val="en-US" w:eastAsia="zh-CN"/>
        </w:rPr>
        <w:t>）</w:t>
      </w:r>
      <w:r w:rsidRPr="00553AAD">
        <w:rPr>
          <w:rFonts w:hint="eastAsia"/>
          <w:noProof/>
          <w:shd w:val="clear" w:color="auto" w:fill="FFFFFF"/>
          <w:lang w:val="en-US" w:eastAsia="zh-CN"/>
        </w:rPr>
        <w:t>。</w:t>
      </w:r>
    </w:p>
    <w:p w:rsidR="008A1703" w:rsidRDefault="008A1703" w:rsidP="008A1703">
      <w:pPr>
        <w:spacing w:before="0"/>
        <w:jc w:val="center"/>
      </w:pPr>
      <w:r>
        <w:rPr>
          <w:noProof/>
          <w:lang w:eastAsia="zh-CN"/>
        </w:rPr>
        <mc:AlternateContent>
          <mc:Choice Requires="wpg">
            <w:drawing>
              <wp:inline distT="0" distB="0" distL="0" distR="0" wp14:anchorId="2DC8E33F" wp14:editId="0EC2BF8E">
                <wp:extent cx="4292600" cy="2432050"/>
                <wp:effectExtent l="19050" t="19050" r="12700" b="25400"/>
                <wp:docPr id="1125" name="Group 1125"/>
                <wp:cNvGraphicFramePr/>
                <a:graphic xmlns:a="http://schemas.openxmlformats.org/drawingml/2006/main">
                  <a:graphicData uri="http://schemas.microsoft.com/office/word/2010/wordprocessingGroup">
                    <wpg:wgp>
                      <wpg:cNvGrpSpPr/>
                      <wpg:grpSpPr>
                        <a:xfrm>
                          <a:off x="0" y="0"/>
                          <a:ext cx="4292600" cy="2432050"/>
                          <a:chOff x="0" y="0"/>
                          <a:chExt cx="4292600" cy="2432050"/>
                        </a:xfrm>
                      </wpg:grpSpPr>
                      <wpg:grpSp>
                        <wpg:cNvPr id="1126" name="Group 1126"/>
                        <wpg:cNvGrpSpPr/>
                        <wpg:grpSpPr>
                          <a:xfrm>
                            <a:off x="0" y="0"/>
                            <a:ext cx="4292600" cy="2432050"/>
                            <a:chOff x="0" y="0"/>
                            <a:chExt cx="4292600" cy="2432050"/>
                          </a:xfrm>
                        </wpg:grpSpPr>
                        <wpg:grpSp>
                          <wpg:cNvPr id="1127" name="Group 1127"/>
                          <wpg:cNvGrpSpPr/>
                          <wpg:grpSpPr>
                            <a:xfrm>
                              <a:off x="0" y="0"/>
                              <a:ext cx="4292600" cy="2432050"/>
                              <a:chOff x="0" y="0"/>
                              <a:chExt cx="4292600" cy="2432050"/>
                            </a:xfrm>
                          </wpg:grpSpPr>
                          <pic:pic xmlns:pic="http://schemas.openxmlformats.org/drawingml/2006/picture">
                            <pic:nvPicPr>
                              <pic:cNvPr id="1128" name="Picture 11"/>
                              <pic:cNvPicPr>
                                <a:picLocks noChangeAspect="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292600" cy="2432050"/>
                              </a:xfrm>
                              <a:prstGeom prst="rect">
                                <a:avLst/>
                              </a:prstGeom>
                              <a:solidFill>
                                <a:srgbClr val="FFFFFF"/>
                              </a:solidFill>
                              <a:ln w="9525" cmpd="sng">
                                <a:solidFill>
                                  <a:srgbClr val="FAC090"/>
                                </a:solidFill>
                                <a:miter lim="800000"/>
                                <a:headEnd/>
                                <a:tailEnd/>
                              </a:ln>
                              <a:effectLst/>
                            </pic:spPr>
                          </pic:pic>
                          <wps:wsp>
                            <wps:cNvPr id="1129" name="Text Box 1129"/>
                            <wps:cNvSpPr txBox="1">
                              <a:spLocks noChangeArrowheads="1"/>
                            </wps:cNvSpPr>
                            <wps:spPr bwMode="auto">
                              <a:xfrm>
                                <a:off x="2372953" y="2283196"/>
                                <a:ext cx="914400" cy="137160"/>
                              </a:xfrm>
                              <a:prstGeom prst="rect">
                                <a:avLst/>
                              </a:prstGeom>
                              <a:solidFill>
                                <a:srgbClr val="FFFFFF"/>
                              </a:solidFill>
                              <a:ln w="9525">
                                <a:noFill/>
                                <a:miter lim="800000"/>
                                <a:headEnd/>
                                <a:tailEnd/>
                              </a:ln>
                            </wps:spPr>
                            <wps:txbx>
                              <w:txbxContent>
                                <w:p w:rsidR="001A39F0" w:rsidRPr="001220C6" w:rsidRDefault="001A39F0" w:rsidP="008A1703">
                                  <w:pPr>
                                    <w:spacing w:before="20"/>
                                    <w:rPr>
                                      <w:color w:val="14314C"/>
                                      <w:sz w:val="14"/>
                                      <w:szCs w:val="14"/>
                                    </w:rPr>
                                  </w:pPr>
                                  <w:r w:rsidRPr="001220C6">
                                    <w:rPr>
                                      <w:rFonts w:hint="eastAsia"/>
                                      <w:color w:val="14314C"/>
                                      <w:sz w:val="14"/>
                                      <w:szCs w:val="14"/>
                                    </w:rPr>
                                    <w:t>天数</w:t>
                                  </w:r>
                                </w:p>
                              </w:txbxContent>
                            </wps:txbx>
                            <wps:bodyPr rot="0" vert="horz" wrap="square" lIns="0" tIns="0" rIns="0" bIns="0" anchor="t" anchorCtr="0">
                              <a:spAutoFit/>
                            </wps:bodyPr>
                          </wps:wsp>
                        </wpg:grpSp>
                        <wps:wsp>
                          <wps:cNvPr id="1130" name="Text Box 1130"/>
                          <wps:cNvSpPr txBox="1">
                            <a:spLocks noChangeArrowheads="1"/>
                          </wps:cNvSpPr>
                          <wps:spPr bwMode="auto">
                            <a:xfrm>
                              <a:off x="1267819" y="2288805"/>
                              <a:ext cx="914400" cy="137160"/>
                            </a:xfrm>
                            <a:prstGeom prst="rect">
                              <a:avLst/>
                            </a:prstGeom>
                            <a:solidFill>
                              <a:srgbClr val="FFFFFF"/>
                            </a:solidFill>
                            <a:ln w="9525">
                              <a:noFill/>
                              <a:miter lim="800000"/>
                              <a:headEnd/>
                              <a:tailEnd/>
                            </a:ln>
                          </wps:spPr>
                          <wps:txbx>
                            <w:txbxContent>
                              <w:p w:rsidR="001A39F0" w:rsidRPr="001220C6" w:rsidRDefault="001A39F0" w:rsidP="008A1703">
                                <w:pPr>
                                  <w:spacing w:before="20"/>
                                  <w:rPr>
                                    <w:color w:val="14314C"/>
                                    <w:sz w:val="14"/>
                                    <w:szCs w:val="14"/>
                                  </w:rPr>
                                </w:pPr>
                                <w:r w:rsidRPr="001220C6">
                                  <w:rPr>
                                    <w:rFonts w:hint="eastAsia"/>
                                    <w:color w:val="14314C"/>
                                    <w:sz w:val="14"/>
                                    <w:szCs w:val="14"/>
                                  </w:rPr>
                                  <w:t>讲习班次数</w:t>
                                </w:r>
                              </w:p>
                            </w:txbxContent>
                          </wps:txbx>
                          <wps:bodyPr rot="0" vert="horz" wrap="square" lIns="0" tIns="0" rIns="0" bIns="0" anchor="t" anchorCtr="0">
                            <a:spAutoFit/>
                          </wps:bodyPr>
                        </wps:wsp>
                      </wpg:grpSp>
                      <wps:wsp>
                        <wps:cNvPr id="1131" name="Text Box 2"/>
                        <wps:cNvSpPr txBox="1">
                          <a:spLocks noChangeArrowheads="1"/>
                        </wps:cNvSpPr>
                        <wps:spPr bwMode="auto">
                          <a:xfrm>
                            <a:off x="1116354" y="33659"/>
                            <a:ext cx="2108834" cy="378459"/>
                          </a:xfrm>
                          <a:prstGeom prst="rect">
                            <a:avLst/>
                          </a:prstGeom>
                          <a:solidFill>
                            <a:srgbClr val="FFFFFF"/>
                          </a:solidFill>
                          <a:ln w="9525">
                            <a:noFill/>
                            <a:miter lim="800000"/>
                            <a:headEnd/>
                            <a:tailEnd/>
                          </a:ln>
                        </wps:spPr>
                        <wps:txbx>
                          <w:txbxContent>
                            <w:p w:rsidR="001A39F0" w:rsidRPr="001220C6" w:rsidRDefault="001A39F0" w:rsidP="008A1703">
                              <w:pPr>
                                <w:jc w:val="center"/>
                                <w:rPr>
                                  <w:color w:val="14314C"/>
                                  <w:sz w:val="20"/>
                                  <w:lang w:eastAsia="zh-CN"/>
                                </w:rPr>
                              </w:pPr>
                              <w:r w:rsidRPr="001220C6">
                                <w:rPr>
                                  <w:rFonts w:hint="eastAsia"/>
                                  <w:color w:val="14314C"/>
                                  <w:sz w:val="20"/>
                                  <w:lang w:eastAsia="zh-CN"/>
                                </w:rPr>
                                <w:t>在发展中国家举办的讲习班</w:t>
                              </w:r>
                            </w:p>
                            <w:p w:rsidR="001A39F0" w:rsidRPr="001220C6" w:rsidRDefault="001A39F0" w:rsidP="008A1703">
                              <w:pPr>
                                <w:spacing w:before="20"/>
                                <w:jc w:val="center"/>
                                <w:rPr>
                                  <w:color w:val="14314C"/>
                                  <w:sz w:val="14"/>
                                  <w:szCs w:val="14"/>
                                </w:rPr>
                              </w:pPr>
                              <w:r w:rsidRPr="001220C6">
                                <w:rPr>
                                  <w:rFonts w:hint="eastAsia"/>
                                  <w:color w:val="14314C"/>
                                  <w:sz w:val="14"/>
                                  <w:szCs w:val="14"/>
                                </w:rPr>
                                <w:t>2013-2016</w:t>
                              </w:r>
                              <w:r w:rsidRPr="001220C6">
                                <w:rPr>
                                  <w:rFonts w:hint="eastAsia"/>
                                  <w:color w:val="14314C"/>
                                  <w:sz w:val="14"/>
                                  <w:szCs w:val="14"/>
                                </w:rPr>
                                <w:t>年的会议次数和天数</w:t>
                              </w:r>
                            </w:p>
                          </w:txbxContent>
                        </wps:txbx>
                        <wps:bodyPr rot="0" vert="horz" wrap="square" lIns="0" tIns="0" rIns="0" bIns="0" anchor="t" anchorCtr="0">
                          <a:spAutoFit/>
                        </wps:bodyPr>
                      </wps:wsp>
                    </wpg:wgp>
                  </a:graphicData>
                </a:graphic>
              </wp:inline>
            </w:drawing>
          </mc:Choice>
          <mc:Fallback>
            <w:pict>
              <v:group w14:anchorId="2DC8E33F" id="Group 1125" o:spid="_x0000_s1066" style="width:338pt;height:191.5pt;mso-position-horizontal-relative:char;mso-position-vertical-relative:line" coordsize="42926,2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">
                <v:group id="Group 1126" o:spid="_x0000_s1067" style="position:absolute;width:42926;height:24320" coordsize="42926,2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group id="Group 1127" o:spid="_x0000_s1068" style="position:absolute;width:42926;height:24320" coordsize="42926,2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69" type="#_x0000_t75" style="position:absolute;width:42926;height:2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n+6jGAAAA3QAAAA8AAABkcnMvZG93bnJldi54bWxEj0tvwkAMhO9I/IeVK/UGmyBRlcCCCFIr&#10;Tn3wOrtZN4ma9UbZLQn/Hh8q9WZrxjOfV5vBNepKXag9G0inCSjiwtuaSwOn48vkGVSIyBYbz2Tg&#10;RgE26/FohZn1PX/S9RBLJSEcMjRQxdhmWoeiIodh6lti0b595zDK2pXadthLuGv0LEmetMOapaHC&#10;lnYVFT+HX2fg4z0/vibnRZ9/XU70lu7n+TadG/P4MGyXoCIN8d/8d723gp/OBFe+kRH0+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f7qMYAAADdAAAADwAAAAAAAAAAAAAA&#10;AACfAgAAZHJzL2Rvd25yZXYueG1sUEsFBgAAAAAEAAQA9wAAAJIDAAAAAA==&#10;" filled="t" stroked="t" strokecolor="#fac090">
                      <v:imagedata r:id="rId208" o:title=""/>
                      <v:path arrowok="t"/>
                    </v:shape>
                    <v:shape id="Text Box 1129" o:spid="_x0000_s1070" type="#_x0000_t202" style="position:absolute;left:23729;top:22831;width:9144;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2xi8UA&#10;AADdAAAADwAAAGRycy9kb3ducmV2LnhtbERPTWsCMRC9F/ofwhS8FM1qRXRrFJEKrRfp1ou3YTNu&#10;tt1MliSr23/fFARv83ifs1z3thEX8qF2rGA8ykAQl07XXCk4fu2GcxAhImtsHJOCXwqwXj0+LDHX&#10;7sqfdCliJVIIhxwVmBjbXMpQGrIYRq4lTtzZeYsxQV9J7fGawm0jJ1k2kxZrTg0GW9oaKn+Kzio4&#10;TE8H89yd3/ab6Yv/OHbb2XdVKDV46jevICL18S6+ud91mj+eLOD/m3S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bGLxQAAAN0AAAAPAAAAAAAAAAAAAAAAAJgCAABkcnMv&#10;ZG93bnJldi54bWxQSwUGAAAAAAQABAD1AAAAigMAAAAA&#10;" stroked="f">
                      <v:textbox style="mso-fit-shape-to-text:t" inset="0,0,0,0">
                        <w:txbxContent>
                          <w:p w:rsidR="001A39F0" w:rsidRPr="001220C6" w:rsidRDefault="001A39F0" w:rsidP="008A1703">
                            <w:pPr>
                              <w:spacing w:before="20"/>
                              <w:rPr>
                                <w:color w:val="14314C"/>
                                <w:sz w:val="14"/>
                                <w:szCs w:val="14"/>
                              </w:rPr>
                            </w:pPr>
                            <w:r w:rsidRPr="001220C6">
                              <w:rPr>
                                <w:rFonts w:hint="eastAsia"/>
                                <w:color w:val="14314C"/>
                                <w:sz w:val="14"/>
                                <w:szCs w:val="14"/>
                              </w:rPr>
                              <w:t>天数</w:t>
                            </w:r>
                          </w:p>
                        </w:txbxContent>
                      </v:textbox>
                    </v:shape>
                  </v:group>
                  <v:shape id="Text Box 1130" o:spid="_x0000_s1071" type="#_x0000_t202" style="position:absolute;left:12678;top:22888;width:9144;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y8gA&#10;AADdAAAADwAAAGRycy9kb3ducmV2LnhtbESPQUsDMRCF74L/IYzgRWy2thTZNi2lKKiX0rUXb8Nm&#10;utm6mSxJtl3/vXMQvM3w3rz3zWoz+k5dKKY2sIHppABFXAfbcmPg+Pn6+AwqZWSLXWAy8EMJNuvb&#10;mxWWNlz5QJcqN0pCOJVowOXcl1qn2pHHNAk9sWinED1mWWOjbcSrhPtOPxXFQntsWRoc9rRzVH9X&#10;gzewn3/t3cNwevnYzmfx/TjsFuemMub+btwuQWUa87/57/rNCv50Jvz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o7LyAAAAN0AAAAPAAAAAAAAAAAAAAAAAJgCAABk&#10;cnMvZG93bnJldi54bWxQSwUGAAAAAAQABAD1AAAAjQMAAAAA&#10;" stroked="f">
                    <v:textbox style="mso-fit-shape-to-text:t" inset="0,0,0,0">
                      <w:txbxContent>
                        <w:p w:rsidR="001A39F0" w:rsidRPr="001220C6" w:rsidRDefault="001A39F0" w:rsidP="008A1703">
                          <w:pPr>
                            <w:spacing w:before="20"/>
                            <w:rPr>
                              <w:color w:val="14314C"/>
                              <w:sz w:val="14"/>
                              <w:szCs w:val="14"/>
                            </w:rPr>
                          </w:pPr>
                          <w:r w:rsidRPr="001220C6">
                            <w:rPr>
                              <w:rFonts w:hint="eastAsia"/>
                              <w:color w:val="14314C"/>
                              <w:sz w:val="14"/>
                              <w:szCs w:val="14"/>
                            </w:rPr>
                            <w:t>讲习班次数</w:t>
                          </w:r>
                        </w:p>
                      </w:txbxContent>
                    </v:textbox>
                  </v:shape>
                </v:group>
                <v:shape id="_x0000_s1072" type="#_x0000_t202" style="position:absolute;left:11163;top:336;width:21088;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rUMUA&#10;AADdAAAADwAAAGRycy9kb3ducmV2LnhtbERPTWsCMRC9F/ofwhS8FM1uFSmrUURasF6kWy/ehs24&#10;WbuZLElWt//eFAq9zeN9znI92FZcyYfGsYJ8koEgrpxuuFZw/Hofv4IIEVlj65gU/FCA9erxYYmF&#10;djf+pGsZa5FCOBSowMTYFVKGypDFMHEdceLOzluMCfpaao+3FG5b+ZJlc2mx4dRgsKOtoeq77K2C&#10;w+x0MM/9+W2/mU39x7Hfzi91qdToadgsQEQa4r/4z73TaX4+zeH3m3SC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itQxQAAAN0AAAAPAAAAAAAAAAAAAAAAAJgCAABkcnMv&#10;ZG93bnJldi54bWxQSwUGAAAAAAQABAD1AAAAigMAAAAA&#10;" stroked="f">
                  <v:textbox style="mso-fit-shape-to-text:t" inset="0,0,0,0">
                    <w:txbxContent>
                      <w:p w:rsidR="001A39F0" w:rsidRPr="001220C6" w:rsidRDefault="001A39F0" w:rsidP="008A1703">
                        <w:pPr>
                          <w:jc w:val="center"/>
                          <w:rPr>
                            <w:color w:val="14314C"/>
                            <w:sz w:val="20"/>
                            <w:lang w:eastAsia="zh-CN"/>
                          </w:rPr>
                        </w:pPr>
                        <w:r w:rsidRPr="001220C6">
                          <w:rPr>
                            <w:rFonts w:hint="eastAsia"/>
                            <w:color w:val="14314C"/>
                            <w:sz w:val="20"/>
                            <w:lang w:eastAsia="zh-CN"/>
                          </w:rPr>
                          <w:t>在发展中国家举办的讲习班</w:t>
                        </w:r>
                      </w:p>
                      <w:p w:rsidR="001A39F0" w:rsidRPr="001220C6" w:rsidRDefault="001A39F0" w:rsidP="008A1703">
                        <w:pPr>
                          <w:spacing w:before="20"/>
                          <w:jc w:val="center"/>
                          <w:rPr>
                            <w:color w:val="14314C"/>
                            <w:sz w:val="14"/>
                            <w:szCs w:val="14"/>
                          </w:rPr>
                        </w:pPr>
                        <w:r w:rsidRPr="001220C6">
                          <w:rPr>
                            <w:rFonts w:hint="eastAsia"/>
                            <w:color w:val="14314C"/>
                            <w:sz w:val="14"/>
                            <w:szCs w:val="14"/>
                          </w:rPr>
                          <w:t>2013-2016</w:t>
                        </w:r>
                        <w:r w:rsidRPr="001220C6">
                          <w:rPr>
                            <w:rFonts w:hint="eastAsia"/>
                            <w:color w:val="14314C"/>
                            <w:sz w:val="14"/>
                            <w:szCs w:val="14"/>
                          </w:rPr>
                          <w:t>年的会议次数和天数</w:t>
                        </w:r>
                      </w:p>
                    </w:txbxContent>
                  </v:textbox>
                </v:shape>
                <w10:anchorlock/>
              </v:group>
            </w:pict>
          </mc:Fallback>
        </mc:AlternateContent>
      </w:r>
    </w:p>
    <w:p w:rsidR="008A1703" w:rsidRPr="0070591C" w:rsidRDefault="008A1703" w:rsidP="008A1703">
      <w:pPr>
        <w:pStyle w:val="Caption"/>
        <w:rPr>
          <w:rFonts w:ascii="STKaiti" w:eastAsia="STKaiti" w:hAnsi="STKaiti"/>
          <w:i w:val="0"/>
          <w:lang w:eastAsia="zh-CN"/>
        </w:rPr>
      </w:pPr>
      <w:r w:rsidRPr="0070591C">
        <w:rPr>
          <w:rFonts w:ascii="STKaiti" w:eastAsia="STKaiti" w:hAnsi="STKaiti" w:hint="eastAsia"/>
          <w:i w:val="0"/>
          <w:lang w:eastAsia="zh-CN"/>
        </w:rPr>
        <w:t>图</w:t>
      </w:r>
      <w:r w:rsidRPr="0070591C">
        <w:rPr>
          <w:rFonts w:asciiTheme="majorBidi" w:eastAsia="STKaiti" w:hAnsiTheme="majorBidi" w:cstheme="majorBidi"/>
          <w:i w:val="0"/>
          <w:lang w:eastAsia="zh-CN"/>
        </w:rPr>
        <w:t>1</w:t>
      </w:r>
      <w:r w:rsidRPr="0070591C">
        <w:rPr>
          <w:rFonts w:ascii="STKaiti" w:eastAsia="STKaiti" w:hAnsi="STKaiti" w:hint="eastAsia"/>
          <w:i w:val="0"/>
          <w:lang w:eastAsia="zh-CN"/>
        </w:rPr>
        <w:t>：在发展中国家举办的讲习班</w:t>
      </w:r>
    </w:p>
    <w:p w:rsidR="008A1703" w:rsidRDefault="008A1703" w:rsidP="008A1703">
      <w:pPr>
        <w:spacing w:before="0"/>
        <w:jc w:val="center"/>
        <w:rPr>
          <w:lang w:eastAsia="zh-CN"/>
        </w:rPr>
      </w:pPr>
      <w:r>
        <w:rPr>
          <w:lang w:eastAsia="zh-CN"/>
        </w:rPr>
        <w:br w:type="page"/>
      </w:r>
    </w:p>
    <w:p w:rsidR="008A1703" w:rsidRDefault="008A1703" w:rsidP="008A1703">
      <w:pPr>
        <w:spacing w:before="0"/>
        <w:jc w:val="center"/>
      </w:pPr>
      <w:r>
        <w:rPr>
          <w:noProof/>
          <w:lang w:eastAsia="zh-CN"/>
        </w:rPr>
        <w:lastRenderedPageBreak/>
        <mc:AlternateContent>
          <mc:Choice Requires="wpg">
            <w:drawing>
              <wp:inline distT="0" distB="0" distL="0" distR="0" wp14:anchorId="603B71FE" wp14:editId="6390FB15">
                <wp:extent cx="4318000" cy="2044700"/>
                <wp:effectExtent l="19050" t="19050" r="25400" b="12700"/>
                <wp:docPr id="47" name="Group 47"/>
                <wp:cNvGraphicFramePr/>
                <a:graphic xmlns:a="http://schemas.openxmlformats.org/drawingml/2006/main">
                  <a:graphicData uri="http://schemas.microsoft.com/office/word/2010/wordprocessingGroup">
                    <wpg:wgp>
                      <wpg:cNvGrpSpPr/>
                      <wpg:grpSpPr>
                        <a:xfrm>
                          <a:off x="0" y="0"/>
                          <a:ext cx="4318000" cy="2044700"/>
                          <a:chOff x="0" y="0"/>
                          <a:chExt cx="4318000" cy="2044700"/>
                        </a:xfrm>
                      </wpg:grpSpPr>
                      <wpg:grpSp>
                        <wpg:cNvPr id="52" name="Group 52"/>
                        <wpg:cNvGrpSpPr/>
                        <wpg:grpSpPr>
                          <a:xfrm>
                            <a:off x="0" y="0"/>
                            <a:ext cx="4318000" cy="2044700"/>
                            <a:chOff x="0" y="0"/>
                            <a:chExt cx="4318000" cy="2044700"/>
                          </a:xfrm>
                        </wpg:grpSpPr>
                        <pic:pic xmlns:pic="http://schemas.openxmlformats.org/drawingml/2006/picture">
                          <pic:nvPicPr>
                            <pic:cNvPr id="53" name="Picture 12"/>
                            <pic:cNvPicPr>
                              <a:picLocks noChangeAspect="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318000" cy="2044700"/>
                            </a:xfrm>
                            <a:prstGeom prst="rect">
                              <a:avLst/>
                            </a:prstGeom>
                            <a:solidFill>
                              <a:srgbClr val="FFFFFF"/>
                            </a:solidFill>
                            <a:ln w="9525" cmpd="sng">
                              <a:solidFill>
                                <a:srgbClr val="FAC090"/>
                              </a:solidFill>
                              <a:miter lim="800000"/>
                              <a:headEnd/>
                              <a:tailEnd/>
                            </a:ln>
                            <a:effectLst/>
                          </pic:spPr>
                        </pic:pic>
                        <wps:wsp>
                          <wps:cNvPr id="54" name="Text Box 2"/>
                          <wps:cNvSpPr txBox="1">
                            <a:spLocks noChangeArrowheads="1"/>
                          </wps:cNvSpPr>
                          <wps:spPr bwMode="auto">
                            <a:xfrm>
                              <a:off x="1054646" y="50488"/>
                              <a:ext cx="2169794" cy="411479"/>
                            </a:xfrm>
                            <a:prstGeom prst="rect">
                              <a:avLst/>
                            </a:prstGeom>
                            <a:solidFill>
                              <a:srgbClr val="FFFFFF"/>
                            </a:solidFill>
                            <a:ln w="9525">
                              <a:noFill/>
                              <a:miter lim="800000"/>
                              <a:headEnd/>
                              <a:tailEnd/>
                            </a:ln>
                          </wps:spPr>
                          <wps:txbx>
                            <w:txbxContent>
                              <w:p w:rsidR="001A39F0" w:rsidRPr="0047633C" w:rsidRDefault="001A39F0" w:rsidP="008A1703">
                                <w:pPr>
                                  <w:jc w:val="center"/>
                                  <w:rPr>
                                    <w:color w:val="404040" w:themeColor="text1" w:themeTint="BF"/>
                                    <w:sz w:val="19"/>
                                    <w:szCs w:val="19"/>
                                    <w:lang w:eastAsia="zh-CN"/>
                                  </w:rPr>
                                </w:pPr>
                                <w:r w:rsidRPr="0047633C">
                                  <w:rPr>
                                    <w:rFonts w:hint="eastAsia"/>
                                    <w:color w:val="404040" w:themeColor="text1" w:themeTint="BF"/>
                                    <w:sz w:val="19"/>
                                    <w:szCs w:val="19"/>
                                    <w:lang w:eastAsia="zh-CN"/>
                                  </w:rPr>
                                  <w:t>ITU-T</w:t>
                                </w:r>
                                <w:r w:rsidRPr="0047633C">
                                  <w:rPr>
                                    <w:rFonts w:hint="eastAsia"/>
                                    <w:color w:val="404040" w:themeColor="text1" w:themeTint="BF"/>
                                    <w:sz w:val="19"/>
                                    <w:szCs w:val="19"/>
                                    <w:lang w:eastAsia="zh-CN"/>
                                  </w:rPr>
                                  <w:t>讲习班的参与情况</w:t>
                                </w:r>
                              </w:p>
                              <w:p w:rsidR="001A39F0" w:rsidRPr="0047633C" w:rsidRDefault="001A39F0" w:rsidP="008A1703">
                                <w:pPr>
                                  <w:spacing w:before="20"/>
                                  <w:jc w:val="center"/>
                                  <w:rPr>
                                    <w:color w:val="14314C"/>
                                    <w:sz w:val="19"/>
                                    <w:szCs w:val="19"/>
                                  </w:rPr>
                                </w:pPr>
                                <w:r w:rsidRPr="0047633C">
                                  <w:rPr>
                                    <w:rFonts w:hint="eastAsia"/>
                                    <w:color w:val="404040" w:themeColor="text1" w:themeTint="BF"/>
                                    <w:sz w:val="19"/>
                                    <w:szCs w:val="19"/>
                                  </w:rPr>
                                  <w:t>每年与会者人数（</w:t>
                                </w:r>
                                <w:r w:rsidRPr="0047633C">
                                  <w:rPr>
                                    <w:rFonts w:hint="eastAsia"/>
                                    <w:color w:val="404040" w:themeColor="text1" w:themeTint="BF"/>
                                    <w:sz w:val="19"/>
                                    <w:szCs w:val="19"/>
                                  </w:rPr>
                                  <w:t>2013-2016</w:t>
                                </w:r>
                                <w:r w:rsidRPr="0047633C">
                                  <w:rPr>
                                    <w:rFonts w:hint="eastAsia"/>
                                    <w:color w:val="404040" w:themeColor="text1" w:themeTint="BF"/>
                                    <w:sz w:val="19"/>
                                    <w:szCs w:val="19"/>
                                  </w:rPr>
                                  <w:t>年）</w:t>
                                </w:r>
                              </w:p>
                            </w:txbxContent>
                          </wps:txbx>
                          <wps:bodyPr rot="0" vert="horz" wrap="square" lIns="0" tIns="0" rIns="0" bIns="0" anchor="t" anchorCtr="0">
                            <a:spAutoFit/>
                          </wps:bodyPr>
                        </wps:wsp>
                      </wpg:grpSp>
                      <wps:wsp>
                        <wps:cNvPr id="57" name="Text Box 2"/>
                        <wps:cNvSpPr txBox="1">
                          <a:spLocks noChangeArrowheads="1"/>
                        </wps:cNvSpPr>
                        <wps:spPr bwMode="auto">
                          <a:xfrm>
                            <a:off x="15240" y="695617"/>
                            <a:ext cx="686433" cy="170179"/>
                          </a:xfrm>
                          <a:prstGeom prst="rect">
                            <a:avLst/>
                          </a:prstGeom>
                          <a:solidFill>
                            <a:srgbClr val="FFFFFF"/>
                          </a:solidFill>
                          <a:ln w="9525">
                            <a:noFill/>
                            <a:miter lim="800000"/>
                            <a:headEnd/>
                            <a:tailEnd/>
                          </a:ln>
                        </wps:spPr>
                        <wps:txbx>
                          <w:txbxContent>
                            <w:p w:rsidR="001A39F0" w:rsidRPr="003F5231" w:rsidRDefault="001A39F0" w:rsidP="008A1703">
                              <w:pPr>
                                <w:spacing w:before="20"/>
                                <w:jc w:val="center"/>
                                <w:rPr>
                                  <w:rFonts w:asciiTheme="minorHAnsi" w:hAnsiTheme="minorHAnsi"/>
                                  <w:color w:val="14314C"/>
                                  <w:sz w:val="18"/>
                                  <w:szCs w:val="18"/>
                                </w:rPr>
                              </w:pPr>
                              <w:r w:rsidRPr="003F5231">
                                <w:rPr>
                                  <w:rFonts w:asciiTheme="minorHAnsi" w:hAnsiTheme="minorHAnsi"/>
                                  <w:color w:val="7F7F7F" w:themeColor="text1" w:themeTint="80"/>
                                  <w:sz w:val="18"/>
                                  <w:szCs w:val="18"/>
                                </w:rPr>
                                <w:t>2016</w:t>
                              </w:r>
                              <w:r w:rsidRPr="003F5231">
                                <w:rPr>
                                  <w:rFonts w:asciiTheme="minorHAnsi" w:hAnsiTheme="minorHAnsi"/>
                                  <w:color w:val="7F7F7F" w:themeColor="text1" w:themeTint="80"/>
                                  <w:sz w:val="18"/>
                                  <w:szCs w:val="18"/>
                                </w:rPr>
                                <w:t>年</w:t>
                              </w:r>
                              <w:r w:rsidRPr="003F5231">
                                <w:rPr>
                                  <w:rFonts w:asciiTheme="minorHAnsi" w:hAnsiTheme="minorHAnsi"/>
                                  <w:color w:val="7F7F7F" w:themeColor="text1" w:themeTint="80"/>
                                  <w:sz w:val="18"/>
                                  <w:szCs w:val="18"/>
                                </w:rPr>
                                <w:t>1-5</w:t>
                              </w:r>
                              <w:r w:rsidRPr="003F5231">
                                <w:rPr>
                                  <w:rFonts w:asciiTheme="minorHAnsi" w:hAnsiTheme="minorHAnsi"/>
                                  <w:color w:val="7F7F7F" w:themeColor="text1" w:themeTint="80"/>
                                  <w:sz w:val="18"/>
                                  <w:szCs w:val="18"/>
                                </w:rPr>
                                <w:t>月</w:t>
                              </w:r>
                            </w:p>
                          </w:txbxContent>
                        </wps:txbx>
                        <wps:bodyPr rot="0" vert="horz" wrap="square" lIns="0" tIns="0" rIns="0" bIns="0" anchor="t" anchorCtr="0">
                          <a:spAutoFit/>
                        </wps:bodyPr>
                      </wps:wsp>
                    </wpg:wgp>
                  </a:graphicData>
                </a:graphic>
              </wp:inline>
            </w:drawing>
          </mc:Choice>
          <mc:Fallback>
            <w:pict>
              <v:group w14:anchorId="603B71FE" id="Group 47" o:spid="_x0000_s1073" style="width:340pt;height:161pt;mso-position-horizontal-relative:char;mso-position-vertical-relative:line" coordsize="43180,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">
                <v:group id="Group 52" o:spid="_x0000_s1074" style="position:absolute;width:43180;height:20447" coordsize="43180,20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12" o:spid="_x0000_s1075" type="#_x0000_t75" style="position:absolute;width:43180;height:20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BrFAAAA2wAAAA8AAABkcnMvZG93bnJldi54bWxEj0FrwkAUhO+F/oflFXqrGysWm7qKCKXi&#10;RU2KenxkX5Ng9m26uzXx37tCweMwM98w03lvGnEm52vLCoaDBARxYXXNpYLv/PNlAsIHZI2NZVJw&#10;IQ/z2ePDFFNtO97ROQuliBD2KSqoQmhTKX1RkUE/sC1x9H6sMxiidKXUDrsIN418TZI3abDmuFBh&#10;S8uKilP2ZxRsDv1p5H679WLfDd+3y/yYJV9HpZ6f+sUHiEB9uIf/2yutYDyC25f4A+T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fjQaxQAAANsAAAAPAAAAAAAAAAAAAAAA&#10;AJ8CAABkcnMvZG93bnJldi54bWxQSwUGAAAAAAQABAD3AAAAkQMAAAAA&#10;" filled="t" stroked="t" strokecolor="#fac090">
                    <v:imagedata r:id="rId210" o:title=""/>
                    <v:path arrowok="t"/>
                  </v:shape>
                  <v:shape id="_x0000_s1076" type="#_x0000_t202" style="position:absolute;left:10546;top:504;width:21698;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BcYA&#10;AADbAAAADwAAAGRycy9kb3ducmV2LnhtbESPQUvDQBSE74L/YXmCF7EbNYaSdltKUdBeirGX3h7Z&#10;12xq9m3Y3bTx37tCocdhZr5h5svRduJEPrSOFTxNMhDEtdMtNwp23++PUxAhImvsHJOCXwqwXNze&#10;zLHU7sxfdKpiIxKEQ4kKTIx9KWWoDVkME9cTJ+/gvMWYpG+k9nhOcNvJ5ywrpMWW04LBntaG6p9q&#10;sAq2+X5rHobD22aVv/jP3bAujk2l1P3duJqBiDTGa/jS/tAKXnP4/5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kBcYAAADbAAAADwAAAAAAAAAAAAAAAACYAgAAZHJz&#10;L2Rvd25yZXYueG1sUEsFBgAAAAAEAAQA9QAAAIsDAAAAAA==&#10;" stroked="f">
                    <v:textbox style="mso-fit-shape-to-text:t" inset="0,0,0,0">
                      <w:txbxContent>
                        <w:p w:rsidR="001A39F0" w:rsidRPr="0047633C" w:rsidRDefault="001A39F0" w:rsidP="008A1703">
                          <w:pPr>
                            <w:jc w:val="center"/>
                            <w:rPr>
                              <w:color w:val="404040" w:themeColor="text1" w:themeTint="BF"/>
                              <w:sz w:val="19"/>
                              <w:szCs w:val="19"/>
                              <w:lang w:eastAsia="zh-CN"/>
                            </w:rPr>
                          </w:pPr>
                          <w:r w:rsidRPr="0047633C">
                            <w:rPr>
                              <w:rFonts w:hint="eastAsia"/>
                              <w:color w:val="404040" w:themeColor="text1" w:themeTint="BF"/>
                              <w:sz w:val="19"/>
                              <w:szCs w:val="19"/>
                              <w:lang w:eastAsia="zh-CN"/>
                            </w:rPr>
                            <w:t>ITU-T</w:t>
                          </w:r>
                          <w:r w:rsidRPr="0047633C">
                            <w:rPr>
                              <w:rFonts w:hint="eastAsia"/>
                              <w:color w:val="404040" w:themeColor="text1" w:themeTint="BF"/>
                              <w:sz w:val="19"/>
                              <w:szCs w:val="19"/>
                              <w:lang w:eastAsia="zh-CN"/>
                            </w:rPr>
                            <w:t>讲习班的参与情况</w:t>
                          </w:r>
                        </w:p>
                        <w:p w:rsidR="001A39F0" w:rsidRPr="0047633C" w:rsidRDefault="001A39F0" w:rsidP="008A1703">
                          <w:pPr>
                            <w:spacing w:before="20"/>
                            <w:jc w:val="center"/>
                            <w:rPr>
                              <w:color w:val="14314C"/>
                              <w:sz w:val="19"/>
                              <w:szCs w:val="19"/>
                            </w:rPr>
                          </w:pPr>
                          <w:r w:rsidRPr="0047633C">
                            <w:rPr>
                              <w:rFonts w:hint="eastAsia"/>
                              <w:color w:val="404040" w:themeColor="text1" w:themeTint="BF"/>
                              <w:sz w:val="19"/>
                              <w:szCs w:val="19"/>
                            </w:rPr>
                            <w:t>每年与会者人数（</w:t>
                          </w:r>
                          <w:r w:rsidRPr="0047633C">
                            <w:rPr>
                              <w:rFonts w:hint="eastAsia"/>
                              <w:color w:val="404040" w:themeColor="text1" w:themeTint="BF"/>
                              <w:sz w:val="19"/>
                              <w:szCs w:val="19"/>
                            </w:rPr>
                            <w:t>2013-2016</w:t>
                          </w:r>
                          <w:r w:rsidRPr="0047633C">
                            <w:rPr>
                              <w:rFonts w:hint="eastAsia"/>
                              <w:color w:val="404040" w:themeColor="text1" w:themeTint="BF"/>
                              <w:sz w:val="19"/>
                              <w:szCs w:val="19"/>
                            </w:rPr>
                            <w:t>年）</w:t>
                          </w:r>
                        </w:p>
                      </w:txbxContent>
                    </v:textbox>
                  </v:shape>
                </v:group>
                <v:shape id="_x0000_s1077" type="#_x0000_t202" style="position:absolute;left:152;top:6956;width:6864;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csYA&#10;AADbAAAADwAAAGRycy9kb3ducmV2LnhtbESPQWsCMRSE74X+h/AEL0Wzba2WrVFELNhepKsXb4/N&#10;c7N287IkWV3/fVMo9DjMzDfMfNnbRlzIh9qxgsdxBoK4dLrmSsFh/z56BREissbGMSm4UYDl4v5u&#10;jrl2V/6iSxErkSAcclRgYmxzKUNpyGIYu5Y4eSfnLcYkfSW1x2uC20Y+ZdlUWqw5LRhsaW2o/C46&#10;q2A3Oe7MQ3fafK4mz/7j0K2n56pQajjoV28gIvXxP/zX3moFLzP4/Z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6csYAAADbAAAADwAAAAAAAAAAAAAAAACYAgAAZHJz&#10;L2Rvd25yZXYueG1sUEsFBgAAAAAEAAQA9QAAAIsDAAAAAA==&#10;" stroked="f">
                  <v:textbox style="mso-fit-shape-to-text:t" inset="0,0,0,0">
                    <w:txbxContent>
                      <w:p w:rsidR="001A39F0" w:rsidRPr="003F5231" w:rsidRDefault="001A39F0" w:rsidP="008A1703">
                        <w:pPr>
                          <w:spacing w:before="20"/>
                          <w:jc w:val="center"/>
                          <w:rPr>
                            <w:rFonts w:asciiTheme="minorHAnsi" w:hAnsiTheme="minorHAnsi"/>
                            <w:color w:val="14314C"/>
                            <w:sz w:val="18"/>
                            <w:szCs w:val="18"/>
                          </w:rPr>
                        </w:pPr>
                        <w:r w:rsidRPr="003F5231">
                          <w:rPr>
                            <w:rFonts w:asciiTheme="minorHAnsi" w:hAnsiTheme="minorHAnsi"/>
                            <w:color w:val="7F7F7F" w:themeColor="text1" w:themeTint="80"/>
                            <w:sz w:val="18"/>
                            <w:szCs w:val="18"/>
                          </w:rPr>
                          <w:t>2016</w:t>
                        </w:r>
                        <w:r w:rsidRPr="003F5231">
                          <w:rPr>
                            <w:rFonts w:asciiTheme="minorHAnsi" w:hAnsiTheme="minorHAnsi"/>
                            <w:color w:val="7F7F7F" w:themeColor="text1" w:themeTint="80"/>
                            <w:sz w:val="18"/>
                            <w:szCs w:val="18"/>
                          </w:rPr>
                          <w:t>年</w:t>
                        </w:r>
                        <w:r w:rsidRPr="003F5231">
                          <w:rPr>
                            <w:rFonts w:asciiTheme="minorHAnsi" w:hAnsiTheme="minorHAnsi"/>
                            <w:color w:val="7F7F7F" w:themeColor="text1" w:themeTint="80"/>
                            <w:sz w:val="18"/>
                            <w:szCs w:val="18"/>
                          </w:rPr>
                          <w:t>1-5</w:t>
                        </w:r>
                        <w:r w:rsidRPr="003F5231">
                          <w:rPr>
                            <w:rFonts w:asciiTheme="minorHAnsi" w:hAnsiTheme="minorHAnsi"/>
                            <w:color w:val="7F7F7F" w:themeColor="text1" w:themeTint="80"/>
                            <w:sz w:val="18"/>
                            <w:szCs w:val="18"/>
                          </w:rPr>
                          <w:t>月</w:t>
                        </w:r>
                      </w:p>
                    </w:txbxContent>
                  </v:textbox>
                </v:shape>
                <w10:anchorlock/>
              </v:group>
            </w:pict>
          </mc:Fallback>
        </mc:AlternateContent>
      </w:r>
    </w:p>
    <w:p w:rsidR="008A1703" w:rsidRPr="0070591C" w:rsidRDefault="008A1703" w:rsidP="008A1703">
      <w:pPr>
        <w:pStyle w:val="Caption"/>
        <w:spacing w:after="0"/>
        <w:rPr>
          <w:rFonts w:asciiTheme="majorBidi" w:eastAsia="STKaiti" w:hAnsiTheme="majorBidi" w:cstheme="majorBidi"/>
          <w:i w:val="0"/>
          <w:lang w:eastAsia="zh-CN"/>
        </w:rPr>
      </w:pPr>
      <w:r w:rsidRPr="0070591C">
        <w:rPr>
          <w:rFonts w:asciiTheme="majorBidi" w:eastAsia="STKaiti" w:hAnsiTheme="majorBidi" w:cstheme="majorBidi"/>
          <w:i w:val="0"/>
          <w:lang w:eastAsia="zh-CN"/>
        </w:rPr>
        <w:t>图</w:t>
      </w:r>
      <w:r w:rsidRPr="0070591C">
        <w:rPr>
          <w:rFonts w:asciiTheme="majorBidi" w:eastAsia="STKaiti" w:hAnsiTheme="majorBidi" w:cstheme="majorBidi"/>
          <w:i w:val="0"/>
          <w:lang w:eastAsia="zh-CN"/>
        </w:rPr>
        <w:t>2</w:t>
      </w:r>
      <w:r w:rsidRPr="0070591C">
        <w:rPr>
          <w:rFonts w:asciiTheme="majorBidi" w:eastAsia="STKaiti" w:hAnsiTheme="majorBidi" w:cstheme="majorBidi"/>
          <w:i w:val="0"/>
          <w:lang w:eastAsia="zh-CN"/>
        </w:rPr>
        <w:t>：</w:t>
      </w:r>
      <w:r w:rsidRPr="0070591C">
        <w:rPr>
          <w:rFonts w:asciiTheme="majorBidi" w:eastAsia="STKaiti" w:hAnsiTheme="majorBidi" w:cstheme="majorBidi"/>
          <w:i w:val="0"/>
          <w:lang w:eastAsia="zh-CN"/>
        </w:rPr>
        <w:t>ITU-T</w:t>
      </w:r>
      <w:r w:rsidRPr="0070591C">
        <w:rPr>
          <w:rFonts w:asciiTheme="majorBidi" w:eastAsia="STKaiti" w:hAnsiTheme="majorBidi" w:cstheme="majorBidi"/>
          <w:i w:val="0"/>
          <w:lang w:eastAsia="zh-CN"/>
        </w:rPr>
        <w:t>讲习班的参与情况</w:t>
      </w:r>
    </w:p>
    <w:p w:rsidR="008A1703" w:rsidRDefault="008A1703" w:rsidP="008A1703">
      <w:pPr>
        <w:ind w:firstLineChars="200" w:firstLine="480"/>
        <w:rPr>
          <w:lang w:eastAsia="zh-CN"/>
        </w:rPr>
      </w:pPr>
      <w:r>
        <w:rPr>
          <w:rFonts w:hint="eastAsia"/>
          <w:lang w:eastAsia="zh-CN"/>
        </w:rPr>
        <w:t>依据国际电联</w:t>
      </w:r>
      <w:r>
        <w:rPr>
          <w:rFonts w:hint="eastAsia"/>
          <w:lang w:eastAsia="zh-CN"/>
        </w:rPr>
        <w:t>2016-2019</w:t>
      </w:r>
      <w:r>
        <w:rPr>
          <w:rFonts w:hint="eastAsia"/>
          <w:lang w:eastAsia="zh-CN"/>
        </w:rPr>
        <w:t>年</w:t>
      </w:r>
      <w:r w:rsidRPr="008A5EEC">
        <w:rPr>
          <w:rFonts w:hint="eastAsia"/>
          <w:lang w:eastAsia="zh-CN"/>
        </w:rPr>
        <w:t>战略目标的</w:t>
      </w:r>
      <w:r>
        <w:rPr>
          <w:rFonts w:hint="eastAsia"/>
          <w:lang w:eastAsia="zh-CN"/>
        </w:rPr>
        <w:t>实施方案，即目标</w:t>
      </w:r>
      <w:r w:rsidRPr="008A5EEC">
        <w:rPr>
          <w:rFonts w:hint="eastAsia"/>
          <w:lang w:eastAsia="zh-CN"/>
        </w:rPr>
        <w:t>T</w:t>
      </w:r>
      <w:r>
        <w:rPr>
          <w:rFonts w:hint="eastAsia"/>
          <w:lang w:eastAsia="zh-CN"/>
        </w:rPr>
        <w:t>.</w:t>
      </w:r>
      <w:r w:rsidRPr="008A5EEC">
        <w:rPr>
          <w:rFonts w:hint="eastAsia"/>
          <w:lang w:eastAsia="zh-CN"/>
        </w:rPr>
        <w:t>5</w:t>
      </w:r>
      <w:r>
        <w:rPr>
          <w:rFonts w:hint="eastAsia"/>
          <w:lang w:eastAsia="zh-CN"/>
        </w:rPr>
        <w:t>“</w:t>
      </w:r>
      <w:r w:rsidRPr="008A5EEC">
        <w:rPr>
          <w:rFonts w:hint="eastAsia"/>
          <w:lang w:eastAsia="zh-CN"/>
        </w:rPr>
        <w:t>扩大并促进与国际</w:t>
      </w:r>
      <w:r>
        <w:rPr>
          <w:rFonts w:hint="eastAsia"/>
          <w:lang w:eastAsia="zh-CN"/>
        </w:rPr>
        <w:t>、</w:t>
      </w:r>
      <w:r w:rsidRPr="008A5EEC">
        <w:rPr>
          <w:rFonts w:hint="eastAsia"/>
          <w:lang w:eastAsia="zh-CN"/>
        </w:rPr>
        <w:t>区域性和各国标准化机构的合作”</w:t>
      </w:r>
      <w:r>
        <w:rPr>
          <w:rFonts w:hint="eastAsia"/>
          <w:lang w:eastAsia="zh-CN"/>
        </w:rPr>
        <w:t>，现在是有针对性地</w:t>
      </w:r>
      <w:r w:rsidRPr="008A5EEC">
        <w:rPr>
          <w:rFonts w:hint="eastAsia"/>
          <w:lang w:eastAsia="zh-CN"/>
        </w:rPr>
        <w:t>邀请国际电联</w:t>
      </w:r>
      <w:r>
        <w:rPr>
          <w:rFonts w:hint="eastAsia"/>
          <w:lang w:eastAsia="zh-CN"/>
        </w:rPr>
        <w:t>所有区域的标准化组织参与</w:t>
      </w:r>
      <w:r w:rsidRPr="008A5EEC">
        <w:rPr>
          <w:rFonts w:hint="eastAsia"/>
          <w:lang w:eastAsia="zh-CN"/>
        </w:rPr>
        <w:t>ITU-T</w:t>
      </w:r>
      <w:r>
        <w:rPr>
          <w:rFonts w:hint="eastAsia"/>
          <w:lang w:eastAsia="zh-CN"/>
        </w:rPr>
        <w:t>讲习班</w:t>
      </w:r>
      <w:r w:rsidRPr="008A5EEC">
        <w:rPr>
          <w:rFonts w:hint="eastAsia"/>
          <w:lang w:eastAsia="zh-CN"/>
        </w:rPr>
        <w:t>、论坛和座谈会</w:t>
      </w:r>
      <w:r>
        <w:rPr>
          <w:rFonts w:hint="eastAsia"/>
          <w:lang w:eastAsia="zh-CN"/>
        </w:rPr>
        <w:t>，以使之</w:t>
      </w:r>
      <w:r w:rsidRPr="008A5EEC">
        <w:rPr>
          <w:rFonts w:hint="eastAsia"/>
          <w:lang w:eastAsia="zh-CN"/>
        </w:rPr>
        <w:t>了解</w:t>
      </w:r>
      <w:r>
        <w:rPr>
          <w:rFonts w:hint="eastAsia"/>
          <w:lang w:eastAsia="zh-CN"/>
        </w:rPr>
        <w:t>具有共同利益的</w:t>
      </w:r>
      <w:r w:rsidRPr="008A5EEC">
        <w:rPr>
          <w:rFonts w:hint="eastAsia"/>
          <w:lang w:eastAsia="zh-CN"/>
        </w:rPr>
        <w:t>ITU-T</w:t>
      </w:r>
      <w:r w:rsidRPr="008A5EEC">
        <w:rPr>
          <w:rFonts w:hint="eastAsia"/>
          <w:lang w:eastAsia="zh-CN"/>
        </w:rPr>
        <w:t>活动</w:t>
      </w:r>
      <w:r>
        <w:rPr>
          <w:rFonts w:hint="eastAsia"/>
          <w:lang w:eastAsia="zh-CN"/>
        </w:rPr>
        <w:t>，并提高</w:t>
      </w:r>
      <w:r w:rsidRPr="008A5EEC">
        <w:rPr>
          <w:rFonts w:hint="eastAsia"/>
          <w:lang w:eastAsia="zh-CN"/>
        </w:rPr>
        <w:t>国家标准机构参与</w:t>
      </w:r>
      <w:r w:rsidRPr="008A5EEC">
        <w:rPr>
          <w:rFonts w:hint="eastAsia"/>
          <w:lang w:eastAsia="zh-CN"/>
        </w:rPr>
        <w:t>ITU-T</w:t>
      </w:r>
      <w:r w:rsidRPr="008A5EEC">
        <w:rPr>
          <w:rFonts w:hint="eastAsia"/>
          <w:lang w:eastAsia="zh-CN"/>
        </w:rPr>
        <w:t>工作</w:t>
      </w:r>
      <w:r>
        <w:rPr>
          <w:rFonts w:hint="eastAsia"/>
          <w:lang w:eastAsia="zh-CN"/>
        </w:rPr>
        <w:t>的程度。在此</w:t>
      </w:r>
      <w:r w:rsidRPr="008A5EEC">
        <w:rPr>
          <w:rFonts w:hint="eastAsia"/>
          <w:lang w:eastAsia="zh-CN"/>
        </w:rPr>
        <w:t>方面</w:t>
      </w:r>
      <w:r>
        <w:rPr>
          <w:rFonts w:hint="eastAsia"/>
          <w:lang w:eastAsia="zh-CN"/>
        </w:rPr>
        <w:t>，增强</w:t>
      </w:r>
      <w:r w:rsidRPr="00574BBD">
        <w:rPr>
          <w:rFonts w:ascii="STKaiti" w:hAnsi="STKaiti" w:hint="eastAsia"/>
          <w:lang w:eastAsia="zh-CN"/>
        </w:rPr>
        <w:t>电信标准化局</w:t>
      </w:r>
      <w:r>
        <w:rPr>
          <w:rFonts w:hint="eastAsia"/>
          <w:lang w:eastAsia="zh-CN"/>
        </w:rPr>
        <w:t>与国际电联</w:t>
      </w:r>
      <w:r w:rsidRPr="008A5EEC">
        <w:rPr>
          <w:rFonts w:hint="eastAsia"/>
          <w:lang w:eastAsia="zh-CN"/>
        </w:rPr>
        <w:t>区域</w:t>
      </w:r>
      <w:r>
        <w:rPr>
          <w:rFonts w:hint="eastAsia"/>
          <w:lang w:eastAsia="zh-CN"/>
        </w:rPr>
        <w:t>性和地区性</w:t>
      </w:r>
      <w:r w:rsidRPr="008A5EEC">
        <w:rPr>
          <w:rFonts w:hint="eastAsia"/>
          <w:lang w:eastAsia="zh-CN"/>
        </w:rPr>
        <w:t>办事处</w:t>
      </w:r>
      <w:r>
        <w:rPr>
          <w:rFonts w:hint="eastAsia"/>
          <w:lang w:eastAsia="zh-CN"/>
        </w:rPr>
        <w:t>的合作</w:t>
      </w:r>
      <w:r w:rsidRPr="008A5EEC">
        <w:rPr>
          <w:rFonts w:hint="eastAsia"/>
          <w:lang w:eastAsia="zh-CN"/>
        </w:rPr>
        <w:t>已被证明</w:t>
      </w:r>
      <w:r>
        <w:rPr>
          <w:rFonts w:hint="eastAsia"/>
          <w:lang w:eastAsia="zh-CN"/>
        </w:rPr>
        <w:t>是</w:t>
      </w:r>
      <w:r w:rsidRPr="008A5EEC">
        <w:rPr>
          <w:rFonts w:hint="eastAsia"/>
          <w:lang w:eastAsia="zh-CN"/>
        </w:rPr>
        <w:t>有价值</w:t>
      </w:r>
      <w:r>
        <w:rPr>
          <w:rFonts w:hint="eastAsia"/>
          <w:lang w:eastAsia="zh-CN"/>
        </w:rPr>
        <w:t>的，尤其在促进与相关标准机构</w:t>
      </w:r>
      <w:r w:rsidRPr="008A5EEC">
        <w:rPr>
          <w:rFonts w:hint="eastAsia"/>
          <w:lang w:eastAsia="zh-CN"/>
        </w:rPr>
        <w:t>的合作</w:t>
      </w:r>
      <w:r>
        <w:rPr>
          <w:rFonts w:hint="eastAsia"/>
          <w:lang w:eastAsia="zh-CN"/>
        </w:rPr>
        <w:t>方面</w:t>
      </w:r>
      <w:r w:rsidRPr="008A5EEC">
        <w:rPr>
          <w:rFonts w:hint="eastAsia"/>
          <w:lang w:eastAsia="zh-CN"/>
        </w:rPr>
        <w:t>。</w:t>
      </w:r>
    </w:p>
    <w:p w:rsidR="008A1703" w:rsidRDefault="008A1703" w:rsidP="008A1703">
      <w:pPr>
        <w:pStyle w:val="Heading3"/>
        <w:rPr>
          <w:lang w:eastAsia="zh-CN"/>
        </w:rPr>
      </w:pPr>
      <w:r>
        <w:rPr>
          <w:lang w:eastAsia="zh-CN"/>
        </w:rPr>
        <w:t>16.2.5</w:t>
      </w:r>
      <w:r>
        <w:rPr>
          <w:lang w:eastAsia="zh-CN"/>
        </w:rPr>
        <w:tab/>
      </w:r>
      <w:r>
        <w:rPr>
          <w:rFonts w:hint="eastAsia"/>
          <w:lang w:eastAsia="zh-CN"/>
        </w:rPr>
        <w:t>关于创新在缩小标准化工作差距中的作用的研究</w:t>
      </w:r>
    </w:p>
    <w:p w:rsidR="008A1703" w:rsidRPr="005F4181" w:rsidRDefault="008A1703" w:rsidP="008A1703">
      <w:pPr>
        <w:ind w:firstLineChars="200" w:firstLine="480"/>
        <w:rPr>
          <w:lang w:eastAsia="zh-CN"/>
        </w:rPr>
      </w:pPr>
      <w:r>
        <w:rPr>
          <w:rFonts w:hint="eastAsia"/>
          <w:lang w:eastAsia="zh-CN"/>
        </w:rPr>
        <w:t>关于缩小</w:t>
      </w:r>
      <w:r w:rsidRPr="008A5EEC">
        <w:rPr>
          <w:rFonts w:hint="eastAsia"/>
          <w:lang w:eastAsia="zh-CN"/>
        </w:rPr>
        <w:t>从创新到</w:t>
      </w:r>
      <w:r>
        <w:rPr>
          <w:rFonts w:hint="eastAsia"/>
          <w:lang w:eastAsia="zh-CN"/>
        </w:rPr>
        <w:t>标准的差距（</w:t>
      </w:r>
      <w:r w:rsidRPr="008A5EEC">
        <w:rPr>
          <w:rFonts w:hint="eastAsia"/>
          <w:lang w:eastAsia="zh-CN"/>
        </w:rPr>
        <w:t>2012</w:t>
      </w:r>
      <w:r>
        <w:rPr>
          <w:rFonts w:hint="eastAsia"/>
          <w:lang w:eastAsia="zh-CN"/>
        </w:rPr>
        <w:t>-2015</w:t>
      </w:r>
      <w:r>
        <w:rPr>
          <w:rFonts w:hint="eastAsia"/>
          <w:lang w:eastAsia="zh-CN"/>
        </w:rPr>
        <w:t>）的</w:t>
      </w:r>
      <w:r w:rsidRPr="008A5EEC">
        <w:rPr>
          <w:rFonts w:hint="eastAsia"/>
          <w:lang w:eastAsia="zh-CN"/>
        </w:rPr>
        <w:t>ITU-T</w:t>
      </w:r>
      <w:r>
        <w:rPr>
          <w:rFonts w:hint="eastAsia"/>
          <w:lang w:eastAsia="zh-CN"/>
        </w:rPr>
        <w:t>焦点组，向</w:t>
      </w:r>
      <w:r>
        <w:rPr>
          <w:rFonts w:hint="eastAsia"/>
          <w:lang w:eastAsia="zh-CN"/>
        </w:rPr>
        <w:t>TSAG</w:t>
      </w:r>
      <w:r>
        <w:rPr>
          <w:rFonts w:hint="eastAsia"/>
          <w:lang w:eastAsia="zh-CN"/>
        </w:rPr>
        <w:t>提交的关键</w:t>
      </w:r>
      <w:r w:rsidRPr="008A5EEC">
        <w:rPr>
          <w:rFonts w:hint="eastAsia"/>
          <w:lang w:eastAsia="zh-CN"/>
        </w:rPr>
        <w:t>建议</w:t>
      </w:r>
      <w:r>
        <w:rPr>
          <w:rFonts w:hint="eastAsia"/>
          <w:lang w:eastAsia="zh-CN"/>
        </w:rPr>
        <w:t>之一是设立</w:t>
      </w:r>
      <w:r w:rsidRPr="008A5EEC">
        <w:rPr>
          <w:rFonts w:hint="eastAsia"/>
          <w:lang w:eastAsia="zh-CN"/>
        </w:rPr>
        <w:t>一个信息通信技术</w:t>
      </w:r>
      <w:r>
        <w:rPr>
          <w:rFonts w:hint="eastAsia"/>
          <w:lang w:eastAsia="zh-CN"/>
        </w:rPr>
        <w:t>（</w:t>
      </w:r>
      <w:r>
        <w:rPr>
          <w:rFonts w:hint="eastAsia"/>
          <w:lang w:eastAsia="zh-CN"/>
        </w:rPr>
        <w:t>ICT</w:t>
      </w:r>
      <w:r>
        <w:rPr>
          <w:rFonts w:hint="eastAsia"/>
          <w:lang w:eastAsia="zh-CN"/>
        </w:rPr>
        <w:t>）</w:t>
      </w:r>
      <w:r w:rsidRPr="008A5EEC">
        <w:rPr>
          <w:rFonts w:hint="eastAsia"/>
          <w:lang w:eastAsia="zh-CN"/>
        </w:rPr>
        <w:t>创新战略</w:t>
      </w:r>
      <w:r>
        <w:rPr>
          <w:rFonts w:hint="eastAsia"/>
          <w:lang w:eastAsia="zh-CN"/>
        </w:rPr>
        <w:t>组，以开展关于创新在缩小标准化</w:t>
      </w:r>
      <w:r w:rsidRPr="008A5EEC">
        <w:rPr>
          <w:rFonts w:hint="eastAsia"/>
          <w:lang w:eastAsia="zh-CN"/>
        </w:rPr>
        <w:t>差距</w:t>
      </w:r>
      <w:r>
        <w:rPr>
          <w:rFonts w:hint="eastAsia"/>
          <w:lang w:eastAsia="zh-CN"/>
        </w:rPr>
        <w:t>中的作用的研究。</w:t>
      </w:r>
      <w:r w:rsidRPr="008A5EEC">
        <w:rPr>
          <w:rFonts w:hint="eastAsia"/>
          <w:lang w:eastAsia="zh-CN"/>
        </w:rPr>
        <w:t>信息通信技术</w:t>
      </w:r>
      <w:r>
        <w:rPr>
          <w:rFonts w:hint="eastAsia"/>
          <w:lang w:eastAsia="zh-CN"/>
        </w:rPr>
        <w:t>（</w:t>
      </w:r>
      <w:r>
        <w:rPr>
          <w:rFonts w:hint="eastAsia"/>
          <w:lang w:eastAsia="zh-CN"/>
        </w:rPr>
        <w:t>ICT</w:t>
      </w:r>
      <w:r>
        <w:rPr>
          <w:rFonts w:hint="eastAsia"/>
          <w:lang w:eastAsia="zh-CN"/>
        </w:rPr>
        <w:t>）</w:t>
      </w:r>
      <w:r w:rsidRPr="008A5EEC">
        <w:rPr>
          <w:rFonts w:hint="eastAsia"/>
          <w:lang w:eastAsia="zh-CN"/>
        </w:rPr>
        <w:t>创新战略</w:t>
      </w:r>
      <w:r>
        <w:rPr>
          <w:rFonts w:hint="eastAsia"/>
          <w:lang w:eastAsia="zh-CN"/>
        </w:rPr>
        <w:t>组</w:t>
      </w:r>
      <w:r w:rsidRPr="008A5EEC">
        <w:rPr>
          <w:rFonts w:hint="eastAsia"/>
          <w:lang w:eastAsia="zh-CN"/>
        </w:rPr>
        <w:t>的</w:t>
      </w:r>
      <w:r>
        <w:rPr>
          <w:rFonts w:hint="eastAsia"/>
          <w:lang w:eastAsia="zh-CN"/>
        </w:rPr>
        <w:t>职责范围确定了若干项工作，来</w:t>
      </w:r>
      <w:r w:rsidRPr="008A5EEC">
        <w:rPr>
          <w:rFonts w:hint="eastAsia"/>
          <w:lang w:eastAsia="zh-CN"/>
        </w:rPr>
        <w:t>协助</w:t>
      </w:r>
      <w:r>
        <w:rPr>
          <w:rFonts w:hint="eastAsia"/>
          <w:lang w:eastAsia="zh-CN"/>
        </w:rPr>
        <w:t>推动全球协作</w:t>
      </w:r>
      <w:r w:rsidRPr="008A5EEC">
        <w:rPr>
          <w:rFonts w:hint="eastAsia"/>
          <w:lang w:eastAsia="zh-CN"/>
        </w:rPr>
        <w:t>创新和</w:t>
      </w:r>
      <w:r>
        <w:rPr>
          <w:rFonts w:hint="eastAsia"/>
          <w:lang w:eastAsia="zh-CN"/>
        </w:rPr>
        <w:t>缩小标准化差距</w:t>
      </w:r>
      <w:r w:rsidRPr="008A5EEC">
        <w:rPr>
          <w:rFonts w:hint="eastAsia"/>
          <w:lang w:eastAsia="zh-CN"/>
        </w:rPr>
        <w:t>。</w:t>
      </w:r>
    </w:p>
    <w:p w:rsidR="008A1703" w:rsidRPr="00F15DC2" w:rsidRDefault="008A1703" w:rsidP="008A1703">
      <w:pPr>
        <w:pStyle w:val="Heading2"/>
        <w:rPr>
          <w:lang w:eastAsia="zh-CN"/>
        </w:rPr>
      </w:pPr>
      <w:bookmarkStart w:id="858" w:name="_Toc462664263"/>
      <w:bookmarkStart w:id="859" w:name="_Toc464035628"/>
      <w:bookmarkStart w:id="860" w:name="_Toc465078448"/>
      <w:bookmarkStart w:id="861" w:name="_Toc465078887"/>
      <w:bookmarkStart w:id="862" w:name="_Toc465079833"/>
      <w:bookmarkStart w:id="863" w:name="_Toc465081855"/>
      <w:bookmarkStart w:id="864" w:name="_Toc465098935"/>
      <w:r w:rsidRPr="00F15DC2">
        <w:rPr>
          <w:lang w:eastAsia="zh-CN"/>
        </w:rPr>
        <w:t>16.3</w:t>
      </w:r>
      <w:r w:rsidRPr="00F15DC2">
        <w:rPr>
          <w:lang w:eastAsia="zh-CN"/>
        </w:rPr>
        <w:tab/>
      </w:r>
      <w:r>
        <w:rPr>
          <w:rFonts w:hint="eastAsia"/>
          <w:lang w:eastAsia="zh-CN"/>
        </w:rPr>
        <w:t>缩小标准化差距（</w:t>
      </w:r>
      <w:r w:rsidRPr="00F15DC2">
        <w:rPr>
          <w:lang w:eastAsia="zh-CN"/>
        </w:rPr>
        <w:t>BSG</w:t>
      </w:r>
      <w:r>
        <w:rPr>
          <w:rFonts w:hint="eastAsia"/>
          <w:lang w:eastAsia="zh-CN"/>
        </w:rPr>
        <w:t>）</w:t>
      </w:r>
      <w:r w:rsidRPr="00F15DC2">
        <w:rPr>
          <w:rFonts w:hint="eastAsia"/>
          <w:lang w:eastAsia="zh-CN"/>
        </w:rPr>
        <w:t>项目</w:t>
      </w:r>
      <w:r w:rsidRPr="00F15DC2">
        <w:rPr>
          <w:lang w:eastAsia="zh-CN"/>
        </w:rPr>
        <w:t>3</w:t>
      </w:r>
      <w:r w:rsidRPr="00F15DC2">
        <w:rPr>
          <w:rFonts w:hint="eastAsia"/>
          <w:lang w:eastAsia="zh-CN"/>
        </w:rPr>
        <w:t>：人力资源建设</w:t>
      </w:r>
      <w:bookmarkEnd w:id="858"/>
      <w:bookmarkEnd w:id="859"/>
      <w:bookmarkEnd w:id="860"/>
      <w:bookmarkEnd w:id="861"/>
      <w:bookmarkEnd w:id="862"/>
      <w:bookmarkEnd w:id="863"/>
      <w:bookmarkEnd w:id="864"/>
    </w:p>
    <w:p w:rsidR="008A1703" w:rsidRPr="005F4181" w:rsidRDefault="008A1703" w:rsidP="008A1703">
      <w:pPr>
        <w:pStyle w:val="Heading3"/>
        <w:rPr>
          <w:lang w:eastAsia="zh-CN"/>
        </w:rPr>
      </w:pPr>
      <w:r w:rsidRPr="005F4181">
        <w:rPr>
          <w:lang w:eastAsia="zh-CN"/>
        </w:rPr>
        <w:t>1</w:t>
      </w:r>
      <w:r>
        <w:rPr>
          <w:lang w:eastAsia="zh-CN"/>
        </w:rPr>
        <w:t>6</w:t>
      </w:r>
      <w:r w:rsidRPr="005F4181">
        <w:rPr>
          <w:lang w:eastAsia="zh-CN"/>
        </w:rPr>
        <w:t>.3.1</w:t>
      </w:r>
      <w:r>
        <w:rPr>
          <w:lang w:eastAsia="zh-CN"/>
        </w:rPr>
        <w:tab/>
      </w:r>
      <w:r w:rsidRPr="005F4181">
        <w:rPr>
          <w:lang w:eastAsia="zh-CN"/>
        </w:rPr>
        <w:t>BSG</w:t>
      </w:r>
      <w:r>
        <w:rPr>
          <w:rFonts w:hint="eastAsia"/>
          <w:lang w:eastAsia="zh-CN"/>
        </w:rPr>
        <w:t>实践培训课程</w:t>
      </w:r>
    </w:p>
    <w:p w:rsidR="008A1703" w:rsidRPr="00EF21AA" w:rsidRDefault="008A1703" w:rsidP="008A1703">
      <w:pPr>
        <w:ind w:firstLineChars="200" w:firstLine="480"/>
        <w:rPr>
          <w:lang w:eastAsia="zh-CN"/>
        </w:rPr>
      </w:pPr>
      <w:r w:rsidRPr="00EF21AA">
        <w:rPr>
          <w:rFonts w:hint="eastAsia"/>
          <w:lang w:eastAsia="zh-CN"/>
        </w:rPr>
        <w:t>第</w:t>
      </w:r>
      <w:r w:rsidRPr="00EF21AA">
        <w:rPr>
          <w:rFonts w:hint="eastAsia"/>
          <w:lang w:eastAsia="zh-CN"/>
        </w:rPr>
        <w:t>3</w:t>
      </w:r>
      <w:r w:rsidRPr="00EF21AA">
        <w:rPr>
          <w:rFonts w:hint="eastAsia"/>
          <w:lang w:eastAsia="zh-CN"/>
        </w:rPr>
        <w:t>研究组自</w:t>
      </w:r>
      <w:r w:rsidRPr="00EF21AA">
        <w:rPr>
          <w:rFonts w:hint="eastAsia"/>
          <w:lang w:eastAsia="zh-CN"/>
        </w:rPr>
        <w:t>2014</w:t>
      </w:r>
      <w:r w:rsidRPr="00EF21AA">
        <w:rPr>
          <w:rFonts w:hint="eastAsia"/>
          <w:lang w:eastAsia="zh-CN"/>
        </w:rPr>
        <w:t>年初即成功开展的能力建设培训课程将继续进行，以涵盖其它研究组及其区域组未来开展的活动。</w:t>
      </w:r>
      <w:r w:rsidRPr="00EF21AA">
        <w:rPr>
          <w:rFonts w:hint="eastAsia"/>
          <w:lang w:eastAsia="zh-CN"/>
        </w:rPr>
        <w:t>BSG</w:t>
      </w:r>
      <w:r w:rsidRPr="00EF21AA">
        <w:rPr>
          <w:rFonts w:hint="eastAsia"/>
          <w:lang w:eastAsia="zh-CN"/>
        </w:rPr>
        <w:t>实践培训课程帮助发展中国家发展其制定国际标准的技能和能力。为发展中国家代表提供的新的培训课程，侧重实践技能的培育，以最大限度地提高发展中国家参与</w:t>
      </w:r>
      <w:r w:rsidRPr="00EF21AA">
        <w:rPr>
          <w:rFonts w:hint="eastAsia"/>
          <w:lang w:eastAsia="zh-CN"/>
        </w:rPr>
        <w:t>ITU-T</w:t>
      </w:r>
      <w:r w:rsidRPr="00EF21AA">
        <w:rPr>
          <w:rFonts w:hint="eastAsia"/>
          <w:lang w:eastAsia="zh-CN"/>
        </w:rPr>
        <w:t>标准化进程的有效性，涵盖的主题包括研究组的参与、文稿的起草、提案的提交、协同的工作方法和赢得支持与建立共识的手段。</w:t>
      </w:r>
    </w:p>
    <w:p w:rsidR="008A1703" w:rsidRPr="00EF21AA" w:rsidRDefault="008A1703" w:rsidP="00C20F48">
      <w:pPr>
        <w:spacing w:after="120"/>
        <w:ind w:firstLineChars="200" w:firstLine="480"/>
        <w:rPr>
          <w:lang w:eastAsia="zh-CN"/>
        </w:rPr>
      </w:pPr>
      <w:r w:rsidRPr="00EF21AA">
        <w:rPr>
          <w:rFonts w:hint="eastAsia"/>
          <w:lang w:eastAsia="zh-CN"/>
        </w:rPr>
        <w:t>2016</w:t>
      </w:r>
      <w:r w:rsidRPr="00EF21AA">
        <w:rPr>
          <w:rFonts w:hint="eastAsia"/>
          <w:lang w:eastAsia="zh-CN"/>
        </w:rPr>
        <w:t>年</w:t>
      </w:r>
      <w:r w:rsidRPr="00EF21AA">
        <w:rPr>
          <w:rFonts w:hint="eastAsia"/>
          <w:lang w:eastAsia="zh-CN"/>
        </w:rPr>
        <w:t>1</w:t>
      </w:r>
      <w:r w:rsidRPr="00EF21AA">
        <w:rPr>
          <w:rFonts w:hint="eastAsia"/>
          <w:lang w:eastAsia="zh-CN"/>
        </w:rPr>
        <w:t>月至</w:t>
      </w:r>
      <w:r w:rsidRPr="00EF21AA">
        <w:rPr>
          <w:rFonts w:hint="eastAsia"/>
          <w:lang w:eastAsia="zh-CN"/>
        </w:rPr>
        <w:t>8</w:t>
      </w:r>
      <w:r w:rsidRPr="00EF21AA">
        <w:rPr>
          <w:rFonts w:hint="eastAsia"/>
          <w:lang w:eastAsia="zh-CN"/>
        </w:rPr>
        <w:t>月间，为</w:t>
      </w:r>
      <w:r w:rsidRPr="00EF21AA">
        <w:rPr>
          <w:rFonts w:hint="eastAsia"/>
          <w:lang w:eastAsia="zh-CN"/>
        </w:rPr>
        <w:t>ITU-T</w:t>
      </w:r>
      <w:r w:rsidRPr="00EF21AA">
        <w:rPr>
          <w:rFonts w:hint="eastAsia"/>
          <w:lang w:eastAsia="zh-CN"/>
        </w:rPr>
        <w:t>第</w:t>
      </w:r>
      <w:r w:rsidRPr="00EF21AA">
        <w:rPr>
          <w:rFonts w:hint="eastAsia"/>
          <w:lang w:eastAsia="zh-CN"/>
        </w:rPr>
        <w:t>2</w:t>
      </w:r>
      <w:r w:rsidRPr="00EF21AA">
        <w:rPr>
          <w:rFonts w:hint="eastAsia"/>
          <w:lang w:eastAsia="zh-CN"/>
        </w:rPr>
        <w:t>研究组、</w:t>
      </w:r>
      <w:r w:rsidRPr="00EF21AA">
        <w:rPr>
          <w:rFonts w:hint="eastAsia"/>
          <w:lang w:eastAsia="zh-CN"/>
        </w:rPr>
        <w:t>ITU-T</w:t>
      </w:r>
      <w:r w:rsidRPr="00EF21AA">
        <w:rPr>
          <w:rFonts w:hint="eastAsia"/>
          <w:lang w:eastAsia="zh-CN"/>
        </w:rPr>
        <w:t>第</w:t>
      </w:r>
      <w:r w:rsidRPr="00EF21AA">
        <w:rPr>
          <w:rFonts w:hint="eastAsia"/>
          <w:lang w:eastAsia="zh-CN"/>
        </w:rPr>
        <w:t>9</w:t>
      </w:r>
      <w:r w:rsidRPr="00EF21AA">
        <w:rPr>
          <w:rFonts w:hint="eastAsia"/>
          <w:lang w:eastAsia="zh-CN"/>
        </w:rPr>
        <w:t>研究组、</w:t>
      </w:r>
      <w:r w:rsidRPr="00EF21AA">
        <w:rPr>
          <w:rFonts w:hint="eastAsia"/>
          <w:lang w:eastAsia="zh-CN"/>
        </w:rPr>
        <w:t>ITU-T</w:t>
      </w:r>
      <w:r w:rsidRPr="00EF21AA">
        <w:rPr>
          <w:rFonts w:hint="eastAsia"/>
          <w:lang w:eastAsia="zh-CN"/>
        </w:rPr>
        <w:t>第</w:t>
      </w:r>
      <w:r w:rsidRPr="00EF21AA">
        <w:rPr>
          <w:rFonts w:hint="eastAsia"/>
          <w:lang w:eastAsia="zh-CN"/>
        </w:rPr>
        <w:t>11</w:t>
      </w:r>
      <w:r w:rsidRPr="00EF21AA">
        <w:rPr>
          <w:rFonts w:hint="eastAsia"/>
          <w:lang w:eastAsia="zh-CN"/>
        </w:rPr>
        <w:t>研究组、</w:t>
      </w:r>
      <w:r w:rsidRPr="00EF21AA">
        <w:rPr>
          <w:rFonts w:hint="eastAsia"/>
          <w:lang w:eastAsia="zh-CN"/>
        </w:rPr>
        <w:t>ITU-T</w:t>
      </w:r>
      <w:r w:rsidRPr="00EF21AA">
        <w:rPr>
          <w:rFonts w:hint="eastAsia"/>
          <w:lang w:eastAsia="zh-CN"/>
        </w:rPr>
        <w:t>第</w:t>
      </w:r>
      <w:r w:rsidRPr="00EF21AA">
        <w:rPr>
          <w:rFonts w:hint="eastAsia"/>
          <w:lang w:eastAsia="zh-CN"/>
        </w:rPr>
        <w:t>12</w:t>
      </w:r>
      <w:r w:rsidRPr="00EF21AA">
        <w:rPr>
          <w:rFonts w:hint="eastAsia"/>
          <w:lang w:eastAsia="zh-CN"/>
        </w:rPr>
        <w:t>研究组、</w:t>
      </w:r>
      <w:r w:rsidRPr="00EF21AA">
        <w:rPr>
          <w:rFonts w:hint="eastAsia"/>
          <w:lang w:eastAsia="zh-CN"/>
        </w:rPr>
        <w:t>ITU-T</w:t>
      </w:r>
      <w:r w:rsidRPr="00EF21AA">
        <w:rPr>
          <w:rFonts w:hint="eastAsia"/>
          <w:lang w:eastAsia="zh-CN"/>
        </w:rPr>
        <w:t>第</w:t>
      </w:r>
      <w:r w:rsidRPr="00EF21AA">
        <w:rPr>
          <w:rFonts w:hint="eastAsia"/>
          <w:lang w:eastAsia="zh-CN"/>
        </w:rPr>
        <w:t>13</w:t>
      </w:r>
      <w:r w:rsidRPr="00EF21AA">
        <w:rPr>
          <w:rFonts w:hint="eastAsia"/>
          <w:lang w:eastAsia="zh-CN"/>
        </w:rPr>
        <w:t>研究组和</w:t>
      </w:r>
      <w:r w:rsidRPr="00EF21AA">
        <w:rPr>
          <w:rFonts w:hint="eastAsia"/>
          <w:lang w:eastAsia="zh-CN"/>
        </w:rPr>
        <w:t>ITU-T</w:t>
      </w:r>
      <w:r w:rsidRPr="00EF21AA">
        <w:rPr>
          <w:rFonts w:hint="eastAsia"/>
          <w:lang w:eastAsia="zh-CN"/>
        </w:rPr>
        <w:t>第</w:t>
      </w:r>
      <w:r w:rsidRPr="00EF21AA">
        <w:rPr>
          <w:rFonts w:hint="eastAsia"/>
          <w:lang w:eastAsia="zh-CN"/>
        </w:rPr>
        <w:t>17</w:t>
      </w:r>
      <w:r w:rsidRPr="00EF21AA">
        <w:rPr>
          <w:rFonts w:hint="eastAsia"/>
          <w:lang w:eastAsia="zh-CN"/>
        </w:rPr>
        <w:t>研究组的代表组织举办了八次实践培训活动。这些培训班主要集中于如下图所示的五个关键方面问题。</w:t>
      </w:r>
    </w:p>
    <w:p w:rsidR="008A1703" w:rsidRDefault="008A1703" w:rsidP="008A1703">
      <w:pPr>
        <w:spacing w:before="0"/>
        <w:jc w:val="center"/>
      </w:pPr>
      <w:r>
        <w:rPr>
          <w:noProof/>
          <w:lang w:eastAsia="zh-CN"/>
        </w:rPr>
        <mc:AlternateContent>
          <mc:Choice Requires="wpg">
            <w:drawing>
              <wp:inline distT="0" distB="0" distL="0" distR="0" wp14:anchorId="4BFD3E5A" wp14:editId="4D4DE7D9">
                <wp:extent cx="5731510" cy="1605915"/>
                <wp:effectExtent l="0" t="0" r="2540" b="0"/>
                <wp:docPr id="1120" name="Group 1120"/>
                <wp:cNvGraphicFramePr/>
                <a:graphic xmlns:a="http://schemas.openxmlformats.org/drawingml/2006/main">
                  <a:graphicData uri="http://schemas.microsoft.com/office/word/2010/wordprocessingGroup">
                    <wpg:wgp>
                      <wpg:cNvGrpSpPr/>
                      <wpg:grpSpPr>
                        <a:xfrm>
                          <a:off x="0" y="0"/>
                          <a:ext cx="5731510" cy="1605915"/>
                          <a:chOff x="0" y="0"/>
                          <a:chExt cx="5731510" cy="1605915"/>
                        </a:xfrm>
                      </wpg:grpSpPr>
                      <wpg:grpSp>
                        <wpg:cNvPr id="1121" name="Group 1121"/>
                        <wpg:cNvGrpSpPr/>
                        <wpg:grpSpPr>
                          <a:xfrm>
                            <a:off x="0" y="0"/>
                            <a:ext cx="5731510" cy="1605915"/>
                            <a:chOff x="0" y="0"/>
                            <a:chExt cx="5731510" cy="1605915"/>
                          </a:xfrm>
                        </wpg:grpSpPr>
                        <wpg:grpSp>
                          <wpg:cNvPr id="1122" name="Group 1122"/>
                          <wpg:cNvGrpSpPr/>
                          <wpg:grpSpPr>
                            <a:xfrm>
                              <a:off x="0" y="0"/>
                              <a:ext cx="5731510" cy="1605915"/>
                              <a:chOff x="0" y="0"/>
                              <a:chExt cx="5731510" cy="1605915"/>
                            </a:xfrm>
                          </wpg:grpSpPr>
                          <wpg:grpSp>
                            <wpg:cNvPr id="1123" name="Group 1123"/>
                            <wpg:cNvGrpSpPr/>
                            <wpg:grpSpPr>
                              <a:xfrm>
                                <a:off x="0" y="0"/>
                                <a:ext cx="5731510" cy="1605915"/>
                                <a:chOff x="0" y="0"/>
                                <a:chExt cx="5731510" cy="1605915"/>
                              </a:xfrm>
                            </wpg:grpSpPr>
                            <wpg:grpSp>
                              <wpg:cNvPr id="1124" name="Group 1124"/>
                              <wpg:cNvGrpSpPr/>
                              <wpg:grpSpPr>
                                <a:xfrm>
                                  <a:off x="0" y="0"/>
                                  <a:ext cx="5731510" cy="1605915"/>
                                  <a:chOff x="0" y="0"/>
                                  <a:chExt cx="5731510" cy="1605915"/>
                                </a:xfrm>
                              </wpg:grpSpPr>
                              <wpg:grpSp>
                                <wpg:cNvPr id="1132" name="Group 1132"/>
                                <wpg:cNvGrpSpPr/>
                                <wpg:grpSpPr>
                                  <a:xfrm>
                                    <a:off x="0" y="0"/>
                                    <a:ext cx="5731510" cy="1605915"/>
                                    <a:chOff x="0" y="0"/>
                                    <a:chExt cx="5731510" cy="1605915"/>
                                  </a:xfrm>
                                </wpg:grpSpPr>
                                <wpg:grpSp>
                                  <wpg:cNvPr id="1133" name="Group 1133"/>
                                  <wpg:cNvGrpSpPr/>
                                  <wpg:grpSpPr>
                                    <a:xfrm>
                                      <a:off x="0" y="0"/>
                                      <a:ext cx="5731510" cy="1605915"/>
                                      <a:chOff x="0" y="0"/>
                                      <a:chExt cx="5731510" cy="1605915"/>
                                    </a:xfrm>
                                  </wpg:grpSpPr>
                                  <wpg:grpSp>
                                    <wpg:cNvPr id="1134" name="Group 1134"/>
                                    <wpg:cNvGrpSpPr/>
                                    <wpg:grpSpPr>
                                      <a:xfrm>
                                        <a:off x="0" y="0"/>
                                        <a:ext cx="5731510" cy="1605915"/>
                                        <a:chOff x="0" y="0"/>
                                        <a:chExt cx="5731510" cy="1605915"/>
                                      </a:xfrm>
                                    </wpg:grpSpPr>
                                    <wpg:grpSp>
                                      <wpg:cNvPr id="1135" name="Group 1135"/>
                                      <wpg:cNvGrpSpPr/>
                                      <wpg:grpSpPr>
                                        <a:xfrm>
                                          <a:off x="0" y="0"/>
                                          <a:ext cx="5731510" cy="1605915"/>
                                          <a:chOff x="0" y="0"/>
                                          <a:chExt cx="5731510" cy="1605915"/>
                                        </a:xfrm>
                                      </wpg:grpSpPr>
                                      <wpg:grpSp>
                                        <wpg:cNvPr id="1136" name="Group 1136"/>
                                        <wpg:cNvGrpSpPr/>
                                        <wpg:grpSpPr>
                                          <a:xfrm>
                                            <a:off x="0" y="0"/>
                                            <a:ext cx="5731510" cy="1605915"/>
                                            <a:chOff x="0" y="0"/>
                                            <a:chExt cx="5731510" cy="1605915"/>
                                          </a:xfrm>
                                        </wpg:grpSpPr>
                                        <pic:pic xmlns:pic="http://schemas.openxmlformats.org/drawingml/2006/picture">
                                          <pic:nvPicPr>
                                            <pic:cNvPr id="1137" name="Picture 40" descr="说明: Developing the right skills "/>
                                            <pic:cNvPicPr>
                                              <a:picLocks noChangeAspect="1"/>
                                            </pic:cNvPicPr>
                                          </pic:nvPicPr>
                                          <pic:blipFill>
                                            <a:blip r:embed="rId211">
                                              <a:extLst>
                                                <a:ext uri="{28A0092B-C50C-407E-A947-70E740481C1C}">
                                                  <a14:useLocalDpi xmlns:a14="http://schemas.microsoft.com/office/drawing/2010/main" val="0"/>
                                                </a:ext>
                                              </a:extLst>
                                            </a:blip>
                                            <a:srcRect l="3555" r="4163"/>
                                            <a:stretch>
                                              <a:fillRect/>
                                            </a:stretch>
                                          </pic:blipFill>
                                          <pic:spPr bwMode="auto">
                                            <a:xfrm>
                                              <a:off x="0" y="0"/>
                                              <a:ext cx="5731510" cy="1605915"/>
                                            </a:xfrm>
                                            <a:prstGeom prst="rect">
                                              <a:avLst/>
                                            </a:prstGeom>
                                            <a:noFill/>
                                            <a:ln>
                                              <a:noFill/>
                                            </a:ln>
                                          </pic:spPr>
                                        </pic:pic>
                                        <wps:wsp>
                                          <wps:cNvPr id="1138" name="Text Box 2"/>
                                          <wps:cNvSpPr txBox="1">
                                            <a:spLocks noChangeArrowheads="1"/>
                                          </wps:cNvSpPr>
                                          <wps:spPr bwMode="auto">
                                            <a:xfrm>
                                              <a:off x="84147" y="460005"/>
                                              <a:ext cx="813434" cy="165734"/>
                                            </a:xfrm>
                                            <a:prstGeom prst="rect">
                                              <a:avLst/>
                                            </a:prstGeom>
                                            <a:solidFill>
                                              <a:schemeClr val="accent1">
                                                <a:lumMod val="50000"/>
                                              </a:schemeClr>
                                            </a:solidFill>
                                            <a:ln w="9525">
                                              <a:noFill/>
                                              <a:miter lim="800000"/>
                                              <a:headEnd/>
                                              <a:tailEnd/>
                                            </a:ln>
                                          </wps:spPr>
                                          <wps:txbx>
                                            <w:txbxContent>
                                              <w:p w:rsidR="001A39F0" w:rsidRPr="0047633C" w:rsidRDefault="001A39F0" w:rsidP="008A1703">
                                                <w:pPr>
                                                  <w:spacing w:before="0"/>
                                                  <w:jc w:val="center"/>
                                                  <w:rPr>
                                                    <w:color w:val="404040" w:themeColor="text1" w:themeTint="BF"/>
                                                    <w:sz w:val="19"/>
                                                    <w:szCs w:val="19"/>
                                                  </w:rPr>
                                                </w:pPr>
                                                <w:r w:rsidRPr="00B75350">
                                                  <w:rPr>
                                                    <w:rFonts w:hint="eastAsia"/>
                                                    <w:color w:val="FFFFFF" w:themeColor="background1"/>
                                                    <w:sz w:val="19"/>
                                                    <w:szCs w:val="19"/>
                                                  </w:rPr>
                                                  <w:t>策略</w:t>
                                                </w:r>
                                              </w:p>
                                            </w:txbxContent>
                                          </wps:txbx>
                                          <wps:bodyPr rot="0" vert="horz" wrap="square" lIns="0" tIns="0" rIns="0" bIns="0" anchor="t" anchorCtr="0">
                                            <a:spAutoFit/>
                                          </wps:bodyPr>
                                        </wps:wsp>
                                      </wpg:grpSp>
                                      <wps:wsp>
                                        <wps:cNvPr id="1139" name="Text Box 2"/>
                                        <wps:cNvSpPr txBox="1">
                                          <a:spLocks noChangeArrowheads="1"/>
                                        </wps:cNvSpPr>
                                        <wps:spPr bwMode="auto">
                                          <a:xfrm>
                                            <a:off x="1284648" y="460005"/>
                                            <a:ext cx="813434" cy="165734"/>
                                          </a:xfrm>
                                          <a:prstGeom prst="rect">
                                            <a:avLst/>
                                          </a:prstGeom>
                                          <a:solidFill>
                                            <a:schemeClr val="accent1">
                                              <a:lumMod val="50000"/>
                                            </a:schemeClr>
                                          </a:solidFill>
                                          <a:ln w="9525">
                                            <a:noFill/>
                                            <a:miter lim="800000"/>
                                            <a:headEnd/>
                                            <a:tailEnd/>
                                          </a:ln>
                                        </wps:spPr>
                                        <wps:txbx>
                                          <w:txbxContent>
                                            <w:p w:rsidR="001A39F0" w:rsidRPr="0047633C" w:rsidRDefault="001A39F0" w:rsidP="008A1703">
                                              <w:pPr>
                                                <w:spacing w:before="0"/>
                                                <w:jc w:val="center"/>
                                                <w:rPr>
                                                  <w:color w:val="404040" w:themeColor="text1" w:themeTint="BF"/>
                                                  <w:sz w:val="19"/>
                                                  <w:szCs w:val="19"/>
                                                </w:rPr>
                                              </w:pPr>
                                              <w:r w:rsidRPr="00B75350">
                                                <w:rPr>
                                                  <w:rFonts w:hint="eastAsia"/>
                                                  <w:color w:val="FFFFFF" w:themeColor="background1"/>
                                                  <w:sz w:val="19"/>
                                                  <w:szCs w:val="19"/>
                                                </w:rPr>
                                                <w:t>文稿</w:t>
                                              </w:r>
                                            </w:p>
                                          </w:txbxContent>
                                        </wps:txbx>
                                        <wps:bodyPr rot="0" vert="horz" wrap="square" lIns="0" tIns="0" rIns="0" bIns="0" anchor="t" anchorCtr="0">
                                          <a:spAutoFit/>
                                        </wps:bodyPr>
                                      </wps:wsp>
                                    </wpg:grpSp>
                                    <wps:wsp>
                                      <wps:cNvPr id="1140" name="Text Box 2"/>
                                      <wps:cNvSpPr txBox="1">
                                        <a:spLocks noChangeArrowheads="1"/>
                                      </wps:cNvSpPr>
                                      <wps:spPr bwMode="auto">
                                        <a:xfrm>
                                          <a:off x="2389782" y="454395"/>
                                          <a:ext cx="981709" cy="165734"/>
                                        </a:xfrm>
                                        <a:prstGeom prst="rect">
                                          <a:avLst/>
                                        </a:prstGeom>
                                        <a:solidFill>
                                          <a:schemeClr val="accent1">
                                            <a:lumMod val="50000"/>
                                          </a:schemeClr>
                                        </a:solidFill>
                                        <a:ln w="9525">
                                          <a:noFill/>
                                          <a:miter lim="800000"/>
                                          <a:headEnd/>
                                          <a:tailEnd/>
                                        </a:ln>
                                      </wps:spPr>
                                      <wps:txbx>
                                        <w:txbxContent>
                                          <w:p w:rsidR="001A39F0" w:rsidRPr="0047633C" w:rsidRDefault="001A39F0" w:rsidP="008A1703">
                                            <w:pPr>
                                              <w:spacing w:before="0"/>
                                              <w:jc w:val="center"/>
                                              <w:rPr>
                                                <w:color w:val="404040" w:themeColor="text1" w:themeTint="BF"/>
                                                <w:sz w:val="19"/>
                                                <w:szCs w:val="19"/>
                                              </w:rPr>
                                            </w:pPr>
                                            <w:r w:rsidRPr="00B75350">
                                              <w:rPr>
                                                <w:rFonts w:hint="eastAsia"/>
                                                <w:color w:val="FFFFFF" w:themeColor="background1"/>
                                                <w:sz w:val="19"/>
                                                <w:szCs w:val="19"/>
                                              </w:rPr>
                                              <w:t>交流</w:t>
                                            </w:r>
                                          </w:p>
                                        </w:txbxContent>
                                      </wps:txbx>
                                      <wps:bodyPr rot="0" vert="horz" wrap="square" lIns="0" tIns="0" rIns="0" bIns="0" anchor="t" anchorCtr="0">
                                        <a:spAutoFit/>
                                      </wps:bodyPr>
                                    </wps:wsp>
                                  </wpg:grpSp>
                                  <wps:wsp>
                                    <wps:cNvPr id="1141" name="Text Box 2"/>
                                    <wps:cNvSpPr txBox="1">
                                      <a:spLocks noChangeArrowheads="1"/>
                                    </wps:cNvSpPr>
                                    <wps:spPr bwMode="auto">
                                      <a:xfrm>
                                        <a:off x="3623941" y="454395"/>
                                        <a:ext cx="982344" cy="165734"/>
                                      </a:xfrm>
                                      <a:prstGeom prst="rect">
                                        <a:avLst/>
                                      </a:prstGeom>
                                      <a:solidFill>
                                        <a:schemeClr val="accent1">
                                          <a:lumMod val="50000"/>
                                        </a:schemeClr>
                                      </a:solidFill>
                                      <a:ln w="9525">
                                        <a:noFill/>
                                        <a:miter lim="800000"/>
                                        <a:headEnd/>
                                        <a:tailEnd/>
                                      </a:ln>
                                    </wps:spPr>
                                    <wps:txbx>
                                      <w:txbxContent>
                                        <w:p w:rsidR="001A39F0" w:rsidRPr="0047633C" w:rsidRDefault="001A39F0" w:rsidP="008A1703">
                                          <w:pPr>
                                            <w:spacing w:before="0"/>
                                            <w:jc w:val="center"/>
                                            <w:rPr>
                                              <w:color w:val="404040" w:themeColor="text1" w:themeTint="BF"/>
                                              <w:sz w:val="19"/>
                                              <w:szCs w:val="19"/>
                                            </w:rPr>
                                          </w:pPr>
                                          <w:r w:rsidRPr="00B75350">
                                            <w:rPr>
                                              <w:rFonts w:hint="eastAsia"/>
                                              <w:color w:val="FFFFFF" w:themeColor="background1"/>
                                              <w:sz w:val="19"/>
                                              <w:szCs w:val="19"/>
                                            </w:rPr>
                                            <w:t>协作</w:t>
                                          </w:r>
                                        </w:p>
                                      </w:txbxContent>
                                    </wps:txbx>
                                    <wps:bodyPr rot="0" vert="horz" wrap="square" lIns="0" tIns="0" rIns="0" bIns="0" anchor="t" anchorCtr="0">
                                      <a:spAutoFit/>
                                    </wps:bodyPr>
                                  </wps:wsp>
                                </wpg:grpSp>
                                <wps:wsp>
                                  <wps:cNvPr id="1142" name="Text Box 2"/>
                                  <wps:cNvSpPr txBox="1">
                                    <a:spLocks noChangeArrowheads="1"/>
                                  </wps:cNvSpPr>
                                  <wps:spPr bwMode="auto">
                                    <a:xfrm>
                                      <a:off x="4824442" y="426346"/>
                                      <a:ext cx="830579" cy="165734"/>
                                    </a:xfrm>
                                    <a:prstGeom prst="rect">
                                      <a:avLst/>
                                    </a:prstGeom>
                                    <a:solidFill>
                                      <a:schemeClr val="accent1">
                                        <a:lumMod val="50000"/>
                                      </a:schemeClr>
                                    </a:solidFill>
                                    <a:ln w="9525">
                                      <a:noFill/>
                                      <a:miter lim="800000"/>
                                      <a:headEnd/>
                                      <a:tailEnd/>
                                    </a:ln>
                                  </wps:spPr>
                                  <wps:txbx>
                                    <w:txbxContent>
                                      <w:p w:rsidR="001A39F0" w:rsidRPr="0047633C" w:rsidRDefault="001A39F0" w:rsidP="008A1703">
                                        <w:pPr>
                                          <w:spacing w:before="0"/>
                                          <w:jc w:val="center"/>
                                          <w:rPr>
                                            <w:color w:val="404040" w:themeColor="text1" w:themeTint="BF"/>
                                            <w:sz w:val="19"/>
                                            <w:szCs w:val="19"/>
                                          </w:rPr>
                                        </w:pPr>
                                        <w:r w:rsidRPr="00B75350">
                                          <w:rPr>
                                            <w:rFonts w:hint="eastAsia"/>
                                            <w:color w:val="FFFFFF" w:themeColor="background1"/>
                                            <w:sz w:val="19"/>
                                            <w:szCs w:val="19"/>
                                          </w:rPr>
                                          <w:t>共识</w:t>
                                        </w:r>
                                      </w:p>
                                    </w:txbxContent>
                                  </wps:txbx>
                                  <wps:bodyPr rot="0" vert="horz" wrap="square" lIns="0" tIns="0" rIns="0" bIns="0" anchor="t" anchorCtr="0">
                                    <a:spAutoFit/>
                                  </wps:bodyPr>
                                </wps:wsp>
                              </wpg:grpSp>
                              <wps:wsp>
                                <wps:cNvPr id="1143" name="Text Box 2"/>
                                <wps:cNvSpPr txBox="1">
                                  <a:spLocks noChangeArrowheads="1"/>
                                </wps:cNvSpPr>
                                <wps:spPr bwMode="auto">
                                  <a:xfrm>
                                    <a:off x="84147" y="678788"/>
                                    <a:ext cx="841375" cy="785374"/>
                                  </a:xfrm>
                                  <a:prstGeom prst="rect">
                                    <a:avLst/>
                                  </a:prstGeom>
                                  <a:solidFill>
                                    <a:schemeClr val="accent1">
                                      <a:lumMod val="50000"/>
                                    </a:schemeClr>
                                  </a:solidFill>
                                  <a:ln w="9525">
                                    <a:noFill/>
                                    <a:miter lim="800000"/>
                                    <a:headEnd/>
                                    <a:tailEnd/>
                                  </a:ln>
                                </wps:spPr>
                                <wps:txbx>
                                  <w:txbxContent>
                                    <w:p w:rsidR="001A39F0" w:rsidRPr="00B75350" w:rsidRDefault="001A39F0" w:rsidP="008A1703">
                                      <w:pPr>
                                        <w:spacing w:before="0"/>
                                        <w:jc w:val="both"/>
                                        <w:rPr>
                                          <w:color w:val="404040" w:themeColor="text1" w:themeTint="BF"/>
                                          <w:sz w:val="14"/>
                                          <w:szCs w:val="14"/>
                                          <w:lang w:eastAsia="zh-CN"/>
                                        </w:rPr>
                                      </w:pPr>
                                      <w:r w:rsidRPr="00B75350">
                                        <w:rPr>
                                          <w:rFonts w:hint="eastAsia"/>
                                          <w:color w:val="FFFFFF" w:themeColor="background1"/>
                                          <w:sz w:val="14"/>
                                          <w:szCs w:val="14"/>
                                          <w:lang w:eastAsia="zh-CN"/>
                                        </w:rPr>
                                        <w:t>依据关键目标选择正确的策略，是筹备</w:t>
                                      </w:r>
                                      <w:r w:rsidRPr="00B75350">
                                        <w:rPr>
                                          <w:rFonts w:hint="eastAsia"/>
                                          <w:color w:val="FFFFFF" w:themeColor="background1"/>
                                          <w:sz w:val="14"/>
                                          <w:szCs w:val="14"/>
                                          <w:lang w:eastAsia="zh-CN"/>
                                        </w:rPr>
                                        <w:t>ITU-T</w:t>
                                      </w:r>
                                      <w:r w:rsidRPr="00B75350">
                                        <w:rPr>
                                          <w:rFonts w:hint="eastAsia"/>
                                          <w:color w:val="FFFFFF" w:themeColor="background1"/>
                                          <w:sz w:val="14"/>
                                          <w:szCs w:val="14"/>
                                          <w:lang w:eastAsia="zh-CN"/>
                                        </w:rPr>
                                        <w:t>研究组会议的一个最根本要素。</w:t>
                                      </w:r>
                                    </w:p>
                                  </w:txbxContent>
                                </wps:txbx>
                                <wps:bodyPr rot="0" vert="horz" wrap="square" lIns="0" tIns="0" rIns="0" bIns="0" anchor="t" anchorCtr="0">
                                  <a:noAutofit/>
                                </wps:bodyPr>
                              </wps:wsp>
                            </wpg:grpSp>
                            <wps:wsp>
                              <wps:cNvPr id="1144" name="Text Box 2"/>
                              <wps:cNvSpPr txBox="1">
                                <a:spLocks noChangeArrowheads="1"/>
                              </wps:cNvSpPr>
                              <wps:spPr bwMode="auto">
                                <a:xfrm>
                                  <a:off x="1284648" y="678788"/>
                                  <a:ext cx="841375" cy="818725"/>
                                </a:xfrm>
                                <a:prstGeom prst="rect">
                                  <a:avLst/>
                                </a:prstGeom>
                                <a:solidFill>
                                  <a:schemeClr val="accent1">
                                    <a:lumMod val="50000"/>
                                  </a:schemeClr>
                                </a:solidFill>
                                <a:ln w="9525">
                                  <a:noFill/>
                                  <a:miter lim="800000"/>
                                  <a:headEnd/>
                                  <a:tailEnd/>
                                </a:ln>
                              </wps:spPr>
                              <wps:txbx>
                                <w:txbxContent>
                                  <w:p w:rsidR="001A39F0" w:rsidRPr="00B75350" w:rsidRDefault="001A39F0" w:rsidP="008A1703">
                                    <w:pPr>
                                      <w:spacing w:before="0"/>
                                      <w:jc w:val="both"/>
                                      <w:rPr>
                                        <w:color w:val="404040" w:themeColor="text1" w:themeTint="BF"/>
                                        <w:sz w:val="14"/>
                                        <w:szCs w:val="14"/>
                                        <w:lang w:eastAsia="zh-CN"/>
                                      </w:rPr>
                                    </w:pPr>
                                    <w:r w:rsidRPr="00B75350">
                                      <w:rPr>
                                        <w:rFonts w:hint="eastAsia"/>
                                        <w:color w:val="FFFFFF" w:themeColor="background1"/>
                                        <w:sz w:val="14"/>
                                        <w:szCs w:val="14"/>
                                        <w:lang w:eastAsia="zh-CN"/>
                                      </w:rPr>
                                      <w:t>起草结构良好、表达有效的文稿（包括具体的提案），是在</w:t>
                                    </w:r>
                                    <w:r w:rsidRPr="00B75350">
                                      <w:rPr>
                                        <w:rFonts w:hint="eastAsia"/>
                                        <w:color w:val="FFFFFF" w:themeColor="background1"/>
                                        <w:sz w:val="14"/>
                                        <w:szCs w:val="14"/>
                                        <w:lang w:eastAsia="zh-CN"/>
                                      </w:rPr>
                                      <w:t>ITU-T</w:t>
                                    </w:r>
                                    <w:r w:rsidRPr="00B75350">
                                      <w:rPr>
                                        <w:rFonts w:hint="eastAsia"/>
                                        <w:color w:val="FFFFFF" w:themeColor="background1"/>
                                        <w:sz w:val="14"/>
                                        <w:szCs w:val="14"/>
                                        <w:lang w:eastAsia="zh-CN"/>
                                      </w:rPr>
                                      <w:t>研究组中体现最大效用的一项至关重要的技能。</w:t>
                                    </w:r>
                                  </w:p>
                                </w:txbxContent>
                              </wps:txbx>
                              <wps:bodyPr rot="0" vert="horz" wrap="square" lIns="0" tIns="0" rIns="0" bIns="0" anchor="t" anchorCtr="0">
                                <a:noAutofit/>
                              </wps:bodyPr>
                            </wps:wsp>
                          </wpg:grpSp>
                          <wps:wsp>
                            <wps:cNvPr id="1145" name="Text Box 2"/>
                            <wps:cNvSpPr txBox="1">
                              <a:spLocks noChangeArrowheads="1"/>
                            </wps:cNvSpPr>
                            <wps:spPr bwMode="auto">
                              <a:xfrm>
                                <a:off x="2462709" y="678788"/>
                                <a:ext cx="841375" cy="818515"/>
                              </a:xfrm>
                              <a:prstGeom prst="rect">
                                <a:avLst/>
                              </a:prstGeom>
                              <a:solidFill>
                                <a:schemeClr val="accent1">
                                  <a:lumMod val="50000"/>
                                </a:schemeClr>
                              </a:solidFill>
                              <a:ln w="9525">
                                <a:noFill/>
                                <a:miter lim="800000"/>
                                <a:headEnd/>
                                <a:tailEnd/>
                              </a:ln>
                            </wps:spPr>
                            <wps:txbx>
                              <w:txbxContent>
                                <w:p w:rsidR="001A39F0" w:rsidRPr="00B75350" w:rsidRDefault="001A39F0" w:rsidP="008A1703">
                                  <w:pPr>
                                    <w:spacing w:before="0"/>
                                    <w:jc w:val="both"/>
                                    <w:rPr>
                                      <w:color w:val="404040" w:themeColor="text1" w:themeTint="BF"/>
                                      <w:sz w:val="14"/>
                                      <w:szCs w:val="14"/>
                                      <w:lang w:eastAsia="zh-CN"/>
                                    </w:rPr>
                                  </w:pPr>
                                  <w:r w:rsidRPr="00B75350">
                                    <w:rPr>
                                      <w:rFonts w:hint="eastAsia"/>
                                      <w:color w:val="FFFFFF" w:themeColor="background1"/>
                                      <w:sz w:val="14"/>
                                      <w:szCs w:val="14"/>
                                      <w:lang w:eastAsia="zh-CN"/>
                                    </w:rPr>
                                    <w:t>有效交流和表达对任何与会代表和项目而言都是一项关键技能，以便通过互动交流和陈述，分享其观点和技术。</w:t>
                                  </w:r>
                                </w:p>
                              </w:txbxContent>
                            </wps:txbx>
                            <wps:bodyPr rot="0" vert="horz" wrap="square" lIns="0" tIns="0" rIns="0" bIns="0" anchor="t" anchorCtr="0">
                              <a:noAutofit/>
                            </wps:bodyPr>
                          </wps:wsp>
                        </wpg:grpSp>
                        <wps:wsp>
                          <wps:cNvPr id="1146" name="Text Box 2"/>
                          <wps:cNvSpPr txBox="1">
                            <a:spLocks noChangeArrowheads="1"/>
                          </wps:cNvSpPr>
                          <wps:spPr bwMode="auto">
                            <a:xfrm>
                              <a:off x="3696869" y="667568"/>
                              <a:ext cx="841473" cy="830252"/>
                            </a:xfrm>
                            <a:prstGeom prst="rect">
                              <a:avLst/>
                            </a:prstGeom>
                            <a:solidFill>
                              <a:schemeClr val="accent1">
                                <a:lumMod val="50000"/>
                              </a:schemeClr>
                            </a:solidFill>
                            <a:ln w="9525">
                              <a:noFill/>
                              <a:miter lim="800000"/>
                              <a:headEnd/>
                              <a:tailEnd/>
                            </a:ln>
                          </wps:spPr>
                          <wps:txbx>
                            <w:txbxContent>
                              <w:p w:rsidR="001A39F0" w:rsidRPr="00B75350" w:rsidRDefault="001A39F0" w:rsidP="008A1703">
                                <w:pPr>
                                  <w:spacing w:before="0"/>
                                  <w:jc w:val="both"/>
                                  <w:rPr>
                                    <w:color w:val="404040" w:themeColor="text1" w:themeTint="BF"/>
                                    <w:sz w:val="14"/>
                                    <w:szCs w:val="14"/>
                                    <w:lang w:eastAsia="zh-CN"/>
                                  </w:rPr>
                                </w:pPr>
                                <w:r w:rsidRPr="00B75350">
                                  <w:rPr>
                                    <w:rFonts w:hint="eastAsia"/>
                                    <w:color w:val="FFFFFF" w:themeColor="background1"/>
                                    <w:sz w:val="14"/>
                                    <w:szCs w:val="14"/>
                                    <w:lang w:eastAsia="zh-CN"/>
                                  </w:rPr>
                                  <w:t>训练课程将涵盖学习如何以协作精神来讨论提案以期达成目标。</w:t>
                                </w:r>
                              </w:p>
                            </w:txbxContent>
                          </wps:txbx>
                          <wps:bodyPr rot="0" vert="horz" wrap="square" lIns="0" tIns="0" rIns="0" bIns="0" anchor="t" anchorCtr="0">
                            <a:noAutofit/>
                          </wps:bodyPr>
                        </wps:wsp>
                      </wpg:grpSp>
                      <wps:wsp>
                        <wps:cNvPr id="1147" name="Text Box 2"/>
                        <wps:cNvSpPr txBox="1">
                          <a:spLocks noChangeArrowheads="1"/>
                        </wps:cNvSpPr>
                        <wps:spPr bwMode="auto">
                          <a:xfrm>
                            <a:off x="4824442" y="667568"/>
                            <a:ext cx="841473" cy="830252"/>
                          </a:xfrm>
                          <a:prstGeom prst="rect">
                            <a:avLst/>
                          </a:prstGeom>
                          <a:solidFill>
                            <a:schemeClr val="accent1">
                              <a:lumMod val="50000"/>
                            </a:schemeClr>
                          </a:solidFill>
                          <a:ln w="9525">
                            <a:noFill/>
                            <a:miter lim="800000"/>
                            <a:headEnd/>
                            <a:tailEnd/>
                          </a:ln>
                        </wps:spPr>
                        <wps:txbx>
                          <w:txbxContent>
                            <w:p w:rsidR="001A39F0" w:rsidRPr="00B75350" w:rsidRDefault="001A39F0" w:rsidP="008A1703">
                              <w:pPr>
                                <w:spacing w:before="0"/>
                                <w:jc w:val="both"/>
                                <w:rPr>
                                  <w:color w:val="404040" w:themeColor="text1" w:themeTint="BF"/>
                                  <w:sz w:val="14"/>
                                  <w:szCs w:val="14"/>
                                  <w:lang w:eastAsia="zh-CN"/>
                                </w:rPr>
                              </w:pPr>
                              <w:r w:rsidRPr="00B75350">
                                <w:rPr>
                                  <w:rFonts w:hint="eastAsia"/>
                                  <w:color w:val="FFFFFF" w:themeColor="background1"/>
                                  <w:sz w:val="14"/>
                                  <w:szCs w:val="14"/>
                                  <w:lang w:eastAsia="zh-CN"/>
                                </w:rPr>
                                <w:t>获得支持、达成国际共识，是</w:t>
                              </w:r>
                              <w:r w:rsidRPr="00B75350">
                                <w:rPr>
                                  <w:rFonts w:hint="eastAsia"/>
                                  <w:color w:val="FFFFFF" w:themeColor="background1"/>
                                  <w:sz w:val="14"/>
                                  <w:szCs w:val="14"/>
                                  <w:lang w:eastAsia="zh-CN"/>
                                </w:rPr>
                                <w:t>ITU-T</w:t>
                              </w:r>
                              <w:r w:rsidRPr="00B75350">
                                <w:rPr>
                                  <w:rFonts w:hint="eastAsia"/>
                                  <w:color w:val="FFFFFF" w:themeColor="background1"/>
                                  <w:sz w:val="14"/>
                                  <w:szCs w:val="14"/>
                                  <w:lang w:eastAsia="zh-CN"/>
                                </w:rPr>
                                <w:t>标准制定过程中的一个至关重要的组成部分，训练课程也将涵盖这些方面的问题。</w:t>
                              </w:r>
                            </w:p>
                          </w:txbxContent>
                        </wps:txbx>
                        <wps:bodyPr rot="0" vert="horz" wrap="square" lIns="0" tIns="0" rIns="0" bIns="0" anchor="t" anchorCtr="0">
                          <a:noAutofit/>
                        </wps:bodyPr>
                      </wps:wsp>
                    </wpg:wgp>
                  </a:graphicData>
                </a:graphic>
              </wp:inline>
            </w:drawing>
          </mc:Choice>
          <mc:Fallback>
            <w:pict>
              <v:group w14:anchorId="4BFD3E5A" id="Group 1120" o:spid="_x0000_s1078" style="width:451.3pt;height:126.45pt;mso-position-horizontal-relative:char;mso-position-vertical-relative:line" coordsize="57315,16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">
                <v:group id="Group 1121" o:spid="_x0000_s1079"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group id="Group 1122" o:spid="_x0000_s1080"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group id="Group 1123" o:spid="_x0000_s1081"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group id="Group 1124" o:spid="_x0000_s1082"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group id="Group 1132" o:spid="_x0000_s1083"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group id="Group 1133" o:spid="_x0000_s1084"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group id="Group 1134" o:spid="_x0000_s1085"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group id="Group 1135" o:spid="_x0000_s1086"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group id="Group 1136" o:spid="_x0000_s1087"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Picture 40" o:spid="_x0000_s1088" type="#_x0000_t75" alt="说明: Developing the right skills " style="position:absolute;width:57315;height:16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LjtjEAAAA3QAAAA8AAABkcnMvZG93bnJldi54bWxET01rwkAQvRf8D8sIvZS6sYFaUldJAoVe&#10;DGhFPI7ZaTaYnQ3ZVeO/7xYKvc3jfc5yPdpOXGnwrWMF81kCgrh2uuVGwf7r4/kNhA/IGjvHpOBO&#10;HtarycMSM+1uvKXrLjQihrDPUIEJoc+k9LUhi37meuLIfbvBYohwaKQe8BbDbSdfkuRVWmw5Nhjs&#10;qTRUn3cXq4AqaQ7HU/V02NiyTENelLQtlHqcjvk7iEBj+Bf/uT91nD9PF/D7TTxB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LjtjEAAAA3QAAAA8AAAAAAAAAAAAAAAAA&#10;nwIAAGRycy9kb3ducmV2LnhtbFBLBQYAAAAABAAEAPcAAACQAwAAAAA=&#10;">
                                    <v:imagedata r:id="rId212" o:title=" Developing the right skills " cropleft="2330f" cropright="2728f"/>
                                    <v:path arrowok="t"/>
                                  </v:shape>
                                  <v:shape id="_x0000_s1089" type="#_x0000_t202" style="position:absolute;left:841;top:4600;width:8134;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Pm8UA&#10;AADdAAAADwAAAGRycy9kb3ducmV2LnhtbESP0WoCMRBF3wv9hzAF32p2FYpujdIKLYWKoPYDhmTc&#10;XbuZhE2q6993HgTfZrh37j2zWA2+U2fqUxvYQDkuQBHb4FquDfwcPp5noFJGdtgFJgNXSrBaPj4s&#10;sHLhwjs673OtJIRThQaanGOldbINeUzjEIlFO4beY5a1r7Xr8SLhvtOTonjRHluWhgYjrRuyv/s/&#10;byBudttr/CwmrtWzdfk+t/X3yRozehreXkFlGvLdfLv+coJfTgV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U+bxQAAAN0AAAAPAAAAAAAAAAAAAAAAAJgCAABkcnMv&#10;ZG93bnJldi54bWxQSwUGAAAAAAQABAD1AAAAigMAAAAA&#10;" fillcolor="#1f4d78 [1604]" stroked="f">
                                    <v:textbox style="mso-fit-shape-to-text:t" inset="0,0,0,0">
                                      <w:txbxContent>
                                        <w:p w:rsidR="001A39F0" w:rsidRPr="0047633C" w:rsidRDefault="001A39F0" w:rsidP="008A1703">
                                          <w:pPr>
                                            <w:spacing w:before="0"/>
                                            <w:jc w:val="center"/>
                                            <w:rPr>
                                              <w:color w:val="404040" w:themeColor="text1" w:themeTint="BF"/>
                                              <w:sz w:val="19"/>
                                              <w:szCs w:val="19"/>
                                            </w:rPr>
                                          </w:pPr>
                                          <w:r w:rsidRPr="00B75350">
                                            <w:rPr>
                                              <w:rFonts w:hint="eastAsia"/>
                                              <w:color w:val="FFFFFF" w:themeColor="background1"/>
                                              <w:sz w:val="19"/>
                                              <w:szCs w:val="19"/>
                                            </w:rPr>
                                            <w:t>策略</w:t>
                                          </w:r>
                                        </w:p>
                                      </w:txbxContent>
                                    </v:textbox>
                                  </v:shape>
                                </v:group>
                                <v:shape id="_x0000_s1090" type="#_x0000_t202" style="position:absolute;left:12846;top:4600;width:8134;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3qAMMA&#10;AADdAAAADwAAAGRycy9kb3ducmV2LnhtbERP3WrCMBS+F/YO4Qx2p2kdiFbTsgmOwcbAnwc4JMe2&#10;2pyEJmp9+0UY7O58fL9nVQ22E1fqQ+tYQT7JQBBrZ1quFRz2m/EcRIjIBjvHpOBOAaryabTCwrgb&#10;b+m6i7VIIRwKVNDE6Aspg27IYpg4T5y4o+stxgT7WpoebyncdnKaZTNpseXU0KCndUP6vLtYBf57&#10;+3P3H9nUtHK+zt8Xuv46aaVenoe3JYhIQ/wX/7k/TZqfvy7g8U06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3qAMMAAADdAAAADwAAAAAAAAAAAAAAAACYAgAAZHJzL2Rv&#10;d25yZXYueG1sUEsFBgAAAAAEAAQA9QAAAIgDAAAAAA==&#10;" fillcolor="#1f4d78 [1604]" stroked="f">
                                  <v:textbox style="mso-fit-shape-to-text:t" inset="0,0,0,0">
                                    <w:txbxContent>
                                      <w:p w:rsidR="001A39F0" w:rsidRPr="0047633C" w:rsidRDefault="001A39F0" w:rsidP="008A1703">
                                        <w:pPr>
                                          <w:spacing w:before="0"/>
                                          <w:jc w:val="center"/>
                                          <w:rPr>
                                            <w:color w:val="404040" w:themeColor="text1" w:themeTint="BF"/>
                                            <w:sz w:val="19"/>
                                            <w:szCs w:val="19"/>
                                          </w:rPr>
                                        </w:pPr>
                                        <w:r w:rsidRPr="00B75350">
                                          <w:rPr>
                                            <w:rFonts w:hint="eastAsia"/>
                                            <w:color w:val="FFFFFF" w:themeColor="background1"/>
                                            <w:sz w:val="19"/>
                                            <w:szCs w:val="19"/>
                                          </w:rPr>
                                          <w:t>文稿</w:t>
                                        </w:r>
                                      </w:p>
                                    </w:txbxContent>
                                  </v:textbox>
                                </v:shape>
                              </v:group>
                              <v:shape id="_x0000_s1091" type="#_x0000_t202" style="position:absolute;left:23897;top:4543;width:9817;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w4MUA&#10;AADdAAAADwAAAGRycy9kb3ducmV2LnhtbESP0WoCMRBF3wv9hzAF32p2RYpujdIKLYWKoPYDhmTc&#10;XbuZhE2q6993HgTfZrh37j2zWA2+U2fqUxvYQDkuQBHb4FquDfwcPp5noFJGdtgFJgNXSrBaPj4s&#10;sHLhwjs673OtJIRThQaanGOldbINeUzjEIlFO4beY5a1r7Xr8SLhvtOTonjRHluWhgYjrRuyv/s/&#10;byBudttr/CwmrtWzdfk+t/X3yRozehreXkFlGvLdfLv+coJfToV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TDgxQAAAN0AAAAPAAAAAAAAAAAAAAAAAJgCAABkcnMv&#10;ZG93bnJldi54bWxQSwUGAAAAAAQABAD1AAAAigMAAAAA&#10;" fillcolor="#1f4d78 [1604]" stroked="f">
                                <v:textbox style="mso-fit-shape-to-text:t" inset="0,0,0,0">
                                  <w:txbxContent>
                                    <w:p w:rsidR="001A39F0" w:rsidRPr="0047633C" w:rsidRDefault="001A39F0" w:rsidP="008A1703">
                                      <w:pPr>
                                        <w:spacing w:before="0"/>
                                        <w:jc w:val="center"/>
                                        <w:rPr>
                                          <w:color w:val="404040" w:themeColor="text1" w:themeTint="BF"/>
                                          <w:sz w:val="19"/>
                                          <w:szCs w:val="19"/>
                                        </w:rPr>
                                      </w:pPr>
                                      <w:r w:rsidRPr="00B75350">
                                        <w:rPr>
                                          <w:rFonts w:hint="eastAsia"/>
                                          <w:color w:val="FFFFFF" w:themeColor="background1"/>
                                          <w:sz w:val="19"/>
                                          <w:szCs w:val="19"/>
                                        </w:rPr>
                                        <w:t>交流</w:t>
                                      </w:r>
                                    </w:p>
                                  </w:txbxContent>
                                </v:textbox>
                              </v:shape>
                            </v:group>
                            <v:shape id="_x0000_s1092" type="#_x0000_t202" style="position:absolute;left:36239;top:4543;width:9823;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Ve8IA&#10;AADdAAAADwAAAGRycy9kb3ducmV2LnhtbERP3WrCMBS+F/YO4Qx2p2lliFajbIJjMBHq9gCH5NhW&#10;m5PQRK1vvwiCd+fj+z2LVW9bcaEuNI4V5KMMBLF2puFKwd/vZjgFESKywdYxKbhRgNXyZbDAwrgr&#10;l3TZx0qkEA4FKqhj9IWUQddkMYycJ07cwXUWY4JdJU2H1xRuWznOsom02HBqqNHTuiZ92p+tAr8t&#10;dzf/lY1NI6fr/HOmq5+jVurttf+Yg4jUx6f44f42aX7+nsP9m3S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ZV7wgAAAN0AAAAPAAAAAAAAAAAAAAAAAJgCAABkcnMvZG93&#10;bnJldi54bWxQSwUGAAAAAAQABAD1AAAAhwMAAAAA&#10;" fillcolor="#1f4d78 [1604]" stroked="f">
                              <v:textbox style="mso-fit-shape-to-text:t" inset="0,0,0,0">
                                <w:txbxContent>
                                  <w:p w:rsidR="001A39F0" w:rsidRPr="0047633C" w:rsidRDefault="001A39F0" w:rsidP="008A1703">
                                    <w:pPr>
                                      <w:spacing w:before="0"/>
                                      <w:jc w:val="center"/>
                                      <w:rPr>
                                        <w:color w:val="404040" w:themeColor="text1" w:themeTint="BF"/>
                                        <w:sz w:val="19"/>
                                        <w:szCs w:val="19"/>
                                      </w:rPr>
                                    </w:pPr>
                                    <w:r w:rsidRPr="00B75350">
                                      <w:rPr>
                                        <w:rFonts w:hint="eastAsia"/>
                                        <w:color w:val="FFFFFF" w:themeColor="background1"/>
                                        <w:sz w:val="19"/>
                                        <w:szCs w:val="19"/>
                                      </w:rPr>
                                      <w:t>协作</w:t>
                                    </w:r>
                                  </w:p>
                                </w:txbxContent>
                              </v:textbox>
                            </v:shape>
                          </v:group>
                          <v:shape id="_x0000_s1093" type="#_x0000_t202" style="position:absolute;left:48244;top:4263;width:830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LDMIA&#10;AADdAAAADwAAAGRycy9kb3ducmV2LnhtbERP3WrCMBS+H+wdwhG8m2mLDK1GccJEUAa6PcAhObbV&#10;5iQ0mda3NwNhd+fj+z3zZW9bcaUuNI4V5KMMBLF2puFKwc/359sERIjIBlvHpOBOAZaL15c5lsbd&#10;+EDXY6xECuFQooI6Rl9KGXRNFsPIeeLEnVxnMSbYVdJ0eEvhtpVFlr1Liw2nhho9rWvSl+OvVeD3&#10;h6+732SFaeRknX9MdbU7a6WGg341AxGpj//ip3tr0vx8XMDf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sMwgAAAN0AAAAPAAAAAAAAAAAAAAAAAJgCAABkcnMvZG93&#10;bnJldi54bWxQSwUGAAAAAAQABAD1AAAAhwMAAAAA&#10;" fillcolor="#1f4d78 [1604]" stroked="f">
                            <v:textbox style="mso-fit-shape-to-text:t" inset="0,0,0,0">
                              <w:txbxContent>
                                <w:p w:rsidR="001A39F0" w:rsidRPr="0047633C" w:rsidRDefault="001A39F0" w:rsidP="008A1703">
                                  <w:pPr>
                                    <w:spacing w:before="0"/>
                                    <w:jc w:val="center"/>
                                    <w:rPr>
                                      <w:color w:val="404040" w:themeColor="text1" w:themeTint="BF"/>
                                      <w:sz w:val="19"/>
                                      <w:szCs w:val="19"/>
                                    </w:rPr>
                                  </w:pPr>
                                  <w:r w:rsidRPr="00B75350">
                                    <w:rPr>
                                      <w:rFonts w:hint="eastAsia"/>
                                      <w:color w:val="FFFFFF" w:themeColor="background1"/>
                                      <w:sz w:val="19"/>
                                      <w:szCs w:val="19"/>
                                    </w:rPr>
                                    <w:t>共识</w:t>
                                  </w:r>
                                </w:p>
                              </w:txbxContent>
                            </v:textbox>
                          </v:shape>
                        </v:group>
                        <v:shape id="_x0000_s1094" type="#_x0000_t202" style="position:absolute;left:841;top:6787;width:8414;height:7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3MUA&#10;AADdAAAADwAAAGRycy9kb3ducmV2LnhtbERPTWvCQBC9C/0PyxS8iG6stkjqKqXVUgQL1dDzmB2T&#10;tNnZmF1N/PeuIHibx/uc6bw1pThR7QrLCoaDCARxanXBmYJku+xPQDiPrLG0TArO5GA+e+hMMda2&#10;4R86bXwmQgi7GBXk3lexlC7NyaAb2Io4cHtbG/QB1pnUNTYh3JTyKYpepMGCQ0OOFb3nlP5vjkbB&#10;bn3YL3a9pHn+pt+Pv+RztbWMSnUf27dXEJ5afxff3F86zB+OR3D9Jpw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jcxQAAAN0AAAAPAAAAAAAAAAAAAAAAAJgCAABkcnMv&#10;ZG93bnJldi54bWxQSwUGAAAAAAQABAD1AAAAigMAAAAA&#10;" fillcolor="#1f4d78 [1604]" stroked="f">
                          <v:textbox inset="0,0,0,0">
                            <w:txbxContent>
                              <w:p w:rsidR="001A39F0" w:rsidRPr="00B75350" w:rsidRDefault="001A39F0" w:rsidP="008A1703">
                                <w:pPr>
                                  <w:spacing w:before="0"/>
                                  <w:jc w:val="both"/>
                                  <w:rPr>
                                    <w:color w:val="404040" w:themeColor="text1" w:themeTint="BF"/>
                                    <w:sz w:val="14"/>
                                    <w:szCs w:val="14"/>
                                    <w:lang w:eastAsia="zh-CN"/>
                                  </w:rPr>
                                </w:pPr>
                                <w:r w:rsidRPr="00B75350">
                                  <w:rPr>
                                    <w:rFonts w:hint="eastAsia"/>
                                    <w:color w:val="FFFFFF" w:themeColor="background1"/>
                                    <w:sz w:val="14"/>
                                    <w:szCs w:val="14"/>
                                    <w:lang w:eastAsia="zh-CN"/>
                                  </w:rPr>
                                  <w:t>依据关键目标选择正确的策略，是筹备</w:t>
                                </w:r>
                                <w:r w:rsidRPr="00B75350">
                                  <w:rPr>
                                    <w:rFonts w:hint="eastAsia"/>
                                    <w:color w:val="FFFFFF" w:themeColor="background1"/>
                                    <w:sz w:val="14"/>
                                    <w:szCs w:val="14"/>
                                    <w:lang w:eastAsia="zh-CN"/>
                                  </w:rPr>
                                  <w:t>ITU-T</w:t>
                                </w:r>
                                <w:r w:rsidRPr="00B75350">
                                  <w:rPr>
                                    <w:rFonts w:hint="eastAsia"/>
                                    <w:color w:val="FFFFFF" w:themeColor="background1"/>
                                    <w:sz w:val="14"/>
                                    <w:szCs w:val="14"/>
                                    <w:lang w:eastAsia="zh-CN"/>
                                  </w:rPr>
                                  <w:t>研究组会议的一个最根本要素。</w:t>
                                </w:r>
                              </w:p>
                            </w:txbxContent>
                          </v:textbox>
                        </v:shape>
                      </v:group>
                      <v:shape id="_x0000_s1095" type="#_x0000_t202" style="position:absolute;left:12846;top:6787;width:8414;height:8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wqMQA&#10;AADdAAAADwAAAGRycy9kb3ducmV2LnhtbERPTWvCQBC9F/wPywheim4stkh0FdEqIrRQDZ7H7Jik&#10;zc7G7Griv3cLhd7m8T5nOm9NKW5Uu8KyguEgAkGcWl1wpiA5rPtjEM4jaywtk4I7OZjPOk9TjLVt&#10;+Itue5+JEMIuRgW591UspUtzMugGtiIO3NnWBn2AdSZ1jU0IN6V8iaI3abDg0JBjRcuc0p/91Sg4&#10;fVzO76fnpHn9pOPqO9nsDpZRqV63XUxAeGr9v/jPvdVh/nA0gt9vw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sKjEAAAA3QAAAA8AAAAAAAAAAAAAAAAAmAIAAGRycy9k&#10;b3ducmV2LnhtbFBLBQYAAAAABAAEAPUAAACJAwAAAAA=&#10;" fillcolor="#1f4d78 [1604]" stroked="f">
                        <v:textbox inset="0,0,0,0">
                          <w:txbxContent>
                            <w:p w:rsidR="001A39F0" w:rsidRPr="00B75350" w:rsidRDefault="001A39F0" w:rsidP="008A1703">
                              <w:pPr>
                                <w:spacing w:before="0"/>
                                <w:jc w:val="both"/>
                                <w:rPr>
                                  <w:color w:val="404040" w:themeColor="text1" w:themeTint="BF"/>
                                  <w:sz w:val="14"/>
                                  <w:szCs w:val="14"/>
                                  <w:lang w:eastAsia="zh-CN"/>
                                </w:rPr>
                              </w:pPr>
                              <w:r w:rsidRPr="00B75350">
                                <w:rPr>
                                  <w:rFonts w:hint="eastAsia"/>
                                  <w:color w:val="FFFFFF" w:themeColor="background1"/>
                                  <w:sz w:val="14"/>
                                  <w:szCs w:val="14"/>
                                  <w:lang w:eastAsia="zh-CN"/>
                                </w:rPr>
                                <w:t>起草结构良好、表达有效的文稿（包括具体的提案），是在</w:t>
                              </w:r>
                              <w:r w:rsidRPr="00B75350">
                                <w:rPr>
                                  <w:rFonts w:hint="eastAsia"/>
                                  <w:color w:val="FFFFFF" w:themeColor="background1"/>
                                  <w:sz w:val="14"/>
                                  <w:szCs w:val="14"/>
                                  <w:lang w:eastAsia="zh-CN"/>
                                </w:rPr>
                                <w:t>ITU-T</w:t>
                              </w:r>
                              <w:r w:rsidRPr="00B75350">
                                <w:rPr>
                                  <w:rFonts w:hint="eastAsia"/>
                                  <w:color w:val="FFFFFF" w:themeColor="background1"/>
                                  <w:sz w:val="14"/>
                                  <w:szCs w:val="14"/>
                                  <w:lang w:eastAsia="zh-CN"/>
                                </w:rPr>
                                <w:t>研究组中体现最大效用的一项至关重要的技能。</w:t>
                              </w:r>
                            </w:p>
                          </w:txbxContent>
                        </v:textbox>
                      </v:shape>
                    </v:group>
                    <v:shape id="_x0000_s1096" type="#_x0000_t202" style="position:absolute;left:24627;top:6787;width:8413;height:8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VM8UA&#10;AADdAAAADwAAAGRycy9kb3ducmV2LnhtbERPTWvCQBC9C/0PyxS8SN1YtJToKmJrKYJCY/A8Zsck&#10;bXY2zW5N+u9dQfA2j/c5s0VnKnGmxpWWFYyGEQjizOqScwXpfv30CsJ5ZI2VZVLwTw4W84feDGNt&#10;W/6ic+JzEULYxaig8L6OpXRZQQbd0NbEgTvZxqAPsMmlbrAN4aaSz1H0Ig2WHBoKrGlVUPaT/BkF&#10;x+3v6f04SNvJjg5v3+nHZm8Zleo/dsspCE+dv4tv7k8d5o/GE7h+E0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RUzxQAAAN0AAAAPAAAAAAAAAAAAAAAAAJgCAABkcnMv&#10;ZG93bnJldi54bWxQSwUGAAAAAAQABAD1AAAAigMAAAAA&#10;" fillcolor="#1f4d78 [1604]" stroked="f">
                      <v:textbox inset="0,0,0,0">
                        <w:txbxContent>
                          <w:p w:rsidR="001A39F0" w:rsidRPr="00B75350" w:rsidRDefault="001A39F0" w:rsidP="008A1703">
                            <w:pPr>
                              <w:spacing w:before="0"/>
                              <w:jc w:val="both"/>
                              <w:rPr>
                                <w:color w:val="404040" w:themeColor="text1" w:themeTint="BF"/>
                                <w:sz w:val="14"/>
                                <w:szCs w:val="14"/>
                                <w:lang w:eastAsia="zh-CN"/>
                              </w:rPr>
                            </w:pPr>
                            <w:r w:rsidRPr="00B75350">
                              <w:rPr>
                                <w:rFonts w:hint="eastAsia"/>
                                <w:color w:val="FFFFFF" w:themeColor="background1"/>
                                <w:sz w:val="14"/>
                                <w:szCs w:val="14"/>
                                <w:lang w:eastAsia="zh-CN"/>
                              </w:rPr>
                              <w:t>有效交流和表达对任何与会代表和项目而言都是一项关键技能，以便通过互动交流和陈述，分享其观点和技术。</w:t>
                            </w:r>
                          </w:p>
                        </w:txbxContent>
                      </v:textbox>
                    </v:shape>
                  </v:group>
                  <v:shape id="_x0000_s1097" type="#_x0000_t202" style="position:absolute;left:36968;top:6675;width:8415;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LRMUA&#10;AADdAAAADwAAAGRycy9kb3ducmV2LnhtbERPTWvCQBC9C/0PyxS8SN1YVEp0FbG1FMFCY/A8Zsck&#10;bXY2zW5N+u9dQfA2j/c582VnKnGmxpWWFYyGEQjizOqScwXpfvP0AsJ5ZI2VZVLwTw6Wi4feHGNt&#10;W/6ic+JzEULYxaig8L6OpXRZQQbd0NbEgTvZxqAPsMmlbrAN4aaSz1E0lQZLDg0F1rQuKPtJ/oyC&#10;4+739HYcpO3kkw6v3+n7dm8Zleo/dqsZCE+dv4tv7g8d5o/GU7h+E0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4tExQAAAN0AAAAPAAAAAAAAAAAAAAAAAJgCAABkcnMv&#10;ZG93bnJldi54bWxQSwUGAAAAAAQABAD1AAAAigMAAAAA&#10;" fillcolor="#1f4d78 [1604]" stroked="f">
                    <v:textbox inset="0,0,0,0">
                      <w:txbxContent>
                        <w:p w:rsidR="001A39F0" w:rsidRPr="00B75350" w:rsidRDefault="001A39F0" w:rsidP="008A1703">
                          <w:pPr>
                            <w:spacing w:before="0"/>
                            <w:jc w:val="both"/>
                            <w:rPr>
                              <w:color w:val="404040" w:themeColor="text1" w:themeTint="BF"/>
                              <w:sz w:val="14"/>
                              <w:szCs w:val="14"/>
                              <w:lang w:eastAsia="zh-CN"/>
                            </w:rPr>
                          </w:pPr>
                          <w:r w:rsidRPr="00B75350">
                            <w:rPr>
                              <w:rFonts w:hint="eastAsia"/>
                              <w:color w:val="FFFFFF" w:themeColor="background1"/>
                              <w:sz w:val="14"/>
                              <w:szCs w:val="14"/>
                              <w:lang w:eastAsia="zh-CN"/>
                            </w:rPr>
                            <w:t>训练课程将涵盖学习如何以协作精神来讨论提案以期达成目标。</w:t>
                          </w:r>
                        </w:p>
                      </w:txbxContent>
                    </v:textbox>
                  </v:shape>
                </v:group>
                <v:shape id="_x0000_s1098" type="#_x0000_t202" style="position:absolute;left:48244;top:6675;width:8415;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u38UA&#10;AADdAAAADwAAAGRycy9kb3ducmV2LnhtbERPTWvCQBC9C/0PyxS8iG4s2krqKqXVUgQL1dDzmB2T&#10;tNnZmF1N/PeuIHibx/uc6bw1pThR7QrLCoaDCARxanXBmYJku+xPQDiPrLG0TArO5GA+e+hMMda2&#10;4R86bXwmQgi7GBXk3lexlC7NyaAb2Io4cHtbG/QB1pnUNTYh3JTyKYqepcGCQ0OOFb3nlP5vjkbB&#10;bn3YL3a9pBl/0+/HX/K52lpGpbqP7dsrCE+tv4tv7i8d5g9HL3D9Jpw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y7fxQAAAN0AAAAPAAAAAAAAAAAAAAAAAJgCAABkcnMv&#10;ZG93bnJldi54bWxQSwUGAAAAAAQABAD1AAAAigMAAAAA&#10;" fillcolor="#1f4d78 [1604]" stroked="f">
                  <v:textbox inset="0,0,0,0">
                    <w:txbxContent>
                      <w:p w:rsidR="001A39F0" w:rsidRPr="00B75350" w:rsidRDefault="001A39F0" w:rsidP="008A1703">
                        <w:pPr>
                          <w:spacing w:before="0"/>
                          <w:jc w:val="both"/>
                          <w:rPr>
                            <w:color w:val="404040" w:themeColor="text1" w:themeTint="BF"/>
                            <w:sz w:val="14"/>
                            <w:szCs w:val="14"/>
                            <w:lang w:eastAsia="zh-CN"/>
                          </w:rPr>
                        </w:pPr>
                        <w:r w:rsidRPr="00B75350">
                          <w:rPr>
                            <w:rFonts w:hint="eastAsia"/>
                            <w:color w:val="FFFFFF" w:themeColor="background1"/>
                            <w:sz w:val="14"/>
                            <w:szCs w:val="14"/>
                            <w:lang w:eastAsia="zh-CN"/>
                          </w:rPr>
                          <w:t>获得支持、达成国际共识，是</w:t>
                        </w:r>
                        <w:r w:rsidRPr="00B75350">
                          <w:rPr>
                            <w:rFonts w:hint="eastAsia"/>
                            <w:color w:val="FFFFFF" w:themeColor="background1"/>
                            <w:sz w:val="14"/>
                            <w:szCs w:val="14"/>
                            <w:lang w:eastAsia="zh-CN"/>
                          </w:rPr>
                          <w:t>ITU-T</w:t>
                        </w:r>
                        <w:r w:rsidRPr="00B75350">
                          <w:rPr>
                            <w:rFonts w:hint="eastAsia"/>
                            <w:color w:val="FFFFFF" w:themeColor="background1"/>
                            <w:sz w:val="14"/>
                            <w:szCs w:val="14"/>
                            <w:lang w:eastAsia="zh-CN"/>
                          </w:rPr>
                          <w:t>标准制定过程中的一个至关重要的组成部分，训练课程也将涵盖这些方面的问题。</w:t>
                        </w:r>
                      </w:p>
                    </w:txbxContent>
                  </v:textbox>
                </v:shape>
                <w10:anchorlock/>
              </v:group>
            </w:pict>
          </mc:Fallback>
        </mc:AlternateContent>
      </w:r>
    </w:p>
    <w:p w:rsidR="008A1703" w:rsidRPr="0070591C" w:rsidRDefault="008A1703" w:rsidP="008A1703">
      <w:pPr>
        <w:pStyle w:val="Caption"/>
        <w:spacing w:before="20"/>
        <w:rPr>
          <w:rFonts w:asciiTheme="majorBidi" w:eastAsia="STKaiti" w:hAnsiTheme="majorBidi" w:cstheme="majorBidi"/>
          <w:i w:val="0"/>
          <w:lang w:eastAsia="zh-CN"/>
        </w:rPr>
      </w:pPr>
      <w:r w:rsidRPr="0070591C">
        <w:rPr>
          <w:rFonts w:asciiTheme="majorBidi" w:eastAsia="STKaiti" w:hAnsiTheme="majorBidi" w:cstheme="majorBidi"/>
          <w:i w:val="0"/>
          <w:lang w:eastAsia="zh-CN"/>
        </w:rPr>
        <w:t>图</w:t>
      </w:r>
      <w:r w:rsidRPr="0070591C">
        <w:rPr>
          <w:rFonts w:asciiTheme="majorBidi" w:eastAsia="STKaiti" w:hAnsiTheme="majorBidi" w:cstheme="majorBidi"/>
          <w:i w:val="0"/>
          <w:lang w:eastAsia="zh-CN"/>
        </w:rPr>
        <w:t>3</w:t>
      </w:r>
      <w:r w:rsidRPr="0070591C">
        <w:rPr>
          <w:rFonts w:asciiTheme="majorBidi" w:eastAsia="STKaiti" w:hAnsiTheme="majorBidi" w:cstheme="majorBidi"/>
          <w:i w:val="0"/>
          <w:lang w:eastAsia="zh-CN"/>
        </w:rPr>
        <w:t>：</w:t>
      </w:r>
      <w:r w:rsidRPr="0070591C">
        <w:rPr>
          <w:rFonts w:asciiTheme="majorBidi" w:eastAsia="STKaiti" w:hAnsiTheme="majorBidi" w:cstheme="majorBidi"/>
          <w:i w:val="0"/>
          <w:lang w:eastAsia="zh-CN"/>
        </w:rPr>
        <w:t>BSG</w:t>
      </w:r>
      <w:r w:rsidRPr="0070591C">
        <w:rPr>
          <w:rFonts w:asciiTheme="majorBidi" w:eastAsia="STKaiti" w:hAnsiTheme="majorBidi" w:cstheme="majorBidi"/>
          <w:i w:val="0"/>
          <w:lang w:eastAsia="zh-CN"/>
        </w:rPr>
        <w:t>实践课程的关注领域</w:t>
      </w:r>
    </w:p>
    <w:p w:rsidR="008A1703" w:rsidRPr="005F4181" w:rsidRDefault="008A1703" w:rsidP="008A1703">
      <w:pPr>
        <w:ind w:firstLineChars="200" w:firstLine="480"/>
        <w:rPr>
          <w:lang w:eastAsia="zh-CN"/>
        </w:rPr>
      </w:pPr>
      <w:r w:rsidRPr="008A5EEC">
        <w:rPr>
          <w:rFonts w:hint="eastAsia"/>
          <w:lang w:eastAsia="zh-CN"/>
        </w:rPr>
        <w:lastRenderedPageBreak/>
        <w:t>在突尼斯</w:t>
      </w:r>
      <w:r>
        <w:rPr>
          <w:rFonts w:hint="eastAsia"/>
          <w:lang w:eastAsia="zh-CN"/>
        </w:rPr>
        <w:t>和印度还举办了</w:t>
      </w:r>
      <w:r w:rsidRPr="008A5EEC">
        <w:rPr>
          <w:rFonts w:hint="eastAsia"/>
          <w:lang w:eastAsia="zh-CN"/>
        </w:rPr>
        <w:t>定制的现场</w:t>
      </w:r>
      <w:r>
        <w:rPr>
          <w:rFonts w:hint="eastAsia"/>
          <w:lang w:eastAsia="zh-CN"/>
        </w:rPr>
        <w:t>课程。共有</w:t>
      </w:r>
      <w:r w:rsidRPr="008A5EEC">
        <w:rPr>
          <w:rFonts w:hint="eastAsia"/>
          <w:lang w:eastAsia="zh-CN"/>
        </w:rPr>
        <w:t>177</w:t>
      </w:r>
      <w:r>
        <w:rPr>
          <w:rFonts w:hint="eastAsia"/>
          <w:lang w:eastAsia="zh-CN"/>
        </w:rPr>
        <w:t>名</w:t>
      </w:r>
      <w:r w:rsidRPr="008A5EEC">
        <w:rPr>
          <w:rFonts w:hint="eastAsia"/>
          <w:lang w:eastAsia="zh-CN"/>
        </w:rPr>
        <w:t>来自</w:t>
      </w:r>
      <w:r w:rsidRPr="008A5EEC">
        <w:rPr>
          <w:rFonts w:hint="eastAsia"/>
          <w:lang w:eastAsia="zh-CN"/>
        </w:rPr>
        <w:t>35</w:t>
      </w:r>
      <w:r w:rsidRPr="008A5EEC">
        <w:rPr>
          <w:rFonts w:hint="eastAsia"/>
          <w:lang w:eastAsia="zh-CN"/>
        </w:rPr>
        <w:t>个国家和</w:t>
      </w:r>
      <w:r w:rsidRPr="008A5EEC">
        <w:rPr>
          <w:rFonts w:hint="eastAsia"/>
          <w:lang w:eastAsia="zh-CN"/>
        </w:rPr>
        <w:t>75</w:t>
      </w:r>
      <w:r w:rsidRPr="008A5EEC">
        <w:rPr>
          <w:rFonts w:hint="eastAsia"/>
          <w:lang w:eastAsia="zh-CN"/>
        </w:rPr>
        <w:t>个不同组织</w:t>
      </w:r>
      <w:r>
        <w:rPr>
          <w:rFonts w:hint="eastAsia"/>
          <w:lang w:eastAsia="zh-CN"/>
        </w:rPr>
        <w:t>的与会者</w:t>
      </w:r>
      <w:r w:rsidRPr="008A5EEC">
        <w:rPr>
          <w:rFonts w:hint="eastAsia"/>
          <w:lang w:eastAsia="zh-CN"/>
        </w:rPr>
        <w:t>受益于这些</w:t>
      </w:r>
      <w:r w:rsidRPr="008A5EEC">
        <w:rPr>
          <w:rFonts w:hint="eastAsia"/>
          <w:lang w:eastAsia="zh-CN"/>
        </w:rPr>
        <w:t>BSG</w:t>
      </w:r>
      <w:r w:rsidRPr="008A5EEC">
        <w:rPr>
          <w:rFonts w:hint="eastAsia"/>
          <w:lang w:eastAsia="zh-CN"/>
        </w:rPr>
        <w:t>实践训练</w:t>
      </w:r>
      <w:r>
        <w:rPr>
          <w:rFonts w:hint="eastAsia"/>
          <w:lang w:eastAsia="zh-CN"/>
        </w:rPr>
        <w:t>课程</w:t>
      </w:r>
      <w:r w:rsidRPr="008A5EEC">
        <w:rPr>
          <w:rFonts w:hint="eastAsia"/>
          <w:lang w:eastAsia="zh-CN"/>
        </w:rPr>
        <w:t>。</w:t>
      </w:r>
    </w:p>
    <w:p w:rsidR="008A1703" w:rsidRPr="005F4181" w:rsidRDefault="008A1703" w:rsidP="008A1703">
      <w:pPr>
        <w:pStyle w:val="Heading3"/>
        <w:rPr>
          <w:lang w:eastAsia="zh-CN"/>
        </w:rPr>
      </w:pPr>
      <w:r w:rsidRPr="005F4181">
        <w:rPr>
          <w:lang w:eastAsia="zh-CN"/>
        </w:rPr>
        <w:t>1</w:t>
      </w:r>
      <w:r>
        <w:rPr>
          <w:lang w:eastAsia="zh-CN"/>
        </w:rPr>
        <w:t>6</w:t>
      </w:r>
      <w:r w:rsidRPr="005F4181">
        <w:rPr>
          <w:lang w:eastAsia="zh-CN"/>
        </w:rPr>
        <w:t>.3.2</w:t>
      </w:r>
      <w:r>
        <w:rPr>
          <w:lang w:eastAsia="zh-CN"/>
        </w:rPr>
        <w:tab/>
      </w:r>
      <w:r w:rsidRPr="000C3B84">
        <w:rPr>
          <w:rFonts w:hint="eastAsia"/>
          <w:lang w:val="en-US" w:eastAsia="zh-CN"/>
        </w:rPr>
        <w:t>区域组</w:t>
      </w:r>
    </w:p>
    <w:p w:rsidR="008A1703" w:rsidRPr="00B44BEA" w:rsidRDefault="008A1703" w:rsidP="008A1703">
      <w:pPr>
        <w:ind w:firstLineChars="200" w:firstLine="480"/>
        <w:rPr>
          <w:lang w:eastAsia="zh-CN"/>
        </w:rPr>
      </w:pPr>
      <w:r>
        <w:rPr>
          <w:rFonts w:hint="eastAsia"/>
          <w:lang w:eastAsia="zh-CN"/>
        </w:rPr>
        <w:t>通过激励发展中国家</w:t>
      </w:r>
      <w:r w:rsidRPr="004E5FF5">
        <w:rPr>
          <w:rFonts w:hint="eastAsia"/>
          <w:lang w:eastAsia="zh-CN"/>
        </w:rPr>
        <w:t>有效参与</w:t>
      </w:r>
      <w:r w:rsidRPr="004E5FF5">
        <w:rPr>
          <w:rFonts w:hint="eastAsia"/>
          <w:lang w:eastAsia="zh-CN"/>
        </w:rPr>
        <w:t>ITU-T</w:t>
      </w:r>
      <w:r>
        <w:rPr>
          <w:rFonts w:hint="eastAsia"/>
          <w:lang w:eastAsia="zh-CN"/>
        </w:rPr>
        <w:t>研究组以及增加来自发展中国家的文稿数量并提高文稿</w:t>
      </w:r>
      <w:r w:rsidRPr="004E5FF5">
        <w:rPr>
          <w:rFonts w:hint="eastAsia"/>
          <w:lang w:eastAsia="zh-CN"/>
        </w:rPr>
        <w:t>质量</w:t>
      </w:r>
      <w:r>
        <w:rPr>
          <w:rFonts w:hint="eastAsia"/>
          <w:lang w:eastAsia="zh-CN"/>
        </w:rPr>
        <w:t>，</w:t>
      </w:r>
      <w:r w:rsidRPr="004E5FF5">
        <w:rPr>
          <w:rFonts w:hint="eastAsia"/>
          <w:lang w:eastAsia="zh-CN"/>
        </w:rPr>
        <w:t>最终可</w:t>
      </w:r>
      <w:r>
        <w:rPr>
          <w:rFonts w:hint="eastAsia"/>
          <w:lang w:eastAsia="zh-CN"/>
        </w:rPr>
        <w:t>产生标准，</w:t>
      </w:r>
      <w:r w:rsidRPr="004E5FF5">
        <w:rPr>
          <w:rFonts w:hint="eastAsia"/>
          <w:lang w:eastAsia="zh-CN"/>
        </w:rPr>
        <w:t>ITU-T</w:t>
      </w:r>
      <w:r>
        <w:rPr>
          <w:rFonts w:hint="eastAsia"/>
          <w:lang w:eastAsia="zh-CN"/>
        </w:rPr>
        <w:t>研究组内的区域组已</w:t>
      </w:r>
      <w:r w:rsidRPr="004E5FF5">
        <w:rPr>
          <w:rFonts w:hint="eastAsia"/>
          <w:lang w:eastAsia="zh-CN"/>
        </w:rPr>
        <w:t>证明</w:t>
      </w:r>
      <w:r>
        <w:rPr>
          <w:rFonts w:hint="eastAsia"/>
          <w:lang w:eastAsia="zh-CN"/>
        </w:rPr>
        <w:t>这是一些</w:t>
      </w:r>
      <w:r w:rsidRPr="004E5FF5">
        <w:rPr>
          <w:rFonts w:hint="eastAsia"/>
          <w:lang w:eastAsia="zh-CN"/>
        </w:rPr>
        <w:t>有效的机制</w:t>
      </w:r>
      <w:r>
        <w:rPr>
          <w:rFonts w:hint="eastAsia"/>
          <w:lang w:eastAsia="zh-CN"/>
        </w:rPr>
        <w:t>，将有助于缩小发展中国家的</w:t>
      </w:r>
      <w:r w:rsidRPr="004E5FF5">
        <w:rPr>
          <w:rFonts w:hint="eastAsia"/>
          <w:lang w:eastAsia="zh-CN"/>
        </w:rPr>
        <w:t>标准化</w:t>
      </w:r>
      <w:r>
        <w:rPr>
          <w:rFonts w:hint="eastAsia"/>
          <w:lang w:eastAsia="zh-CN"/>
        </w:rPr>
        <w:t>工作差距。</w:t>
      </w:r>
      <w:r w:rsidRPr="004E5FF5">
        <w:rPr>
          <w:rFonts w:hint="eastAsia"/>
          <w:lang w:eastAsia="zh-CN"/>
        </w:rPr>
        <w:t>ITU-T</w:t>
      </w:r>
      <w:r w:rsidRPr="004E5FF5">
        <w:rPr>
          <w:rFonts w:hint="eastAsia"/>
          <w:lang w:eastAsia="zh-CN"/>
        </w:rPr>
        <w:t>有</w:t>
      </w:r>
      <w:r w:rsidRPr="004E5FF5">
        <w:rPr>
          <w:rFonts w:hint="eastAsia"/>
          <w:lang w:eastAsia="zh-CN"/>
        </w:rPr>
        <w:t>15</w:t>
      </w:r>
      <w:r>
        <w:rPr>
          <w:rFonts w:hint="eastAsia"/>
          <w:lang w:eastAsia="zh-CN"/>
        </w:rPr>
        <w:t>个区域</w:t>
      </w:r>
      <w:r w:rsidRPr="004E5FF5">
        <w:rPr>
          <w:rFonts w:hint="eastAsia"/>
          <w:lang w:eastAsia="zh-CN"/>
        </w:rPr>
        <w:t>组</w:t>
      </w:r>
      <w:r>
        <w:rPr>
          <w:rFonts w:hint="eastAsia"/>
          <w:lang w:eastAsia="zh-CN"/>
        </w:rPr>
        <w:t>：</w:t>
      </w:r>
    </w:p>
    <w:p w:rsidR="008A1703" w:rsidRDefault="008A1703" w:rsidP="008A1703">
      <w:pPr>
        <w:tabs>
          <w:tab w:val="clear" w:pos="1871"/>
          <w:tab w:val="clear" w:pos="2268"/>
        </w:tabs>
        <w:spacing w:before="80"/>
        <w:ind w:left="1134" w:hanging="1134"/>
        <w:rPr>
          <w:lang w:eastAsia="zh-CN"/>
        </w:rPr>
      </w:pPr>
      <w:r>
        <w:rPr>
          <w:lang w:eastAsia="zh-CN"/>
        </w:rPr>
        <w:t>•</w:t>
      </w:r>
      <w:r>
        <w:rPr>
          <w:lang w:eastAsia="zh-CN"/>
        </w:rPr>
        <w:tab/>
      </w:r>
      <w:r>
        <w:rPr>
          <w:rFonts w:hint="eastAsia"/>
          <w:lang w:eastAsia="zh-CN"/>
        </w:rPr>
        <w:t>针对非洲地区的有</w:t>
      </w:r>
      <w:r>
        <w:rPr>
          <w:rFonts w:hint="eastAsia"/>
          <w:lang w:eastAsia="zh-CN"/>
        </w:rPr>
        <w:t>7</w:t>
      </w:r>
      <w:r>
        <w:rPr>
          <w:rFonts w:hint="eastAsia"/>
          <w:lang w:eastAsia="zh-CN"/>
        </w:rPr>
        <w:t>个（第</w:t>
      </w:r>
      <w:r>
        <w:rPr>
          <w:rFonts w:hint="eastAsia"/>
          <w:lang w:eastAsia="zh-CN"/>
        </w:rPr>
        <w:t>2</w:t>
      </w:r>
      <w:r>
        <w:rPr>
          <w:rFonts w:hint="eastAsia"/>
          <w:lang w:eastAsia="zh-CN"/>
        </w:rPr>
        <w:t>研究组、第</w:t>
      </w:r>
      <w:r>
        <w:rPr>
          <w:rFonts w:hint="eastAsia"/>
          <w:lang w:eastAsia="zh-CN"/>
        </w:rPr>
        <w:t>3</w:t>
      </w:r>
      <w:r>
        <w:rPr>
          <w:rFonts w:hint="eastAsia"/>
          <w:lang w:eastAsia="zh-CN"/>
        </w:rPr>
        <w:t>研究组、第</w:t>
      </w:r>
      <w:r>
        <w:rPr>
          <w:rFonts w:hint="eastAsia"/>
          <w:lang w:eastAsia="zh-CN"/>
        </w:rPr>
        <w:t>5</w:t>
      </w:r>
      <w:r>
        <w:rPr>
          <w:rFonts w:hint="eastAsia"/>
          <w:lang w:eastAsia="zh-CN"/>
        </w:rPr>
        <w:t>研究组、第</w:t>
      </w:r>
      <w:r>
        <w:rPr>
          <w:rFonts w:hint="eastAsia"/>
          <w:lang w:eastAsia="zh-CN"/>
        </w:rPr>
        <w:t>12</w:t>
      </w:r>
      <w:r>
        <w:rPr>
          <w:rFonts w:hint="eastAsia"/>
          <w:lang w:eastAsia="zh-CN"/>
        </w:rPr>
        <w:t>研究组、第</w:t>
      </w:r>
      <w:r>
        <w:rPr>
          <w:rFonts w:hint="eastAsia"/>
          <w:lang w:eastAsia="zh-CN"/>
        </w:rPr>
        <w:t>11</w:t>
      </w:r>
      <w:r>
        <w:rPr>
          <w:rFonts w:hint="eastAsia"/>
          <w:lang w:eastAsia="zh-CN"/>
        </w:rPr>
        <w:t>研究组</w:t>
      </w:r>
      <w:r>
        <w:rPr>
          <w:rStyle w:val="FootnoteReference"/>
        </w:rPr>
        <w:footnoteReference w:id="2"/>
      </w:r>
      <w:r>
        <w:rPr>
          <w:rFonts w:hint="eastAsia"/>
          <w:lang w:eastAsia="zh-CN"/>
        </w:rPr>
        <w:t>、第</w:t>
      </w:r>
      <w:r>
        <w:rPr>
          <w:rFonts w:hint="eastAsia"/>
          <w:lang w:eastAsia="zh-CN"/>
        </w:rPr>
        <w:t>13</w:t>
      </w:r>
      <w:r>
        <w:rPr>
          <w:rFonts w:hint="eastAsia"/>
          <w:lang w:eastAsia="zh-CN"/>
        </w:rPr>
        <w:t>研究组和第</w:t>
      </w:r>
      <w:r>
        <w:rPr>
          <w:rFonts w:hint="eastAsia"/>
          <w:lang w:eastAsia="zh-CN"/>
        </w:rPr>
        <w:t>17</w:t>
      </w:r>
      <w:r>
        <w:rPr>
          <w:rFonts w:hint="eastAsia"/>
          <w:lang w:eastAsia="zh-CN"/>
        </w:rPr>
        <w:t>研究组）</w:t>
      </w:r>
    </w:p>
    <w:p w:rsidR="008A1703" w:rsidRDefault="008A1703" w:rsidP="008A1703">
      <w:pPr>
        <w:tabs>
          <w:tab w:val="clear" w:pos="1871"/>
          <w:tab w:val="clear" w:pos="2268"/>
        </w:tabs>
        <w:spacing w:before="80"/>
        <w:ind w:left="1134" w:hanging="1134"/>
        <w:rPr>
          <w:lang w:eastAsia="zh-CN"/>
        </w:rPr>
      </w:pPr>
      <w:r>
        <w:rPr>
          <w:lang w:eastAsia="zh-CN"/>
        </w:rPr>
        <w:t>•</w:t>
      </w:r>
      <w:r>
        <w:rPr>
          <w:lang w:eastAsia="zh-CN"/>
        </w:rPr>
        <w:tab/>
      </w:r>
      <w:r>
        <w:rPr>
          <w:rFonts w:hint="eastAsia"/>
          <w:lang w:eastAsia="zh-CN"/>
        </w:rPr>
        <w:t>针对美洲地区的有</w:t>
      </w:r>
      <w:r>
        <w:rPr>
          <w:rFonts w:hint="eastAsia"/>
          <w:lang w:eastAsia="zh-CN"/>
        </w:rPr>
        <w:t>3</w:t>
      </w:r>
      <w:r>
        <w:rPr>
          <w:rFonts w:hint="eastAsia"/>
          <w:lang w:eastAsia="zh-CN"/>
        </w:rPr>
        <w:t>个（第</w:t>
      </w:r>
      <w:r>
        <w:rPr>
          <w:rFonts w:hint="eastAsia"/>
          <w:lang w:eastAsia="zh-CN"/>
        </w:rPr>
        <w:t>2</w:t>
      </w:r>
      <w:r>
        <w:rPr>
          <w:rFonts w:hint="eastAsia"/>
          <w:lang w:eastAsia="zh-CN"/>
        </w:rPr>
        <w:t>研究组、第</w:t>
      </w:r>
      <w:r>
        <w:rPr>
          <w:rFonts w:hint="eastAsia"/>
          <w:lang w:eastAsia="zh-CN"/>
        </w:rPr>
        <w:t>3</w:t>
      </w:r>
      <w:r>
        <w:rPr>
          <w:rFonts w:hint="eastAsia"/>
          <w:lang w:eastAsia="zh-CN"/>
        </w:rPr>
        <w:t>研究组和第</w:t>
      </w:r>
      <w:r>
        <w:rPr>
          <w:rFonts w:hint="eastAsia"/>
          <w:lang w:eastAsia="zh-CN"/>
        </w:rPr>
        <w:t>5</w:t>
      </w:r>
      <w:r>
        <w:rPr>
          <w:rFonts w:hint="eastAsia"/>
          <w:lang w:eastAsia="zh-CN"/>
        </w:rPr>
        <w:t>研究组）</w:t>
      </w:r>
    </w:p>
    <w:p w:rsidR="008A1703" w:rsidRDefault="008A1703" w:rsidP="008A1703">
      <w:pPr>
        <w:tabs>
          <w:tab w:val="clear" w:pos="1871"/>
          <w:tab w:val="clear" w:pos="2268"/>
        </w:tabs>
        <w:spacing w:before="80"/>
        <w:ind w:left="1134" w:hanging="1134"/>
        <w:rPr>
          <w:lang w:eastAsia="zh-CN"/>
        </w:rPr>
      </w:pPr>
      <w:r>
        <w:rPr>
          <w:lang w:eastAsia="zh-CN"/>
        </w:rPr>
        <w:t>•</w:t>
      </w:r>
      <w:r>
        <w:rPr>
          <w:lang w:eastAsia="zh-CN"/>
        </w:rPr>
        <w:tab/>
      </w:r>
      <w:r>
        <w:rPr>
          <w:rFonts w:hint="eastAsia"/>
          <w:lang w:eastAsia="zh-CN"/>
        </w:rPr>
        <w:t>针对阿拉伯地区的有</w:t>
      </w:r>
      <w:r>
        <w:rPr>
          <w:rFonts w:hint="eastAsia"/>
          <w:lang w:eastAsia="zh-CN"/>
        </w:rPr>
        <w:t>3</w:t>
      </w:r>
      <w:r>
        <w:rPr>
          <w:rFonts w:hint="eastAsia"/>
          <w:lang w:eastAsia="zh-CN"/>
        </w:rPr>
        <w:t>个（第</w:t>
      </w:r>
      <w:r>
        <w:rPr>
          <w:rFonts w:hint="eastAsia"/>
          <w:lang w:eastAsia="zh-CN"/>
        </w:rPr>
        <w:t>2</w:t>
      </w:r>
      <w:r>
        <w:rPr>
          <w:rFonts w:hint="eastAsia"/>
          <w:lang w:eastAsia="zh-CN"/>
        </w:rPr>
        <w:t>研究组、第</w:t>
      </w:r>
      <w:r>
        <w:rPr>
          <w:rFonts w:hint="eastAsia"/>
          <w:lang w:eastAsia="zh-CN"/>
        </w:rPr>
        <w:t>3</w:t>
      </w:r>
      <w:r>
        <w:rPr>
          <w:rFonts w:hint="eastAsia"/>
          <w:lang w:eastAsia="zh-CN"/>
        </w:rPr>
        <w:t>研究组和第</w:t>
      </w:r>
      <w:r>
        <w:rPr>
          <w:rFonts w:hint="eastAsia"/>
          <w:lang w:eastAsia="zh-CN"/>
        </w:rPr>
        <w:t>5</w:t>
      </w:r>
      <w:r>
        <w:rPr>
          <w:rFonts w:hint="eastAsia"/>
          <w:lang w:eastAsia="zh-CN"/>
        </w:rPr>
        <w:t>研究组）</w:t>
      </w:r>
    </w:p>
    <w:p w:rsidR="008A1703" w:rsidRDefault="008A1703" w:rsidP="008A1703">
      <w:pPr>
        <w:tabs>
          <w:tab w:val="clear" w:pos="1871"/>
          <w:tab w:val="clear" w:pos="2268"/>
        </w:tabs>
        <w:spacing w:before="80"/>
        <w:ind w:left="1134" w:hanging="1134"/>
        <w:rPr>
          <w:lang w:eastAsia="zh-CN"/>
        </w:rPr>
      </w:pPr>
      <w:r>
        <w:rPr>
          <w:lang w:eastAsia="zh-CN"/>
        </w:rPr>
        <w:t>•</w:t>
      </w:r>
      <w:r>
        <w:rPr>
          <w:lang w:eastAsia="zh-CN"/>
        </w:rPr>
        <w:tab/>
      </w:r>
      <w:r>
        <w:rPr>
          <w:rFonts w:hint="eastAsia"/>
          <w:lang w:eastAsia="zh-CN"/>
        </w:rPr>
        <w:t>针对亚洲和太平洋地区的有</w:t>
      </w:r>
      <w:r>
        <w:rPr>
          <w:rFonts w:hint="eastAsia"/>
          <w:lang w:eastAsia="zh-CN"/>
        </w:rPr>
        <w:t>2</w:t>
      </w:r>
      <w:r>
        <w:rPr>
          <w:rFonts w:hint="eastAsia"/>
          <w:lang w:eastAsia="zh-CN"/>
        </w:rPr>
        <w:t>个（第</w:t>
      </w:r>
      <w:r>
        <w:rPr>
          <w:rFonts w:hint="eastAsia"/>
          <w:lang w:eastAsia="zh-CN"/>
        </w:rPr>
        <w:t>3</w:t>
      </w:r>
      <w:r>
        <w:rPr>
          <w:rFonts w:hint="eastAsia"/>
          <w:lang w:eastAsia="zh-CN"/>
        </w:rPr>
        <w:t>研究组和第</w:t>
      </w:r>
      <w:r>
        <w:rPr>
          <w:rFonts w:hint="eastAsia"/>
          <w:lang w:eastAsia="zh-CN"/>
        </w:rPr>
        <w:t>5</w:t>
      </w:r>
      <w:r>
        <w:rPr>
          <w:rFonts w:hint="eastAsia"/>
          <w:lang w:eastAsia="zh-CN"/>
        </w:rPr>
        <w:t>研究组）</w:t>
      </w:r>
    </w:p>
    <w:p w:rsidR="008A1703" w:rsidRDefault="008A1703" w:rsidP="008A1703">
      <w:pPr>
        <w:tabs>
          <w:tab w:val="clear" w:pos="1871"/>
          <w:tab w:val="clear" w:pos="2268"/>
        </w:tabs>
        <w:spacing w:before="80"/>
        <w:ind w:left="1134" w:hanging="1134"/>
        <w:rPr>
          <w:lang w:eastAsia="zh-CN"/>
        </w:rPr>
      </w:pPr>
      <w:r>
        <w:rPr>
          <w:lang w:eastAsia="zh-CN"/>
        </w:rPr>
        <w:t>•</w:t>
      </w:r>
      <w:r>
        <w:rPr>
          <w:lang w:eastAsia="zh-CN"/>
        </w:rPr>
        <w:tab/>
      </w:r>
      <w:r>
        <w:rPr>
          <w:rFonts w:hint="eastAsia"/>
          <w:lang w:eastAsia="zh-CN"/>
        </w:rPr>
        <w:t>针对通信领域区域共同体</w:t>
      </w:r>
      <w:r>
        <w:rPr>
          <w:rFonts w:hint="eastAsia"/>
          <w:lang w:eastAsia="zh-CN"/>
        </w:rPr>
        <w:t>/</w:t>
      </w:r>
      <w:r>
        <w:rPr>
          <w:rFonts w:hint="eastAsia"/>
          <w:lang w:eastAsia="zh-CN"/>
        </w:rPr>
        <w:t>独联体地区（</w:t>
      </w:r>
      <w:r>
        <w:rPr>
          <w:rFonts w:hint="eastAsia"/>
          <w:lang w:eastAsia="zh-CN"/>
        </w:rPr>
        <w:t>RCC/CIS</w:t>
      </w:r>
      <w:r>
        <w:rPr>
          <w:rFonts w:hint="eastAsia"/>
          <w:lang w:eastAsia="zh-CN"/>
        </w:rPr>
        <w:t>）的有</w:t>
      </w:r>
      <w:r>
        <w:rPr>
          <w:rFonts w:hint="eastAsia"/>
          <w:lang w:eastAsia="zh-CN"/>
        </w:rPr>
        <w:t>2</w:t>
      </w:r>
      <w:r>
        <w:rPr>
          <w:rFonts w:hint="eastAsia"/>
          <w:lang w:eastAsia="zh-CN"/>
        </w:rPr>
        <w:t>个（第</w:t>
      </w:r>
      <w:r>
        <w:rPr>
          <w:rFonts w:hint="eastAsia"/>
          <w:lang w:eastAsia="zh-CN"/>
        </w:rPr>
        <w:t>3</w:t>
      </w:r>
      <w:r>
        <w:rPr>
          <w:rFonts w:hint="eastAsia"/>
          <w:lang w:eastAsia="zh-CN"/>
        </w:rPr>
        <w:t>研究组和第</w:t>
      </w:r>
      <w:r>
        <w:rPr>
          <w:rFonts w:hint="eastAsia"/>
          <w:lang w:eastAsia="zh-CN"/>
        </w:rPr>
        <w:t>11</w:t>
      </w:r>
      <w:r>
        <w:rPr>
          <w:rFonts w:hint="eastAsia"/>
          <w:lang w:eastAsia="zh-CN"/>
        </w:rPr>
        <w:t>研究组</w:t>
      </w:r>
      <w:r>
        <w:rPr>
          <w:rStyle w:val="FootnoteReference"/>
        </w:rPr>
        <w:footnoteReference w:id="3"/>
      </w:r>
      <w:r>
        <w:rPr>
          <w:rFonts w:hint="eastAsia"/>
          <w:lang w:eastAsia="zh-CN"/>
        </w:rPr>
        <w:t>）。</w:t>
      </w:r>
    </w:p>
    <w:p w:rsidR="008A1703" w:rsidRDefault="008A1703" w:rsidP="008A1703">
      <w:pPr>
        <w:ind w:firstLineChars="200" w:firstLine="480"/>
        <w:rPr>
          <w:lang w:eastAsia="zh-CN"/>
        </w:rPr>
      </w:pPr>
      <w:r>
        <w:rPr>
          <w:rFonts w:hint="eastAsia"/>
          <w:lang w:eastAsia="zh-CN"/>
        </w:rPr>
        <w:t>关于</w:t>
      </w:r>
      <w:r>
        <w:rPr>
          <w:rFonts w:hint="eastAsia"/>
          <w:lang w:eastAsia="zh-CN"/>
        </w:rPr>
        <w:t>2013-2016</w:t>
      </w:r>
      <w:r>
        <w:rPr>
          <w:rFonts w:hint="eastAsia"/>
          <w:lang w:eastAsia="zh-CN"/>
        </w:rPr>
        <w:t>年区域组</w:t>
      </w:r>
      <w:r w:rsidRPr="00EF5E70">
        <w:rPr>
          <w:rFonts w:hint="eastAsia"/>
          <w:lang w:eastAsia="zh-CN"/>
        </w:rPr>
        <w:t>和会议</w:t>
      </w:r>
      <w:r>
        <w:rPr>
          <w:rFonts w:hint="eastAsia"/>
          <w:lang w:eastAsia="zh-CN"/>
        </w:rPr>
        <w:t>的统计数据如下图所示。从</w:t>
      </w:r>
      <w:r w:rsidRPr="00EF5E70">
        <w:rPr>
          <w:rFonts w:hint="eastAsia"/>
          <w:lang w:eastAsia="zh-CN"/>
        </w:rPr>
        <w:t>2009</w:t>
      </w:r>
      <w:r w:rsidRPr="00EF5E70">
        <w:rPr>
          <w:rFonts w:hint="eastAsia"/>
          <w:lang w:eastAsia="zh-CN"/>
        </w:rPr>
        <w:t>年到</w:t>
      </w:r>
      <w:r w:rsidRPr="00EF5E70">
        <w:rPr>
          <w:rFonts w:hint="eastAsia"/>
          <w:lang w:eastAsia="zh-CN"/>
        </w:rPr>
        <w:t>2012</w:t>
      </w:r>
      <w:r w:rsidRPr="00EF5E70">
        <w:rPr>
          <w:rFonts w:hint="eastAsia"/>
          <w:lang w:eastAsia="zh-CN"/>
        </w:rPr>
        <w:t>年</w:t>
      </w:r>
      <w:r>
        <w:rPr>
          <w:rFonts w:hint="eastAsia"/>
          <w:lang w:eastAsia="zh-CN"/>
        </w:rPr>
        <w:t>，共举办了</w:t>
      </w:r>
      <w:r w:rsidRPr="00EF5E70">
        <w:rPr>
          <w:rFonts w:hint="eastAsia"/>
          <w:lang w:eastAsia="zh-CN"/>
        </w:rPr>
        <w:t>15</w:t>
      </w:r>
      <w:r>
        <w:rPr>
          <w:rFonts w:hint="eastAsia"/>
          <w:lang w:eastAsia="zh-CN"/>
        </w:rPr>
        <w:t>次区域组</w:t>
      </w:r>
      <w:r w:rsidRPr="00EF5E70">
        <w:rPr>
          <w:rFonts w:hint="eastAsia"/>
          <w:lang w:eastAsia="zh-CN"/>
        </w:rPr>
        <w:t>会议。</w:t>
      </w:r>
    </w:p>
    <w:p w:rsidR="008A1703" w:rsidRPr="005F4181" w:rsidRDefault="008A1703" w:rsidP="008A1703">
      <w:pPr>
        <w:spacing w:before="0"/>
        <w:jc w:val="center"/>
      </w:pPr>
      <w:r>
        <w:rPr>
          <w:noProof/>
          <w:lang w:eastAsia="zh-CN"/>
        </w:rPr>
        <mc:AlternateContent>
          <mc:Choice Requires="wpg">
            <w:drawing>
              <wp:inline distT="0" distB="0" distL="0" distR="0" wp14:anchorId="40C451EA" wp14:editId="46874EEE">
                <wp:extent cx="3738880" cy="1312545"/>
                <wp:effectExtent l="57150" t="133350" r="280670" b="306705"/>
                <wp:docPr id="200" name="Group 200"/>
                <wp:cNvGraphicFramePr/>
                <a:graphic xmlns:a="http://schemas.openxmlformats.org/drawingml/2006/main">
                  <a:graphicData uri="http://schemas.microsoft.com/office/word/2010/wordprocessingGroup">
                    <wpg:wgp>
                      <wpg:cNvGrpSpPr/>
                      <wpg:grpSpPr>
                        <a:xfrm>
                          <a:off x="0" y="0"/>
                          <a:ext cx="3738880" cy="1312545"/>
                          <a:chOff x="0" y="0"/>
                          <a:chExt cx="3738880" cy="1312545"/>
                        </a:xfrm>
                      </wpg:grpSpPr>
                      <wpg:grpSp>
                        <wpg:cNvPr id="199" name="Group 199"/>
                        <wpg:cNvGrpSpPr/>
                        <wpg:grpSpPr>
                          <a:xfrm>
                            <a:off x="0" y="0"/>
                            <a:ext cx="3738880" cy="1312545"/>
                            <a:chOff x="0" y="0"/>
                            <a:chExt cx="3738880" cy="1312545"/>
                          </a:xfrm>
                        </wpg:grpSpPr>
                        <wpg:grpSp>
                          <wpg:cNvPr id="198" name="Group 198"/>
                          <wpg:cNvGrpSpPr/>
                          <wpg:grpSpPr>
                            <a:xfrm>
                              <a:off x="0" y="0"/>
                              <a:ext cx="3738880" cy="1312545"/>
                              <a:chOff x="0" y="0"/>
                              <a:chExt cx="3738880" cy="1312545"/>
                            </a:xfrm>
                          </wpg:grpSpPr>
                          <pic:pic xmlns:pic="http://schemas.openxmlformats.org/drawingml/2006/picture">
                            <pic:nvPicPr>
                              <pic:cNvPr id="6" name="Picture 37"/>
                              <pic:cNvPicPr>
                                <a:picLocks/>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3738880" cy="1312545"/>
                              </a:xfrm>
                              <a:prstGeom prst="rect">
                                <a:avLst/>
                              </a:prstGeom>
                              <a:ln>
                                <a:noFill/>
                              </a:ln>
                              <a:effectLst>
                                <a:outerShdw blurRad="292100" dist="139700" dir="2700000" algn="tl" rotWithShape="0">
                                  <a:srgbClr val="333333">
                                    <a:alpha val="65000"/>
                                  </a:srgbClr>
                                </a:outerShdw>
                              </a:effectLst>
                            </pic:spPr>
                          </pic:pic>
                          <wps:wsp>
                            <wps:cNvPr id="195" name="Text Box 195"/>
                            <wps:cNvSpPr txBox="1">
                              <a:spLocks noChangeArrowheads="1"/>
                            </wps:cNvSpPr>
                            <wps:spPr bwMode="auto">
                              <a:xfrm>
                                <a:off x="123416" y="1043426"/>
                                <a:ext cx="953669" cy="137160"/>
                              </a:xfrm>
                              <a:prstGeom prst="rect">
                                <a:avLst/>
                              </a:prstGeom>
                              <a:solidFill>
                                <a:schemeClr val="bg1">
                                  <a:lumMod val="85000"/>
                                </a:schemeClr>
                              </a:solidFill>
                              <a:ln w="9525">
                                <a:noFill/>
                                <a:miter lim="800000"/>
                                <a:headEnd/>
                                <a:tailEnd/>
                              </a:ln>
                            </wps:spPr>
                            <wps:txbx>
                              <w:txbxContent>
                                <w:p w:rsidR="001A39F0" w:rsidRPr="001220C6" w:rsidRDefault="001A39F0" w:rsidP="008A1703">
                                  <w:pPr>
                                    <w:spacing w:before="20"/>
                                    <w:rPr>
                                      <w:color w:val="14314C"/>
                                      <w:sz w:val="14"/>
                                      <w:szCs w:val="14"/>
                                    </w:rPr>
                                  </w:pPr>
                                  <w:r w:rsidRPr="00B75350">
                                    <w:rPr>
                                      <w:rFonts w:hint="eastAsia"/>
                                      <w:color w:val="14314C"/>
                                      <w:sz w:val="14"/>
                                      <w:szCs w:val="14"/>
                                    </w:rPr>
                                    <w:t>区域组会议</w:t>
                                  </w:r>
                                </w:p>
                              </w:txbxContent>
                            </wps:txbx>
                            <wps:bodyPr rot="0" vert="horz" wrap="square" lIns="36000" tIns="0" rIns="0" bIns="0" anchor="t" anchorCtr="0">
                              <a:spAutoFit/>
                            </wps:bodyPr>
                          </wps:wsp>
                        </wpg:grpSp>
                        <wps:wsp>
                          <wps:cNvPr id="196" name="Text Box 196"/>
                          <wps:cNvSpPr txBox="1">
                            <a:spLocks noChangeArrowheads="1"/>
                          </wps:cNvSpPr>
                          <wps:spPr bwMode="auto">
                            <a:xfrm>
                              <a:off x="1380015" y="1043426"/>
                              <a:ext cx="953669" cy="137160"/>
                            </a:xfrm>
                            <a:prstGeom prst="rect">
                              <a:avLst/>
                            </a:prstGeom>
                            <a:solidFill>
                              <a:schemeClr val="bg1">
                                <a:lumMod val="85000"/>
                              </a:schemeClr>
                            </a:solidFill>
                            <a:ln w="9525">
                              <a:noFill/>
                              <a:miter lim="800000"/>
                              <a:headEnd/>
                              <a:tailEnd/>
                            </a:ln>
                          </wps:spPr>
                          <wps:txbx>
                            <w:txbxContent>
                              <w:p w:rsidR="001A39F0" w:rsidRPr="001220C6" w:rsidRDefault="001A39F0" w:rsidP="008A1703">
                                <w:pPr>
                                  <w:spacing w:before="20"/>
                                  <w:rPr>
                                    <w:color w:val="14314C"/>
                                    <w:sz w:val="14"/>
                                    <w:szCs w:val="14"/>
                                  </w:rPr>
                                </w:pPr>
                                <w:r w:rsidRPr="00B75350">
                                  <w:rPr>
                                    <w:rFonts w:hint="eastAsia"/>
                                    <w:color w:val="14314C"/>
                                    <w:sz w:val="14"/>
                                    <w:szCs w:val="14"/>
                                  </w:rPr>
                                  <w:t>总的天数</w:t>
                                </w:r>
                              </w:p>
                            </w:txbxContent>
                          </wps:txbx>
                          <wps:bodyPr rot="0" vert="horz" wrap="square" lIns="72000" tIns="0" rIns="0" bIns="0" anchor="t" anchorCtr="0">
                            <a:spAutoFit/>
                          </wps:bodyPr>
                        </wps:wsp>
                      </wpg:grpSp>
                      <wps:wsp>
                        <wps:cNvPr id="197" name="Text Box 197"/>
                        <wps:cNvSpPr txBox="1">
                          <a:spLocks noChangeArrowheads="1"/>
                        </wps:cNvSpPr>
                        <wps:spPr bwMode="auto">
                          <a:xfrm>
                            <a:off x="2748810" y="1054646"/>
                            <a:ext cx="953669" cy="137160"/>
                          </a:xfrm>
                          <a:prstGeom prst="rect">
                            <a:avLst/>
                          </a:prstGeom>
                          <a:solidFill>
                            <a:schemeClr val="bg1">
                              <a:lumMod val="85000"/>
                            </a:schemeClr>
                          </a:solidFill>
                          <a:ln w="9525">
                            <a:noFill/>
                            <a:miter lim="800000"/>
                            <a:headEnd/>
                            <a:tailEnd/>
                          </a:ln>
                        </wps:spPr>
                        <wps:txbx>
                          <w:txbxContent>
                            <w:p w:rsidR="001A39F0" w:rsidRPr="001220C6" w:rsidRDefault="001A39F0" w:rsidP="008A1703">
                              <w:pPr>
                                <w:spacing w:before="20"/>
                                <w:rPr>
                                  <w:color w:val="14314C"/>
                                  <w:sz w:val="14"/>
                                  <w:szCs w:val="14"/>
                                </w:rPr>
                              </w:pPr>
                              <w:r w:rsidRPr="00B75350">
                                <w:rPr>
                                  <w:rFonts w:hint="eastAsia"/>
                                  <w:color w:val="14314C"/>
                                  <w:sz w:val="14"/>
                                  <w:szCs w:val="14"/>
                                </w:rPr>
                                <w:t>与会者人数</w:t>
                              </w:r>
                            </w:p>
                          </w:txbxContent>
                        </wps:txbx>
                        <wps:bodyPr rot="0" vert="horz" wrap="square" lIns="32400" tIns="0" rIns="0" bIns="0" anchor="t" anchorCtr="0">
                          <a:spAutoFit/>
                        </wps:bodyPr>
                      </wps:wsp>
                    </wpg:wgp>
                  </a:graphicData>
                </a:graphic>
              </wp:inline>
            </w:drawing>
          </mc:Choice>
          <mc:Fallback>
            <w:pict>
              <v:group w14:anchorId="40C451EA" id="Group 200" o:spid="_x0000_s1099" style="width:294.4pt;height:103.35pt;mso-position-horizontal-relative:char;mso-position-vertical-relative:line" coordsize="37388,1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">
                <v:group id="Group 199" o:spid="_x0000_s1100" style="position:absolute;width:37388;height:13125" coordsize="37388,1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198" o:spid="_x0000_s1101" style="position:absolute;width:37388;height:13125" coordsize="37388,1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Picture 37" o:spid="_x0000_s1102" type="#_x0000_t75" style="position:absolute;width:37388;height:1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pVsrEAAAA2gAAAA8AAABkcnMvZG93bnJldi54bWxEj0Frg0AUhO+F/oflFXoJyRoPEowbKdJA&#10;DwZsWpLrw31RiftW3K3af98tFHocZuYbJssX04uJRtdZVrDdRCCIa6s7bhR8fhzXOxDOI2vsLZOC&#10;b3KQHx4fMky1nfmdprNvRICwS1FB6/2QSunqlgy6jR2Ig3ezo0Ef5NhIPeIc4KaXcRQl0mDHYaHF&#10;gYqW6vv5yygoT6doZfrLtFTl6yqOi2Z37Sqlnp+Wlz0IT4v/D/+137SCBH6vhBs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pVsrEAAAA2gAAAA8AAAAAAAAAAAAAAAAA&#10;nwIAAGRycy9kb3ducmV2LnhtbFBLBQYAAAAABAAEAPcAAACQAwAAAAA=&#10;">
                      <v:imagedata r:id="rId214" o:title=""/>
                      <v:shadow on="t" color="#333" opacity="42598f" origin="-.5,-.5" offset="2.74397mm,2.74397mm"/>
                      <v:path arrowok="t"/>
                      <o:lock v:ext="edit" aspectratio="f"/>
                    </v:shape>
                    <v:shape id="Text Box 195" o:spid="_x0000_s1103" type="#_x0000_t202" style="position:absolute;left:1234;top:10434;width:9536;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tXcQA&#10;AADcAAAADwAAAGRycy9kb3ducmV2LnhtbERPS2vCQBC+F/wPywi9FN3Y0qDRVVQQLD35OOhtyI5J&#10;MDsbd7cx7a/vFgre5uN7zmzRmVq05HxlWcFomIAgzq2uuFBwPGwGYxA+IGusLZOCb/KwmPeeZphp&#10;e+cdtftQiBjCPkMFZQhNJqXPSzLoh7YhjtzFOoMhQldI7fAew00tX5MklQYrjg0lNrQuKb/uv4yC&#10;VXrbLMfn9K392X6mx1Nwp48Xp9Rzv1tOQQTqwkP8797qOH/yDn/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7V3EAAAA3AAAAA8AAAAAAAAAAAAAAAAAmAIAAGRycy9k&#10;b3ducmV2LnhtbFBLBQYAAAAABAAEAPUAAACJAwAAAAA=&#10;" fillcolor="#d8d8d8 [2732]" stroked="f">
                      <v:textbox style="mso-fit-shape-to-text:t" inset="1mm,0,0,0">
                        <w:txbxContent>
                          <w:p w:rsidR="001A39F0" w:rsidRPr="001220C6" w:rsidRDefault="001A39F0" w:rsidP="008A1703">
                            <w:pPr>
                              <w:spacing w:before="20"/>
                              <w:rPr>
                                <w:color w:val="14314C"/>
                                <w:sz w:val="14"/>
                                <w:szCs w:val="14"/>
                              </w:rPr>
                            </w:pPr>
                            <w:r w:rsidRPr="00B75350">
                              <w:rPr>
                                <w:rFonts w:hint="eastAsia"/>
                                <w:color w:val="14314C"/>
                                <w:sz w:val="14"/>
                                <w:szCs w:val="14"/>
                              </w:rPr>
                              <w:t>区域组会议</w:t>
                            </w:r>
                          </w:p>
                        </w:txbxContent>
                      </v:textbox>
                    </v:shape>
                  </v:group>
                  <v:shape id="Text Box 196" o:spid="_x0000_s1104" type="#_x0000_t202" style="position:absolute;left:13800;top:10434;width:9536;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3ysQA&#10;AADcAAAADwAAAGRycy9kb3ducmV2LnhtbERPTWvCQBC9C/6HZQq9iG5aqNToKq1Yak9SFdHbkJ0m&#10;wexs2F1N4q/vFgre5vE+Z7ZoTSWu5HxpWcHTKAFBnFldcq5gv/sYvoLwAVljZZkUdORhMe/3Zphq&#10;2/A3XbchFzGEfYoKihDqVEqfFWTQj2xNHLkf6wyGCF0utcMmhptKPifJWBosOTYUWNOyoOy8vRgF&#10;78vPQ3d5WTlaJRu6dV+DY3MaKPX40L5NQQRqw138717rOH8yh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t8rEAAAA3AAAAA8AAAAAAAAAAAAAAAAAmAIAAGRycy9k&#10;b3ducmV2LnhtbFBLBQYAAAAABAAEAPUAAACJAwAAAAA=&#10;" fillcolor="#d8d8d8 [2732]" stroked="f">
                    <v:textbox style="mso-fit-shape-to-text:t" inset="2mm,0,0,0">
                      <w:txbxContent>
                        <w:p w:rsidR="001A39F0" w:rsidRPr="001220C6" w:rsidRDefault="001A39F0" w:rsidP="008A1703">
                          <w:pPr>
                            <w:spacing w:before="20"/>
                            <w:rPr>
                              <w:color w:val="14314C"/>
                              <w:sz w:val="14"/>
                              <w:szCs w:val="14"/>
                            </w:rPr>
                          </w:pPr>
                          <w:r w:rsidRPr="00B75350">
                            <w:rPr>
                              <w:rFonts w:hint="eastAsia"/>
                              <w:color w:val="14314C"/>
                              <w:sz w:val="14"/>
                              <w:szCs w:val="14"/>
                            </w:rPr>
                            <w:t>总的天数</w:t>
                          </w:r>
                        </w:p>
                      </w:txbxContent>
                    </v:textbox>
                  </v:shape>
                </v:group>
                <v:shape id="Text Box 197" o:spid="_x0000_s1105" type="#_x0000_t202" style="position:absolute;left:27488;top:10546;width:9536;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jKMMA&#10;AADcAAAADwAAAGRycy9kb3ducmV2LnhtbERP22rCQBB9L/gPywi+1Y1Ko0ZXKYIgQql38G3Ijklq&#10;djZkV0379d1Cwbc5nOtM540pxZ1qV1hW0OtGIIhTqwvOFBz2y9cRCOeRNZaWScE3OZjPWi9TTLR9&#10;8JbuO5+JEMIuQQW591UipUtzMui6tiIO3MXWBn2AdSZ1jY8QbkrZj6JYGiw4NORY0SKn9Lq7GQXH&#10;cbw528Hq+mHePk88Wv/0ZfylVKfdvE9AeGr8U/zvXukwfzyEv2fC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jjKMMAAADcAAAADwAAAAAAAAAAAAAAAACYAgAAZHJzL2Rv&#10;d25yZXYueG1sUEsFBgAAAAAEAAQA9QAAAIgDAAAAAA==&#10;" fillcolor="#d8d8d8 [2732]" stroked="f">
                  <v:textbox style="mso-fit-shape-to-text:t" inset=".9mm,0,0,0">
                    <w:txbxContent>
                      <w:p w:rsidR="001A39F0" w:rsidRPr="001220C6" w:rsidRDefault="001A39F0" w:rsidP="008A1703">
                        <w:pPr>
                          <w:spacing w:before="20"/>
                          <w:rPr>
                            <w:color w:val="14314C"/>
                            <w:sz w:val="14"/>
                            <w:szCs w:val="14"/>
                          </w:rPr>
                        </w:pPr>
                        <w:r w:rsidRPr="00B75350">
                          <w:rPr>
                            <w:rFonts w:hint="eastAsia"/>
                            <w:color w:val="14314C"/>
                            <w:sz w:val="14"/>
                            <w:szCs w:val="14"/>
                          </w:rPr>
                          <w:t>与会者人数</w:t>
                        </w:r>
                      </w:p>
                    </w:txbxContent>
                  </v:textbox>
                </v:shape>
                <w10:anchorlock/>
              </v:group>
            </w:pict>
          </mc:Fallback>
        </mc:AlternateContent>
      </w:r>
    </w:p>
    <w:p w:rsidR="008A1703" w:rsidRPr="00387897" w:rsidRDefault="008A1703" w:rsidP="008A1703">
      <w:pPr>
        <w:pStyle w:val="Caption"/>
        <w:rPr>
          <w:rFonts w:asciiTheme="majorBidi" w:eastAsia="STKaiti" w:hAnsiTheme="majorBidi" w:cstheme="majorBidi"/>
          <w:i w:val="0"/>
          <w:lang w:eastAsia="zh-CN"/>
        </w:rPr>
      </w:pPr>
      <w:r w:rsidRPr="00387897">
        <w:rPr>
          <w:rFonts w:asciiTheme="majorBidi" w:eastAsia="STKaiti" w:hAnsiTheme="majorBidi" w:cstheme="majorBidi"/>
          <w:i w:val="0"/>
          <w:lang w:eastAsia="zh-CN"/>
        </w:rPr>
        <w:t>图</w:t>
      </w:r>
      <w:r w:rsidRPr="00387897">
        <w:rPr>
          <w:rFonts w:asciiTheme="majorBidi" w:eastAsia="STKaiti" w:hAnsiTheme="majorBidi" w:cstheme="majorBidi"/>
          <w:i w:val="0"/>
          <w:lang w:eastAsia="zh-CN"/>
        </w:rPr>
        <w:t>4</w:t>
      </w:r>
      <w:r w:rsidRPr="00387897">
        <w:rPr>
          <w:rFonts w:asciiTheme="majorBidi" w:eastAsia="STKaiti" w:hAnsiTheme="majorBidi" w:cstheme="majorBidi"/>
          <w:i w:val="0"/>
          <w:lang w:eastAsia="zh-CN"/>
        </w:rPr>
        <w:t>：</w:t>
      </w:r>
      <w:r w:rsidRPr="00387897">
        <w:rPr>
          <w:rFonts w:asciiTheme="majorBidi" w:eastAsia="STKaiti" w:hAnsiTheme="majorBidi" w:cstheme="majorBidi"/>
          <w:i w:val="0"/>
          <w:lang w:eastAsia="zh-CN"/>
        </w:rPr>
        <w:t>2013-2016</w:t>
      </w:r>
      <w:r w:rsidRPr="00387897">
        <w:rPr>
          <w:rFonts w:asciiTheme="majorBidi" w:eastAsia="STKaiti" w:hAnsiTheme="majorBidi" w:cstheme="majorBidi"/>
          <w:i w:val="0"/>
          <w:lang w:eastAsia="zh-CN"/>
        </w:rPr>
        <w:t>年的各研究组区域组会议：总数量、持续时间和参与情况</w:t>
      </w:r>
    </w:p>
    <w:p w:rsidR="008A1703" w:rsidRPr="0063002C" w:rsidRDefault="008A1703" w:rsidP="008A1703">
      <w:pPr>
        <w:spacing w:before="0"/>
        <w:ind w:left="-425"/>
        <w:jc w:val="center"/>
      </w:pPr>
      <w:r>
        <w:rPr>
          <w:noProof/>
          <w:lang w:eastAsia="zh-CN"/>
        </w:rPr>
        <w:lastRenderedPageBreak/>
        <mc:AlternateContent>
          <mc:Choice Requires="wpg">
            <w:drawing>
              <wp:inline distT="0" distB="0" distL="0" distR="0" wp14:anchorId="4FEBE0E5" wp14:editId="271F8244">
                <wp:extent cx="5733231" cy="2288540"/>
                <wp:effectExtent l="133350" t="152400" r="153670" b="302260"/>
                <wp:docPr id="212" name="Group 212"/>
                <wp:cNvGraphicFramePr/>
                <a:graphic xmlns:a="http://schemas.openxmlformats.org/drawingml/2006/main">
                  <a:graphicData uri="http://schemas.microsoft.com/office/word/2010/wordprocessingGroup">
                    <wpg:wgp>
                      <wpg:cNvGrpSpPr/>
                      <wpg:grpSpPr>
                        <a:xfrm>
                          <a:off x="0" y="0"/>
                          <a:ext cx="5733231" cy="2288540"/>
                          <a:chOff x="0" y="0"/>
                          <a:chExt cx="5733231" cy="2288540"/>
                        </a:xfrm>
                      </wpg:grpSpPr>
                      <wpg:grpSp>
                        <wpg:cNvPr id="211" name="Group 211"/>
                        <wpg:cNvGrpSpPr/>
                        <wpg:grpSpPr>
                          <a:xfrm>
                            <a:off x="0" y="0"/>
                            <a:ext cx="5733231" cy="2288540"/>
                            <a:chOff x="0" y="0"/>
                            <a:chExt cx="5733231" cy="2288540"/>
                          </a:xfrm>
                        </wpg:grpSpPr>
                        <wpg:grpSp>
                          <wpg:cNvPr id="210" name="Group 210"/>
                          <wpg:cNvGrpSpPr/>
                          <wpg:grpSpPr>
                            <a:xfrm>
                              <a:off x="0" y="0"/>
                              <a:ext cx="5733231" cy="2288540"/>
                              <a:chOff x="0" y="0"/>
                              <a:chExt cx="5733231" cy="2288540"/>
                            </a:xfrm>
                          </wpg:grpSpPr>
                          <wpg:grpSp>
                            <wpg:cNvPr id="209" name="Group 209"/>
                            <wpg:cNvGrpSpPr/>
                            <wpg:grpSpPr>
                              <a:xfrm>
                                <a:off x="0" y="0"/>
                                <a:ext cx="5731510" cy="2288540"/>
                                <a:chOff x="0" y="0"/>
                                <a:chExt cx="5731510" cy="2288540"/>
                              </a:xfrm>
                            </wpg:grpSpPr>
                            <wpg:grpSp>
                              <wpg:cNvPr id="208" name="Group 208"/>
                              <wpg:cNvGrpSpPr/>
                              <wpg:grpSpPr>
                                <a:xfrm>
                                  <a:off x="0" y="0"/>
                                  <a:ext cx="5731510" cy="2288540"/>
                                  <a:chOff x="0" y="0"/>
                                  <a:chExt cx="5731510" cy="2288540"/>
                                </a:xfrm>
                              </wpg:grpSpPr>
                              <wpg:grpSp>
                                <wpg:cNvPr id="207" name="Group 207"/>
                                <wpg:cNvGrpSpPr/>
                                <wpg:grpSpPr>
                                  <a:xfrm>
                                    <a:off x="0" y="0"/>
                                    <a:ext cx="5731510" cy="2288540"/>
                                    <a:chOff x="0" y="0"/>
                                    <a:chExt cx="5731510" cy="2288540"/>
                                  </a:xfrm>
                                </wpg:grpSpPr>
                                <pic:pic xmlns:pic="http://schemas.openxmlformats.org/drawingml/2006/picture">
                                  <pic:nvPicPr>
                                    <pic:cNvPr id="7" name="Picture 17"/>
                                    <pic:cNvPicPr>
                                      <a:picLocks noChangeAspect="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731510" cy="2288540"/>
                                    </a:xfrm>
                                    <a:prstGeom prst="rect">
                                      <a:avLst/>
                                    </a:prstGeom>
                                    <a:ln>
                                      <a:noFill/>
                                    </a:ln>
                                    <a:effectLst>
                                      <a:outerShdw blurRad="292100" dist="139700" dir="2700000" algn="tl" rotWithShape="0">
                                        <a:srgbClr val="333333">
                                          <a:alpha val="65000"/>
                                        </a:srgbClr>
                                      </a:outerShdw>
                                    </a:effectLst>
                                  </pic:spPr>
                                </pic:pic>
                                <wps:wsp>
                                  <wps:cNvPr id="201" name="Text Box 201"/>
                                  <wps:cNvSpPr txBox="1">
                                    <a:spLocks noChangeArrowheads="1"/>
                                  </wps:cNvSpPr>
                                  <wps:spPr bwMode="auto">
                                    <a:xfrm>
                                      <a:off x="179514" y="572201"/>
                                      <a:ext cx="622689" cy="319760"/>
                                    </a:xfrm>
                                    <a:prstGeom prst="rect">
                                      <a:avLst/>
                                    </a:prstGeom>
                                    <a:solidFill>
                                      <a:schemeClr val="bg1"/>
                                    </a:solidFill>
                                    <a:ln w="9525">
                                      <a:noFill/>
                                      <a:miter lim="800000"/>
                                      <a:headEnd/>
                                      <a:tailEnd/>
                                    </a:ln>
                                  </wps:spPr>
                                  <wps:txbx>
                                    <w:txbxContent>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ITU-T</w:t>
                                        </w:r>
                                        <w:r w:rsidRPr="004B30AB">
                                          <w:rPr>
                                            <w:rFonts w:hint="eastAsia"/>
                                            <w:color w:val="000000" w:themeColor="text1"/>
                                            <w:sz w:val="12"/>
                                            <w:szCs w:val="12"/>
                                            <w:lang w:eastAsia="zh-CN"/>
                                          </w:rPr>
                                          <w:t>第</w:t>
                                        </w:r>
                                        <w:r w:rsidRPr="004B30AB">
                                          <w:rPr>
                                            <w:rFonts w:hint="eastAsia"/>
                                            <w:color w:val="000000" w:themeColor="text1"/>
                                            <w:sz w:val="12"/>
                                            <w:szCs w:val="12"/>
                                            <w:lang w:eastAsia="zh-CN"/>
                                          </w:rPr>
                                          <w:t>12</w:t>
                                        </w:r>
                                        <w:r w:rsidRPr="004B30AB">
                                          <w:rPr>
                                            <w:rFonts w:hint="eastAsia"/>
                                            <w:color w:val="000000" w:themeColor="text1"/>
                                            <w:sz w:val="12"/>
                                            <w:szCs w:val="12"/>
                                            <w:lang w:eastAsia="zh-CN"/>
                                          </w:rPr>
                                          <w:t>研究组</w:t>
                                        </w:r>
                                      </w:p>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4</w:t>
                                        </w:r>
                                        <w:r w:rsidRPr="004B30AB">
                                          <w:rPr>
                                            <w:rFonts w:hint="eastAsia"/>
                                            <w:color w:val="000000" w:themeColor="text1"/>
                                            <w:sz w:val="12"/>
                                            <w:szCs w:val="12"/>
                                            <w:lang w:eastAsia="zh-CN"/>
                                          </w:rPr>
                                          <w:t>次会议</w:t>
                                        </w:r>
                                      </w:p>
                                      <w:p w:rsidR="001A39F0" w:rsidRPr="004B30AB" w:rsidRDefault="001A39F0" w:rsidP="008A1703">
                                        <w:pPr>
                                          <w:spacing w:before="0"/>
                                          <w:rPr>
                                            <w:color w:val="000000" w:themeColor="text1"/>
                                            <w:sz w:val="12"/>
                                            <w:szCs w:val="12"/>
                                          </w:rPr>
                                        </w:pPr>
                                        <w:r w:rsidRPr="004B30AB">
                                          <w:rPr>
                                            <w:rFonts w:hint="eastAsia"/>
                                            <w:color w:val="000000" w:themeColor="text1"/>
                                            <w:sz w:val="12"/>
                                            <w:szCs w:val="12"/>
                                          </w:rPr>
                                          <w:t>215</w:t>
                                        </w:r>
                                        <w:r w:rsidRPr="004B30AB">
                                          <w:rPr>
                                            <w:rFonts w:hint="eastAsia"/>
                                            <w:color w:val="000000" w:themeColor="text1"/>
                                            <w:sz w:val="12"/>
                                            <w:szCs w:val="12"/>
                                          </w:rPr>
                                          <w:t>位与会者</w:t>
                                        </w:r>
                                      </w:p>
                                    </w:txbxContent>
                                  </wps:txbx>
                                  <wps:bodyPr rot="0" vert="horz" wrap="square" lIns="0" tIns="0" rIns="0" bIns="0" anchor="t" anchorCtr="0">
                                    <a:noAutofit/>
                                  </wps:bodyPr>
                                </wps:wsp>
                              </wpg:grpSp>
                              <wps:wsp>
                                <wps:cNvPr id="202" name="Text Box 202"/>
                                <wps:cNvSpPr txBox="1">
                                  <a:spLocks noChangeArrowheads="1"/>
                                </wps:cNvSpPr>
                                <wps:spPr bwMode="auto">
                                  <a:xfrm>
                                    <a:off x="179514" y="1049035"/>
                                    <a:ext cx="622689" cy="319760"/>
                                  </a:xfrm>
                                  <a:prstGeom prst="rect">
                                    <a:avLst/>
                                  </a:prstGeom>
                                  <a:solidFill>
                                    <a:schemeClr val="bg1"/>
                                  </a:solidFill>
                                  <a:ln w="9525">
                                    <a:noFill/>
                                    <a:miter lim="800000"/>
                                    <a:headEnd/>
                                    <a:tailEnd/>
                                  </a:ln>
                                </wps:spPr>
                                <wps:txbx>
                                  <w:txbxContent>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ITU-T</w:t>
                                      </w:r>
                                      <w:r w:rsidRPr="004B30AB">
                                        <w:rPr>
                                          <w:rFonts w:hint="eastAsia"/>
                                          <w:color w:val="000000" w:themeColor="text1"/>
                                          <w:sz w:val="12"/>
                                          <w:szCs w:val="12"/>
                                          <w:lang w:eastAsia="zh-CN"/>
                                        </w:rPr>
                                        <w:t>第</w:t>
                                      </w:r>
                                      <w:r w:rsidRPr="004B30AB">
                                        <w:rPr>
                                          <w:rFonts w:hint="eastAsia"/>
                                          <w:color w:val="000000" w:themeColor="text1"/>
                                          <w:sz w:val="12"/>
                                          <w:szCs w:val="12"/>
                                          <w:lang w:eastAsia="zh-CN"/>
                                        </w:rPr>
                                        <w:t>13</w:t>
                                      </w:r>
                                      <w:r w:rsidRPr="004B30AB">
                                        <w:rPr>
                                          <w:rFonts w:hint="eastAsia"/>
                                          <w:color w:val="000000" w:themeColor="text1"/>
                                          <w:sz w:val="12"/>
                                          <w:szCs w:val="12"/>
                                          <w:lang w:eastAsia="zh-CN"/>
                                        </w:rPr>
                                        <w:t>研究组</w:t>
                                      </w:r>
                                    </w:p>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4</w:t>
                                      </w:r>
                                      <w:r w:rsidRPr="004B30AB">
                                        <w:rPr>
                                          <w:rFonts w:hint="eastAsia"/>
                                          <w:color w:val="000000" w:themeColor="text1"/>
                                          <w:sz w:val="12"/>
                                          <w:szCs w:val="12"/>
                                          <w:lang w:eastAsia="zh-CN"/>
                                        </w:rPr>
                                        <w:t>次会议</w:t>
                                      </w:r>
                                    </w:p>
                                    <w:p w:rsidR="001A39F0" w:rsidRPr="004B30AB" w:rsidRDefault="001A39F0" w:rsidP="008A1703">
                                      <w:pPr>
                                        <w:spacing w:before="0"/>
                                        <w:rPr>
                                          <w:color w:val="000000" w:themeColor="text1"/>
                                          <w:sz w:val="12"/>
                                          <w:szCs w:val="12"/>
                                        </w:rPr>
                                      </w:pPr>
                                      <w:r w:rsidRPr="004B30AB">
                                        <w:rPr>
                                          <w:rFonts w:hint="eastAsia"/>
                                          <w:color w:val="000000" w:themeColor="text1"/>
                                          <w:sz w:val="12"/>
                                          <w:szCs w:val="12"/>
                                        </w:rPr>
                                        <w:t>154</w:t>
                                      </w:r>
                                      <w:r w:rsidRPr="004B30AB">
                                        <w:rPr>
                                          <w:rFonts w:hint="eastAsia"/>
                                          <w:color w:val="000000" w:themeColor="text1"/>
                                          <w:sz w:val="12"/>
                                          <w:szCs w:val="12"/>
                                        </w:rPr>
                                        <w:t>位与会者</w:t>
                                      </w:r>
                                    </w:p>
                                  </w:txbxContent>
                                </wps:txbx>
                                <wps:bodyPr rot="0" vert="horz" wrap="square" lIns="0" tIns="0" rIns="0" bIns="0" anchor="t" anchorCtr="0">
                                  <a:noAutofit/>
                                </wps:bodyPr>
                              </wps:wsp>
                            </wpg:grpSp>
                            <wps:wsp>
                              <wps:cNvPr id="203" name="Text Box 203"/>
                              <wps:cNvSpPr txBox="1">
                                <a:spLocks noChangeArrowheads="1"/>
                              </wps:cNvSpPr>
                              <wps:spPr bwMode="auto">
                                <a:xfrm>
                                  <a:off x="179514" y="1587577"/>
                                  <a:ext cx="622689" cy="319760"/>
                                </a:xfrm>
                                <a:prstGeom prst="rect">
                                  <a:avLst/>
                                </a:prstGeom>
                                <a:solidFill>
                                  <a:schemeClr val="bg1"/>
                                </a:solidFill>
                                <a:ln w="9525">
                                  <a:noFill/>
                                  <a:miter lim="800000"/>
                                  <a:headEnd/>
                                  <a:tailEnd/>
                                </a:ln>
                              </wps:spPr>
                              <wps:txbx>
                                <w:txbxContent>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ITU-T</w:t>
                                    </w:r>
                                    <w:r w:rsidRPr="004B30AB">
                                      <w:rPr>
                                        <w:rFonts w:hint="eastAsia"/>
                                        <w:color w:val="000000" w:themeColor="text1"/>
                                        <w:sz w:val="12"/>
                                        <w:szCs w:val="12"/>
                                        <w:lang w:eastAsia="zh-CN"/>
                                      </w:rPr>
                                      <w:t>第</w:t>
                                    </w:r>
                                    <w:r w:rsidRPr="004B30AB">
                                      <w:rPr>
                                        <w:rFonts w:hint="eastAsia"/>
                                        <w:color w:val="000000" w:themeColor="text1"/>
                                        <w:sz w:val="12"/>
                                        <w:szCs w:val="12"/>
                                        <w:lang w:eastAsia="zh-CN"/>
                                      </w:rPr>
                                      <w:t>17</w:t>
                                    </w:r>
                                    <w:r w:rsidRPr="004B30AB">
                                      <w:rPr>
                                        <w:rFonts w:hint="eastAsia"/>
                                        <w:color w:val="000000" w:themeColor="text1"/>
                                        <w:sz w:val="12"/>
                                        <w:szCs w:val="12"/>
                                        <w:lang w:eastAsia="zh-CN"/>
                                      </w:rPr>
                                      <w:t>研究组</w:t>
                                    </w:r>
                                  </w:p>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2</w:t>
                                    </w:r>
                                    <w:r w:rsidRPr="004B30AB">
                                      <w:rPr>
                                        <w:rFonts w:hint="eastAsia"/>
                                        <w:color w:val="000000" w:themeColor="text1"/>
                                        <w:sz w:val="12"/>
                                        <w:szCs w:val="12"/>
                                        <w:lang w:eastAsia="zh-CN"/>
                                      </w:rPr>
                                      <w:t>次会议</w:t>
                                    </w:r>
                                  </w:p>
                                  <w:p w:rsidR="001A39F0" w:rsidRPr="004B30AB" w:rsidRDefault="001A39F0" w:rsidP="008A1703">
                                    <w:pPr>
                                      <w:spacing w:before="0"/>
                                      <w:rPr>
                                        <w:color w:val="000000" w:themeColor="text1"/>
                                        <w:sz w:val="12"/>
                                        <w:szCs w:val="12"/>
                                      </w:rPr>
                                    </w:pPr>
                                    <w:r w:rsidRPr="004B30AB">
                                      <w:rPr>
                                        <w:rFonts w:hint="eastAsia"/>
                                        <w:color w:val="000000" w:themeColor="text1"/>
                                        <w:sz w:val="12"/>
                                        <w:szCs w:val="12"/>
                                      </w:rPr>
                                      <w:t>58</w:t>
                                    </w:r>
                                    <w:r w:rsidRPr="004B30AB">
                                      <w:rPr>
                                        <w:rFonts w:hint="eastAsia"/>
                                        <w:color w:val="000000" w:themeColor="text1"/>
                                        <w:sz w:val="12"/>
                                        <w:szCs w:val="12"/>
                                      </w:rPr>
                                      <w:t>位与会者</w:t>
                                    </w:r>
                                  </w:p>
                                </w:txbxContent>
                              </wps:txbx>
                              <wps:bodyPr rot="0" vert="horz" wrap="square" lIns="0" tIns="0" rIns="0" bIns="0" anchor="t" anchorCtr="0">
                                <a:noAutofit/>
                              </wps:bodyPr>
                            </wps:wsp>
                          </wpg:grpSp>
                          <wps:wsp>
                            <wps:cNvPr id="204" name="Text Box 204"/>
                            <wps:cNvSpPr txBox="1">
                              <a:spLocks noChangeArrowheads="1"/>
                            </wps:cNvSpPr>
                            <wps:spPr bwMode="auto">
                              <a:xfrm>
                                <a:off x="5110542" y="476834"/>
                                <a:ext cx="622689" cy="319760"/>
                              </a:xfrm>
                              <a:prstGeom prst="rect">
                                <a:avLst/>
                              </a:prstGeom>
                              <a:solidFill>
                                <a:schemeClr val="bg1"/>
                              </a:solidFill>
                              <a:ln w="9525">
                                <a:noFill/>
                                <a:miter lim="800000"/>
                                <a:headEnd/>
                                <a:tailEnd/>
                              </a:ln>
                            </wps:spPr>
                            <wps:txbx>
                              <w:txbxContent>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ITU-T</w:t>
                                  </w:r>
                                  <w:r w:rsidRPr="004B30AB">
                                    <w:rPr>
                                      <w:rFonts w:hint="eastAsia"/>
                                      <w:color w:val="000000" w:themeColor="text1"/>
                                      <w:sz w:val="12"/>
                                      <w:szCs w:val="12"/>
                                      <w:lang w:eastAsia="zh-CN"/>
                                    </w:rPr>
                                    <w:t>第</w:t>
                                  </w:r>
                                  <w:r w:rsidRPr="004B30AB">
                                    <w:rPr>
                                      <w:rFonts w:hint="eastAsia"/>
                                      <w:color w:val="000000" w:themeColor="text1"/>
                                      <w:sz w:val="12"/>
                                      <w:szCs w:val="12"/>
                                      <w:lang w:eastAsia="zh-CN"/>
                                    </w:rPr>
                                    <w:t>2</w:t>
                                  </w:r>
                                  <w:r w:rsidRPr="004B30AB">
                                    <w:rPr>
                                      <w:rFonts w:hint="eastAsia"/>
                                      <w:color w:val="000000" w:themeColor="text1"/>
                                      <w:sz w:val="12"/>
                                      <w:szCs w:val="12"/>
                                      <w:lang w:eastAsia="zh-CN"/>
                                    </w:rPr>
                                    <w:t>研究组</w:t>
                                  </w:r>
                                </w:p>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3</w:t>
                                  </w:r>
                                  <w:r w:rsidRPr="004B30AB">
                                    <w:rPr>
                                      <w:rFonts w:hint="eastAsia"/>
                                      <w:color w:val="000000" w:themeColor="text1"/>
                                      <w:sz w:val="12"/>
                                      <w:szCs w:val="12"/>
                                      <w:lang w:eastAsia="zh-CN"/>
                                    </w:rPr>
                                    <w:t>次会议</w:t>
                                  </w:r>
                                </w:p>
                                <w:p w:rsidR="001A39F0" w:rsidRPr="004B30AB" w:rsidRDefault="001A39F0" w:rsidP="008A1703">
                                  <w:pPr>
                                    <w:spacing w:before="0"/>
                                    <w:rPr>
                                      <w:color w:val="000000" w:themeColor="text1"/>
                                      <w:sz w:val="12"/>
                                      <w:szCs w:val="12"/>
                                    </w:rPr>
                                  </w:pPr>
                                  <w:r w:rsidRPr="004B30AB">
                                    <w:rPr>
                                      <w:rFonts w:hint="eastAsia"/>
                                      <w:color w:val="000000" w:themeColor="text1"/>
                                      <w:sz w:val="12"/>
                                      <w:szCs w:val="12"/>
                                    </w:rPr>
                                    <w:t>50</w:t>
                                  </w:r>
                                  <w:r w:rsidRPr="004B30AB">
                                    <w:rPr>
                                      <w:rFonts w:hint="eastAsia"/>
                                      <w:color w:val="000000" w:themeColor="text1"/>
                                      <w:sz w:val="12"/>
                                      <w:szCs w:val="12"/>
                                    </w:rPr>
                                    <w:t>位与会者</w:t>
                                  </w:r>
                                </w:p>
                              </w:txbxContent>
                            </wps:txbx>
                            <wps:bodyPr rot="0" vert="horz" wrap="square" lIns="0" tIns="0" rIns="0" bIns="0" anchor="t" anchorCtr="0">
                              <a:noAutofit/>
                            </wps:bodyPr>
                          </wps:wsp>
                        </wpg:grpSp>
                        <wps:wsp>
                          <wps:cNvPr id="205" name="Text Box 205"/>
                          <wps:cNvSpPr txBox="1">
                            <a:spLocks noChangeArrowheads="1"/>
                          </wps:cNvSpPr>
                          <wps:spPr bwMode="auto">
                            <a:xfrm>
                              <a:off x="5110542" y="948058"/>
                              <a:ext cx="622689" cy="319760"/>
                            </a:xfrm>
                            <a:prstGeom prst="rect">
                              <a:avLst/>
                            </a:prstGeom>
                            <a:solidFill>
                              <a:schemeClr val="bg1"/>
                            </a:solidFill>
                            <a:ln w="9525">
                              <a:noFill/>
                              <a:miter lim="800000"/>
                              <a:headEnd/>
                              <a:tailEnd/>
                            </a:ln>
                          </wps:spPr>
                          <wps:txbx>
                            <w:txbxContent>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ITU-T</w:t>
                                </w:r>
                                <w:r w:rsidRPr="004B30AB">
                                  <w:rPr>
                                    <w:rFonts w:hint="eastAsia"/>
                                    <w:color w:val="000000" w:themeColor="text1"/>
                                    <w:sz w:val="12"/>
                                    <w:szCs w:val="12"/>
                                    <w:lang w:eastAsia="zh-CN"/>
                                  </w:rPr>
                                  <w:t>第</w:t>
                                </w:r>
                                <w:r w:rsidRPr="004B30AB">
                                  <w:rPr>
                                    <w:rFonts w:hint="eastAsia"/>
                                    <w:color w:val="000000" w:themeColor="text1"/>
                                    <w:sz w:val="12"/>
                                    <w:szCs w:val="12"/>
                                    <w:lang w:eastAsia="zh-CN"/>
                                  </w:rPr>
                                  <w:t>3</w:t>
                                </w:r>
                                <w:r w:rsidRPr="004B30AB">
                                  <w:rPr>
                                    <w:rFonts w:hint="eastAsia"/>
                                    <w:color w:val="000000" w:themeColor="text1"/>
                                    <w:sz w:val="12"/>
                                    <w:szCs w:val="12"/>
                                    <w:lang w:eastAsia="zh-CN"/>
                                  </w:rPr>
                                  <w:t>研究组</w:t>
                                </w:r>
                              </w:p>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18</w:t>
                                </w:r>
                                <w:r w:rsidRPr="004B30AB">
                                  <w:rPr>
                                    <w:rFonts w:hint="eastAsia"/>
                                    <w:color w:val="000000" w:themeColor="text1"/>
                                    <w:sz w:val="12"/>
                                    <w:szCs w:val="12"/>
                                    <w:lang w:eastAsia="zh-CN"/>
                                  </w:rPr>
                                  <w:t>次会议</w:t>
                                </w:r>
                              </w:p>
                              <w:p w:rsidR="001A39F0" w:rsidRPr="004B30AB" w:rsidRDefault="001A39F0" w:rsidP="008A1703">
                                <w:pPr>
                                  <w:spacing w:before="0"/>
                                  <w:rPr>
                                    <w:color w:val="000000" w:themeColor="text1"/>
                                    <w:sz w:val="12"/>
                                    <w:szCs w:val="12"/>
                                  </w:rPr>
                                </w:pPr>
                                <w:r w:rsidRPr="004B30AB">
                                  <w:rPr>
                                    <w:rFonts w:hint="eastAsia"/>
                                    <w:color w:val="000000" w:themeColor="text1"/>
                                    <w:sz w:val="12"/>
                                    <w:szCs w:val="12"/>
                                  </w:rPr>
                                  <w:t>645</w:t>
                                </w:r>
                                <w:r w:rsidRPr="004B30AB">
                                  <w:rPr>
                                    <w:rFonts w:hint="eastAsia"/>
                                    <w:color w:val="000000" w:themeColor="text1"/>
                                    <w:sz w:val="12"/>
                                    <w:szCs w:val="12"/>
                                  </w:rPr>
                                  <w:t>位与会者</w:t>
                                </w:r>
                              </w:p>
                            </w:txbxContent>
                          </wps:txbx>
                          <wps:bodyPr rot="0" vert="horz" wrap="square" lIns="0" tIns="0" rIns="0" bIns="0" anchor="t" anchorCtr="0">
                            <a:noAutofit/>
                          </wps:bodyPr>
                        </wps:wsp>
                      </wpg:grpSp>
                      <wps:wsp>
                        <wps:cNvPr id="206" name="Text Box 206"/>
                        <wps:cNvSpPr txBox="1">
                          <a:spLocks noChangeArrowheads="1"/>
                        </wps:cNvSpPr>
                        <wps:spPr bwMode="auto">
                          <a:xfrm>
                            <a:off x="5110542" y="1475381"/>
                            <a:ext cx="622689" cy="319760"/>
                          </a:xfrm>
                          <a:prstGeom prst="rect">
                            <a:avLst/>
                          </a:prstGeom>
                          <a:solidFill>
                            <a:schemeClr val="bg1"/>
                          </a:solidFill>
                          <a:ln w="9525">
                            <a:noFill/>
                            <a:miter lim="800000"/>
                            <a:headEnd/>
                            <a:tailEnd/>
                          </a:ln>
                        </wps:spPr>
                        <wps:txbx>
                          <w:txbxContent>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ITU-T</w:t>
                              </w:r>
                              <w:r w:rsidRPr="004B30AB">
                                <w:rPr>
                                  <w:rFonts w:hint="eastAsia"/>
                                  <w:color w:val="000000" w:themeColor="text1"/>
                                  <w:sz w:val="12"/>
                                  <w:szCs w:val="12"/>
                                  <w:lang w:eastAsia="zh-CN"/>
                                </w:rPr>
                                <w:t>第</w:t>
                              </w:r>
                              <w:r w:rsidRPr="004B30AB">
                                <w:rPr>
                                  <w:rFonts w:hint="eastAsia"/>
                                  <w:color w:val="000000" w:themeColor="text1"/>
                                  <w:sz w:val="12"/>
                                  <w:szCs w:val="12"/>
                                  <w:lang w:eastAsia="zh-CN"/>
                                </w:rPr>
                                <w:t>5</w:t>
                              </w:r>
                              <w:r w:rsidRPr="004B30AB">
                                <w:rPr>
                                  <w:rFonts w:hint="eastAsia"/>
                                  <w:color w:val="000000" w:themeColor="text1"/>
                                  <w:sz w:val="12"/>
                                  <w:szCs w:val="12"/>
                                  <w:lang w:eastAsia="zh-CN"/>
                                </w:rPr>
                                <w:t>研究组</w:t>
                              </w:r>
                            </w:p>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9</w:t>
                              </w:r>
                              <w:r w:rsidRPr="004B30AB">
                                <w:rPr>
                                  <w:rFonts w:hint="eastAsia"/>
                                  <w:color w:val="000000" w:themeColor="text1"/>
                                  <w:sz w:val="12"/>
                                  <w:szCs w:val="12"/>
                                  <w:lang w:eastAsia="zh-CN"/>
                                </w:rPr>
                                <w:t>次会议</w:t>
                              </w:r>
                            </w:p>
                            <w:p w:rsidR="001A39F0" w:rsidRPr="004B30AB" w:rsidRDefault="001A39F0" w:rsidP="008A1703">
                              <w:pPr>
                                <w:spacing w:before="0"/>
                                <w:rPr>
                                  <w:color w:val="000000" w:themeColor="text1"/>
                                  <w:sz w:val="12"/>
                                  <w:szCs w:val="12"/>
                                </w:rPr>
                              </w:pPr>
                              <w:r w:rsidRPr="004B30AB">
                                <w:rPr>
                                  <w:rFonts w:hint="eastAsia"/>
                                  <w:color w:val="000000" w:themeColor="text1"/>
                                  <w:sz w:val="12"/>
                                  <w:szCs w:val="12"/>
                                </w:rPr>
                                <w:t>245</w:t>
                              </w:r>
                              <w:r w:rsidRPr="004B30AB">
                                <w:rPr>
                                  <w:rFonts w:hint="eastAsia"/>
                                  <w:color w:val="000000" w:themeColor="text1"/>
                                  <w:sz w:val="12"/>
                                  <w:szCs w:val="12"/>
                                </w:rPr>
                                <w:t>位与会者</w:t>
                              </w:r>
                            </w:p>
                          </w:txbxContent>
                        </wps:txbx>
                        <wps:bodyPr rot="0" vert="horz" wrap="square" lIns="0" tIns="0" rIns="0" bIns="0" anchor="t" anchorCtr="0">
                          <a:noAutofit/>
                        </wps:bodyPr>
                      </wps:wsp>
                    </wpg:wgp>
                  </a:graphicData>
                </a:graphic>
              </wp:inline>
            </w:drawing>
          </mc:Choice>
          <mc:Fallback>
            <w:pict>
              <v:group w14:anchorId="4FEBE0E5" id="Group 212" o:spid="_x0000_s1106" style="width:451.45pt;height:180.2pt;mso-position-horizontal-relative:char;mso-position-vertical-relative:line" coordsize="57332,22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">
                <v:group id="Group 211" o:spid="_x0000_s1107" style="position:absolute;width:57332;height:22885" coordsize="57332,2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10" o:spid="_x0000_s1108" style="position:absolute;width:57332;height:22885" coordsize="57332,2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209" o:spid="_x0000_s1109" style="position:absolute;width:57315;height:22885" coordsize="57315,2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08" o:spid="_x0000_s1110" style="position:absolute;width:57315;height:22885" coordsize="57315,2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207" o:spid="_x0000_s1111" style="position:absolute;width:57315;height:22885" coordsize="57315,2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Picture 17" o:spid="_x0000_s1112" type="#_x0000_t75" style="position:absolute;width:57315;height:22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kPw3EAAAA2gAAAA8AAABkcnMvZG93bnJldi54bWxEj91qwkAUhO8F32E5hd7pphZbia7iD0JF&#10;2hIVrw/ZYxLMno3ZrYlv7xYEL4eZ+YaZzFpTiivVrrCs4K0fgSBOrS44U3DYr3sjEM4jaywtk4Ib&#10;OZhNu50Jxto2nNB15zMRIOxiVJB7X8VSujQng65vK+LgnWxt0AdZZ1LX2AS4KeUgij6kwYLDQo4V&#10;LXNKz7s/o+B4+d40v++rReHb7cb8jJL18JAo9frSzscgPLX+GX60v7SCT/i/Em6An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kPw3EAAAA2gAAAA8AAAAAAAAAAAAAAAAA&#10;nwIAAGRycy9kb3ducmV2LnhtbFBLBQYAAAAABAAEAPcAAACQAwAAAAA=&#10;">
                            <v:imagedata r:id="rId216" o:title=""/>
                            <v:shadow on="t" color="#333" opacity="42598f" origin="-.5,-.5" offset="2.74397mm,2.74397mm"/>
                            <v:path arrowok="t"/>
                          </v:shape>
                          <v:shape id="Text Box 201" o:spid="_x0000_s1113" type="#_x0000_t202" style="position:absolute;left:1795;top:5722;width:6227;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GNMEA&#10;AADcAAAADwAAAGRycy9kb3ducmV2LnhtbESPS4vCMBSF9wP+h3AFd2NaBRmrUXRgUEQYfCxcXprb&#10;BzY3pYm1/nsjCC4P33lw5svOVKKlxpWWFcTDCARxanXJuYLz6e/7B4TzyBory6TgQQ6Wi97XHBNt&#10;73yg9uhzEUrYJaig8L5OpHRpQQbd0NbEgWW2MeiDbHKpG7yHclPJURRNpMGSw0KBNf0WlF6PN6Ng&#10;PbF5G48vZr/LNnL6n+nAvFKDfreagfDU+Y/5nd5qBaMohte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RxjTBAAAA3AAAAA8AAAAAAAAAAAAAAAAAmAIAAGRycy9kb3du&#10;cmV2LnhtbFBLBQYAAAAABAAEAPUAAACGAwAAAAA=&#10;" fillcolor="white [3212]" stroked="f">
                            <v:textbox inset="0,0,0,0">
                              <w:txbxContent>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ITU-T</w:t>
                                  </w:r>
                                  <w:r w:rsidRPr="004B30AB">
                                    <w:rPr>
                                      <w:rFonts w:hint="eastAsia"/>
                                      <w:color w:val="000000" w:themeColor="text1"/>
                                      <w:sz w:val="12"/>
                                      <w:szCs w:val="12"/>
                                      <w:lang w:eastAsia="zh-CN"/>
                                    </w:rPr>
                                    <w:t>第</w:t>
                                  </w:r>
                                  <w:r w:rsidRPr="004B30AB">
                                    <w:rPr>
                                      <w:rFonts w:hint="eastAsia"/>
                                      <w:color w:val="000000" w:themeColor="text1"/>
                                      <w:sz w:val="12"/>
                                      <w:szCs w:val="12"/>
                                      <w:lang w:eastAsia="zh-CN"/>
                                    </w:rPr>
                                    <w:t>12</w:t>
                                  </w:r>
                                  <w:r w:rsidRPr="004B30AB">
                                    <w:rPr>
                                      <w:rFonts w:hint="eastAsia"/>
                                      <w:color w:val="000000" w:themeColor="text1"/>
                                      <w:sz w:val="12"/>
                                      <w:szCs w:val="12"/>
                                      <w:lang w:eastAsia="zh-CN"/>
                                    </w:rPr>
                                    <w:t>研究组</w:t>
                                  </w:r>
                                </w:p>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4</w:t>
                                  </w:r>
                                  <w:r w:rsidRPr="004B30AB">
                                    <w:rPr>
                                      <w:rFonts w:hint="eastAsia"/>
                                      <w:color w:val="000000" w:themeColor="text1"/>
                                      <w:sz w:val="12"/>
                                      <w:szCs w:val="12"/>
                                      <w:lang w:eastAsia="zh-CN"/>
                                    </w:rPr>
                                    <w:t>次会议</w:t>
                                  </w:r>
                                </w:p>
                                <w:p w:rsidR="001A39F0" w:rsidRPr="004B30AB" w:rsidRDefault="001A39F0" w:rsidP="008A1703">
                                  <w:pPr>
                                    <w:spacing w:before="0"/>
                                    <w:rPr>
                                      <w:color w:val="000000" w:themeColor="text1"/>
                                      <w:sz w:val="12"/>
                                      <w:szCs w:val="12"/>
                                    </w:rPr>
                                  </w:pPr>
                                  <w:r w:rsidRPr="004B30AB">
                                    <w:rPr>
                                      <w:rFonts w:hint="eastAsia"/>
                                      <w:color w:val="000000" w:themeColor="text1"/>
                                      <w:sz w:val="12"/>
                                      <w:szCs w:val="12"/>
                                    </w:rPr>
                                    <w:t>215</w:t>
                                  </w:r>
                                  <w:r w:rsidRPr="004B30AB">
                                    <w:rPr>
                                      <w:rFonts w:hint="eastAsia"/>
                                      <w:color w:val="000000" w:themeColor="text1"/>
                                      <w:sz w:val="12"/>
                                      <w:szCs w:val="12"/>
                                    </w:rPr>
                                    <w:t>位与会者</w:t>
                                  </w:r>
                                </w:p>
                              </w:txbxContent>
                            </v:textbox>
                          </v:shape>
                        </v:group>
                        <v:shape id="Text Box 202" o:spid="_x0000_s1114" type="#_x0000_t202" style="position:absolute;left:1795;top:10490;width:6227;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YQ8MA&#10;AADcAAAADwAAAGRycy9kb3ducmV2LnhtbESPS2vCQBSF94L/YbiF7szEFERjRqmCtJSCGLvo8pK5&#10;eWDmTpiZxvTfdwqFLg/feXCK/WR6MZLznWUFyyQFQVxZ3XGj4ON6WqxB+ICssbdMCr7Jw343nxWY&#10;a3vnC41laEQsYZ+jgjaEIZfSVy0Z9IkdiCOrrTMYonSN1A7vsdz0MkvTlTTYcVxocaBjS9Wt/DIK&#10;DivbjMunT/P+Vr/IzbnWkQWlHh+m5y2IQFP4N/+lX7WCLM3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NYQ8MAAADcAAAADwAAAAAAAAAAAAAAAACYAgAAZHJzL2Rv&#10;d25yZXYueG1sUEsFBgAAAAAEAAQA9QAAAIgDAAAAAA==&#10;" fillcolor="white [3212]" stroked="f">
                          <v:textbox inset="0,0,0,0">
                            <w:txbxContent>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ITU-T</w:t>
                                </w:r>
                                <w:r w:rsidRPr="004B30AB">
                                  <w:rPr>
                                    <w:rFonts w:hint="eastAsia"/>
                                    <w:color w:val="000000" w:themeColor="text1"/>
                                    <w:sz w:val="12"/>
                                    <w:szCs w:val="12"/>
                                    <w:lang w:eastAsia="zh-CN"/>
                                  </w:rPr>
                                  <w:t>第</w:t>
                                </w:r>
                                <w:r w:rsidRPr="004B30AB">
                                  <w:rPr>
                                    <w:rFonts w:hint="eastAsia"/>
                                    <w:color w:val="000000" w:themeColor="text1"/>
                                    <w:sz w:val="12"/>
                                    <w:szCs w:val="12"/>
                                    <w:lang w:eastAsia="zh-CN"/>
                                  </w:rPr>
                                  <w:t>13</w:t>
                                </w:r>
                                <w:r w:rsidRPr="004B30AB">
                                  <w:rPr>
                                    <w:rFonts w:hint="eastAsia"/>
                                    <w:color w:val="000000" w:themeColor="text1"/>
                                    <w:sz w:val="12"/>
                                    <w:szCs w:val="12"/>
                                    <w:lang w:eastAsia="zh-CN"/>
                                  </w:rPr>
                                  <w:t>研究组</w:t>
                                </w:r>
                              </w:p>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4</w:t>
                                </w:r>
                                <w:r w:rsidRPr="004B30AB">
                                  <w:rPr>
                                    <w:rFonts w:hint="eastAsia"/>
                                    <w:color w:val="000000" w:themeColor="text1"/>
                                    <w:sz w:val="12"/>
                                    <w:szCs w:val="12"/>
                                    <w:lang w:eastAsia="zh-CN"/>
                                  </w:rPr>
                                  <w:t>次会议</w:t>
                                </w:r>
                              </w:p>
                              <w:p w:rsidR="001A39F0" w:rsidRPr="004B30AB" w:rsidRDefault="001A39F0" w:rsidP="008A1703">
                                <w:pPr>
                                  <w:spacing w:before="0"/>
                                  <w:rPr>
                                    <w:color w:val="000000" w:themeColor="text1"/>
                                    <w:sz w:val="12"/>
                                    <w:szCs w:val="12"/>
                                  </w:rPr>
                                </w:pPr>
                                <w:r w:rsidRPr="004B30AB">
                                  <w:rPr>
                                    <w:rFonts w:hint="eastAsia"/>
                                    <w:color w:val="000000" w:themeColor="text1"/>
                                    <w:sz w:val="12"/>
                                    <w:szCs w:val="12"/>
                                  </w:rPr>
                                  <w:t>154</w:t>
                                </w:r>
                                <w:r w:rsidRPr="004B30AB">
                                  <w:rPr>
                                    <w:rFonts w:hint="eastAsia"/>
                                    <w:color w:val="000000" w:themeColor="text1"/>
                                    <w:sz w:val="12"/>
                                    <w:szCs w:val="12"/>
                                  </w:rPr>
                                  <w:t>位与会者</w:t>
                                </w:r>
                              </w:p>
                            </w:txbxContent>
                          </v:textbox>
                        </v:shape>
                      </v:group>
                      <v:shape id="Text Box 203" o:spid="_x0000_s1115" type="#_x0000_t202" style="position:absolute;left:1795;top:15875;width:6227;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2MEA&#10;AADcAAAADwAAAGRycy9kb3ducmV2LnhtbESPS4vCMBSF94L/IVzBnaYqiHaMMgqiiCA+FrO8NLcP&#10;prkpTaz13xtBcHn4zoOzWLWmFA3VrrCsYDSMQBAnVhecKbhdt4MZCOeRNZaWScGTHKyW3c4CY20f&#10;fKbm4jMRStjFqCD3voqldElOBt3QVsSBpbY26IOsM6lrfIRyU8pxFE2lwYLDQo4VbXJK/i93o2A9&#10;tVkzmvyZ4yHdyfkp1YF5pfq99vcHhKfWf82f9F4rGEcTeJ8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P/djBAAAA3AAAAA8AAAAAAAAAAAAAAAAAmAIAAGRycy9kb3du&#10;cmV2LnhtbFBLBQYAAAAABAAEAPUAAACGAwAAAAA=&#10;" fillcolor="white [3212]" stroked="f">
                        <v:textbox inset="0,0,0,0">
                          <w:txbxContent>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ITU-T</w:t>
                              </w:r>
                              <w:r w:rsidRPr="004B30AB">
                                <w:rPr>
                                  <w:rFonts w:hint="eastAsia"/>
                                  <w:color w:val="000000" w:themeColor="text1"/>
                                  <w:sz w:val="12"/>
                                  <w:szCs w:val="12"/>
                                  <w:lang w:eastAsia="zh-CN"/>
                                </w:rPr>
                                <w:t>第</w:t>
                              </w:r>
                              <w:r w:rsidRPr="004B30AB">
                                <w:rPr>
                                  <w:rFonts w:hint="eastAsia"/>
                                  <w:color w:val="000000" w:themeColor="text1"/>
                                  <w:sz w:val="12"/>
                                  <w:szCs w:val="12"/>
                                  <w:lang w:eastAsia="zh-CN"/>
                                </w:rPr>
                                <w:t>17</w:t>
                              </w:r>
                              <w:r w:rsidRPr="004B30AB">
                                <w:rPr>
                                  <w:rFonts w:hint="eastAsia"/>
                                  <w:color w:val="000000" w:themeColor="text1"/>
                                  <w:sz w:val="12"/>
                                  <w:szCs w:val="12"/>
                                  <w:lang w:eastAsia="zh-CN"/>
                                </w:rPr>
                                <w:t>研究组</w:t>
                              </w:r>
                            </w:p>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2</w:t>
                              </w:r>
                              <w:r w:rsidRPr="004B30AB">
                                <w:rPr>
                                  <w:rFonts w:hint="eastAsia"/>
                                  <w:color w:val="000000" w:themeColor="text1"/>
                                  <w:sz w:val="12"/>
                                  <w:szCs w:val="12"/>
                                  <w:lang w:eastAsia="zh-CN"/>
                                </w:rPr>
                                <w:t>次会议</w:t>
                              </w:r>
                            </w:p>
                            <w:p w:rsidR="001A39F0" w:rsidRPr="004B30AB" w:rsidRDefault="001A39F0" w:rsidP="008A1703">
                              <w:pPr>
                                <w:spacing w:before="0"/>
                                <w:rPr>
                                  <w:color w:val="000000" w:themeColor="text1"/>
                                  <w:sz w:val="12"/>
                                  <w:szCs w:val="12"/>
                                </w:rPr>
                              </w:pPr>
                              <w:r w:rsidRPr="004B30AB">
                                <w:rPr>
                                  <w:rFonts w:hint="eastAsia"/>
                                  <w:color w:val="000000" w:themeColor="text1"/>
                                  <w:sz w:val="12"/>
                                  <w:szCs w:val="12"/>
                                </w:rPr>
                                <w:t>58</w:t>
                              </w:r>
                              <w:r w:rsidRPr="004B30AB">
                                <w:rPr>
                                  <w:rFonts w:hint="eastAsia"/>
                                  <w:color w:val="000000" w:themeColor="text1"/>
                                  <w:sz w:val="12"/>
                                  <w:szCs w:val="12"/>
                                </w:rPr>
                                <w:t>位与会者</w:t>
                              </w:r>
                            </w:p>
                          </w:txbxContent>
                        </v:textbox>
                      </v:shape>
                    </v:group>
                    <v:shape id="Text Box 204" o:spid="_x0000_s1116" type="#_x0000_t202" style="position:absolute;left:51105;top:4768;width:6227;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lrMMA&#10;AADcAAAADwAAAGRycy9kb3ducmV2LnhtbESPS2vCQBSF94L/YbiCuzpJLMGmjmILYpFCqXbR5SVz&#10;88DMnZAZk/jvnULB5eE7D856O5pG9NS52rKCeBGBIM6trrlU8HPeP61AOI+ssbFMCm7kYLuZTtaY&#10;aTvwN/UnX4pQwi5DBZX3bSalyysy6Ba2JQ6ssJ1BH2RXSt3hEMpNI5MoSqXBmsNChS29V5RfTlej&#10;4C21ZR8vf83nsTjIl69CB+aVms/G3SsIT6N/mP/TH1pBEj3D35l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ZlrMMAAADcAAAADwAAAAAAAAAAAAAAAACYAgAAZHJzL2Rv&#10;d25yZXYueG1sUEsFBgAAAAAEAAQA9QAAAIgDAAAAAA==&#10;" fillcolor="white [3212]" stroked="f">
                      <v:textbox inset="0,0,0,0">
                        <w:txbxContent>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ITU-T</w:t>
                            </w:r>
                            <w:r w:rsidRPr="004B30AB">
                              <w:rPr>
                                <w:rFonts w:hint="eastAsia"/>
                                <w:color w:val="000000" w:themeColor="text1"/>
                                <w:sz w:val="12"/>
                                <w:szCs w:val="12"/>
                                <w:lang w:eastAsia="zh-CN"/>
                              </w:rPr>
                              <w:t>第</w:t>
                            </w:r>
                            <w:r w:rsidRPr="004B30AB">
                              <w:rPr>
                                <w:rFonts w:hint="eastAsia"/>
                                <w:color w:val="000000" w:themeColor="text1"/>
                                <w:sz w:val="12"/>
                                <w:szCs w:val="12"/>
                                <w:lang w:eastAsia="zh-CN"/>
                              </w:rPr>
                              <w:t>2</w:t>
                            </w:r>
                            <w:r w:rsidRPr="004B30AB">
                              <w:rPr>
                                <w:rFonts w:hint="eastAsia"/>
                                <w:color w:val="000000" w:themeColor="text1"/>
                                <w:sz w:val="12"/>
                                <w:szCs w:val="12"/>
                                <w:lang w:eastAsia="zh-CN"/>
                              </w:rPr>
                              <w:t>研究组</w:t>
                            </w:r>
                          </w:p>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3</w:t>
                            </w:r>
                            <w:r w:rsidRPr="004B30AB">
                              <w:rPr>
                                <w:rFonts w:hint="eastAsia"/>
                                <w:color w:val="000000" w:themeColor="text1"/>
                                <w:sz w:val="12"/>
                                <w:szCs w:val="12"/>
                                <w:lang w:eastAsia="zh-CN"/>
                              </w:rPr>
                              <w:t>次会议</w:t>
                            </w:r>
                          </w:p>
                          <w:p w:rsidR="001A39F0" w:rsidRPr="004B30AB" w:rsidRDefault="001A39F0" w:rsidP="008A1703">
                            <w:pPr>
                              <w:spacing w:before="0"/>
                              <w:rPr>
                                <w:color w:val="000000" w:themeColor="text1"/>
                                <w:sz w:val="12"/>
                                <w:szCs w:val="12"/>
                              </w:rPr>
                            </w:pPr>
                            <w:r w:rsidRPr="004B30AB">
                              <w:rPr>
                                <w:rFonts w:hint="eastAsia"/>
                                <w:color w:val="000000" w:themeColor="text1"/>
                                <w:sz w:val="12"/>
                                <w:szCs w:val="12"/>
                              </w:rPr>
                              <w:t>50</w:t>
                            </w:r>
                            <w:r w:rsidRPr="004B30AB">
                              <w:rPr>
                                <w:rFonts w:hint="eastAsia"/>
                                <w:color w:val="000000" w:themeColor="text1"/>
                                <w:sz w:val="12"/>
                                <w:szCs w:val="12"/>
                              </w:rPr>
                              <w:t>位与会者</w:t>
                            </w:r>
                          </w:p>
                        </w:txbxContent>
                      </v:textbox>
                    </v:shape>
                  </v:group>
                  <v:shape id="Text Box 205" o:spid="_x0000_s1117" type="#_x0000_t202" style="position:absolute;left:51105;top:9480;width:6227;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AN8MA&#10;AADcAAAADwAAAGRycy9kb3ducmV2LnhtbESPS2vCQBSF94L/YbiCuzpJpMGmjmILYpFCqXbR5SVz&#10;88DMnZAZk/jvnULB5eE7D856O5pG9NS52rKCeBGBIM6trrlU8HPeP61AOI+ssbFMCm7kYLuZTtaY&#10;aTvwN/UnX4pQwi5DBZX3bSalyysy6Ba2JQ6ssJ1BH2RXSt3hEMpNI5MoSqXBmsNChS29V5RfTlej&#10;4C21ZR8vf83nsTjIl69CB+aVms/G3SsIT6N/mP/TH1pBEj3D35l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AN8MAAADcAAAADwAAAAAAAAAAAAAAAACYAgAAZHJzL2Rv&#10;d25yZXYueG1sUEsFBgAAAAAEAAQA9QAAAIgDAAAAAA==&#10;" fillcolor="white [3212]" stroked="f">
                    <v:textbox inset="0,0,0,0">
                      <w:txbxContent>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ITU-T</w:t>
                          </w:r>
                          <w:r w:rsidRPr="004B30AB">
                            <w:rPr>
                              <w:rFonts w:hint="eastAsia"/>
                              <w:color w:val="000000" w:themeColor="text1"/>
                              <w:sz w:val="12"/>
                              <w:szCs w:val="12"/>
                              <w:lang w:eastAsia="zh-CN"/>
                            </w:rPr>
                            <w:t>第</w:t>
                          </w:r>
                          <w:r w:rsidRPr="004B30AB">
                            <w:rPr>
                              <w:rFonts w:hint="eastAsia"/>
                              <w:color w:val="000000" w:themeColor="text1"/>
                              <w:sz w:val="12"/>
                              <w:szCs w:val="12"/>
                              <w:lang w:eastAsia="zh-CN"/>
                            </w:rPr>
                            <w:t>3</w:t>
                          </w:r>
                          <w:r w:rsidRPr="004B30AB">
                            <w:rPr>
                              <w:rFonts w:hint="eastAsia"/>
                              <w:color w:val="000000" w:themeColor="text1"/>
                              <w:sz w:val="12"/>
                              <w:szCs w:val="12"/>
                              <w:lang w:eastAsia="zh-CN"/>
                            </w:rPr>
                            <w:t>研究组</w:t>
                          </w:r>
                        </w:p>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18</w:t>
                          </w:r>
                          <w:r w:rsidRPr="004B30AB">
                            <w:rPr>
                              <w:rFonts w:hint="eastAsia"/>
                              <w:color w:val="000000" w:themeColor="text1"/>
                              <w:sz w:val="12"/>
                              <w:szCs w:val="12"/>
                              <w:lang w:eastAsia="zh-CN"/>
                            </w:rPr>
                            <w:t>次会议</w:t>
                          </w:r>
                        </w:p>
                        <w:p w:rsidR="001A39F0" w:rsidRPr="004B30AB" w:rsidRDefault="001A39F0" w:rsidP="008A1703">
                          <w:pPr>
                            <w:spacing w:before="0"/>
                            <w:rPr>
                              <w:color w:val="000000" w:themeColor="text1"/>
                              <w:sz w:val="12"/>
                              <w:szCs w:val="12"/>
                            </w:rPr>
                          </w:pPr>
                          <w:r w:rsidRPr="004B30AB">
                            <w:rPr>
                              <w:rFonts w:hint="eastAsia"/>
                              <w:color w:val="000000" w:themeColor="text1"/>
                              <w:sz w:val="12"/>
                              <w:szCs w:val="12"/>
                            </w:rPr>
                            <w:t>645</w:t>
                          </w:r>
                          <w:r w:rsidRPr="004B30AB">
                            <w:rPr>
                              <w:rFonts w:hint="eastAsia"/>
                              <w:color w:val="000000" w:themeColor="text1"/>
                              <w:sz w:val="12"/>
                              <w:szCs w:val="12"/>
                            </w:rPr>
                            <w:t>位与会者</w:t>
                          </w:r>
                        </w:p>
                      </w:txbxContent>
                    </v:textbox>
                  </v:shape>
                </v:group>
                <v:shape id="Text Box 206" o:spid="_x0000_s1118" type="#_x0000_t202" style="position:absolute;left:51105;top:14753;width:6227;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eQMMA&#10;AADcAAAADwAAAGRycy9kb3ducmV2LnhtbESPS2vCQBSF94L/YbiF7sxEC0FjRqmCtJSCGLvo8pK5&#10;eWDmTpiZxvTfdwqFLg/feXCK/WR6MZLznWUFyyQFQVxZ3XGj4ON6WqxB+ICssbdMCr7Jw343nxWY&#10;a3vnC41laEQsYZ+jgjaEIZfSVy0Z9IkdiCOrrTMYonSN1A7vsdz0cpWmmTTYcVxocaBjS9Wt/DIK&#10;DpltxuXTp3l/q1/k5lzryIJSjw/T8xZEoCn8m//Sr1rBKs3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heQMMAAADcAAAADwAAAAAAAAAAAAAAAACYAgAAZHJzL2Rv&#10;d25yZXYueG1sUEsFBgAAAAAEAAQA9QAAAIgDAAAAAA==&#10;" fillcolor="white [3212]" stroked="f">
                  <v:textbox inset="0,0,0,0">
                    <w:txbxContent>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ITU-T</w:t>
                        </w:r>
                        <w:r w:rsidRPr="004B30AB">
                          <w:rPr>
                            <w:rFonts w:hint="eastAsia"/>
                            <w:color w:val="000000" w:themeColor="text1"/>
                            <w:sz w:val="12"/>
                            <w:szCs w:val="12"/>
                            <w:lang w:eastAsia="zh-CN"/>
                          </w:rPr>
                          <w:t>第</w:t>
                        </w:r>
                        <w:r w:rsidRPr="004B30AB">
                          <w:rPr>
                            <w:rFonts w:hint="eastAsia"/>
                            <w:color w:val="000000" w:themeColor="text1"/>
                            <w:sz w:val="12"/>
                            <w:szCs w:val="12"/>
                            <w:lang w:eastAsia="zh-CN"/>
                          </w:rPr>
                          <w:t>5</w:t>
                        </w:r>
                        <w:r w:rsidRPr="004B30AB">
                          <w:rPr>
                            <w:rFonts w:hint="eastAsia"/>
                            <w:color w:val="000000" w:themeColor="text1"/>
                            <w:sz w:val="12"/>
                            <w:szCs w:val="12"/>
                            <w:lang w:eastAsia="zh-CN"/>
                          </w:rPr>
                          <w:t>研究组</w:t>
                        </w:r>
                      </w:p>
                      <w:p w:rsidR="001A39F0" w:rsidRDefault="001A39F0" w:rsidP="008A1703">
                        <w:pPr>
                          <w:spacing w:before="0"/>
                          <w:rPr>
                            <w:color w:val="000000" w:themeColor="text1"/>
                            <w:sz w:val="12"/>
                            <w:szCs w:val="12"/>
                            <w:lang w:eastAsia="zh-CN"/>
                          </w:rPr>
                        </w:pPr>
                        <w:r w:rsidRPr="004B30AB">
                          <w:rPr>
                            <w:rFonts w:hint="eastAsia"/>
                            <w:color w:val="000000" w:themeColor="text1"/>
                            <w:sz w:val="12"/>
                            <w:szCs w:val="12"/>
                            <w:lang w:eastAsia="zh-CN"/>
                          </w:rPr>
                          <w:t>9</w:t>
                        </w:r>
                        <w:r w:rsidRPr="004B30AB">
                          <w:rPr>
                            <w:rFonts w:hint="eastAsia"/>
                            <w:color w:val="000000" w:themeColor="text1"/>
                            <w:sz w:val="12"/>
                            <w:szCs w:val="12"/>
                            <w:lang w:eastAsia="zh-CN"/>
                          </w:rPr>
                          <w:t>次会议</w:t>
                        </w:r>
                      </w:p>
                      <w:p w:rsidR="001A39F0" w:rsidRPr="004B30AB" w:rsidRDefault="001A39F0" w:rsidP="008A1703">
                        <w:pPr>
                          <w:spacing w:before="0"/>
                          <w:rPr>
                            <w:color w:val="000000" w:themeColor="text1"/>
                            <w:sz w:val="12"/>
                            <w:szCs w:val="12"/>
                          </w:rPr>
                        </w:pPr>
                        <w:r w:rsidRPr="004B30AB">
                          <w:rPr>
                            <w:rFonts w:hint="eastAsia"/>
                            <w:color w:val="000000" w:themeColor="text1"/>
                            <w:sz w:val="12"/>
                            <w:szCs w:val="12"/>
                          </w:rPr>
                          <w:t>245</w:t>
                        </w:r>
                        <w:r w:rsidRPr="004B30AB">
                          <w:rPr>
                            <w:rFonts w:hint="eastAsia"/>
                            <w:color w:val="000000" w:themeColor="text1"/>
                            <w:sz w:val="12"/>
                            <w:szCs w:val="12"/>
                          </w:rPr>
                          <w:t>位与会者</w:t>
                        </w:r>
                      </w:p>
                    </w:txbxContent>
                  </v:textbox>
                </v:shape>
                <w10:anchorlock/>
              </v:group>
            </w:pict>
          </mc:Fallback>
        </mc:AlternateContent>
      </w:r>
    </w:p>
    <w:p w:rsidR="008A1703" w:rsidRPr="00387897" w:rsidRDefault="008A1703" w:rsidP="008A1703">
      <w:pPr>
        <w:pStyle w:val="Caption"/>
        <w:rPr>
          <w:rFonts w:asciiTheme="majorBidi" w:eastAsia="STKaiti" w:hAnsiTheme="majorBidi" w:cstheme="majorBidi"/>
          <w:i w:val="0"/>
          <w:lang w:eastAsia="zh-CN"/>
        </w:rPr>
      </w:pPr>
      <w:r w:rsidRPr="00387897">
        <w:rPr>
          <w:rFonts w:asciiTheme="majorBidi" w:eastAsia="STKaiti" w:hAnsiTheme="majorBidi" w:cstheme="majorBidi"/>
          <w:i w:val="0"/>
          <w:lang w:eastAsia="zh-CN"/>
        </w:rPr>
        <w:t>图</w:t>
      </w:r>
      <w:r w:rsidRPr="00387897">
        <w:rPr>
          <w:rFonts w:asciiTheme="majorBidi" w:eastAsia="STKaiti" w:hAnsiTheme="majorBidi" w:cstheme="majorBidi"/>
          <w:i w:val="0"/>
          <w:lang w:eastAsia="zh-CN"/>
        </w:rPr>
        <w:t>5</w:t>
      </w:r>
      <w:r w:rsidRPr="00387897">
        <w:rPr>
          <w:rFonts w:asciiTheme="majorBidi" w:eastAsia="STKaiti" w:hAnsiTheme="majorBidi" w:cstheme="majorBidi"/>
          <w:i w:val="0"/>
          <w:lang w:eastAsia="zh-CN"/>
        </w:rPr>
        <w:t>：</w:t>
      </w:r>
      <w:r w:rsidRPr="00387897">
        <w:rPr>
          <w:rFonts w:asciiTheme="majorBidi" w:eastAsia="STKaiti" w:hAnsiTheme="majorBidi" w:cstheme="majorBidi"/>
          <w:i w:val="0"/>
          <w:lang w:eastAsia="zh-CN"/>
        </w:rPr>
        <w:t>2013-2016</w:t>
      </w:r>
      <w:r w:rsidRPr="00387897">
        <w:rPr>
          <w:rFonts w:asciiTheme="majorBidi" w:eastAsia="STKaiti" w:hAnsiTheme="majorBidi" w:cstheme="majorBidi"/>
          <w:i w:val="0"/>
          <w:lang w:eastAsia="zh-CN"/>
        </w:rPr>
        <w:t>年的研究组区域组会议：地点、数量和参与情况</w:t>
      </w:r>
    </w:p>
    <w:p w:rsidR="008A1703" w:rsidRPr="005F4181" w:rsidRDefault="008A1703" w:rsidP="008A1703">
      <w:pPr>
        <w:pStyle w:val="Heading3"/>
        <w:rPr>
          <w:lang w:eastAsia="zh-CN"/>
        </w:rPr>
      </w:pPr>
      <w:r w:rsidRPr="005F4181">
        <w:rPr>
          <w:lang w:eastAsia="zh-CN"/>
        </w:rPr>
        <w:t>1</w:t>
      </w:r>
      <w:r>
        <w:rPr>
          <w:lang w:eastAsia="zh-CN"/>
        </w:rPr>
        <w:t>6</w:t>
      </w:r>
      <w:r w:rsidRPr="005F4181">
        <w:rPr>
          <w:lang w:eastAsia="zh-CN"/>
        </w:rPr>
        <w:t>.3.3</w:t>
      </w:r>
      <w:r>
        <w:rPr>
          <w:lang w:eastAsia="zh-CN"/>
        </w:rPr>
        <w:tab/>
      </w:r>
      <w:r>
        <w:rPr>
          <w:rFonts w:hint="eastAsia"/>
          <w:lang w:eastAsia="zh-CN"/>
        </w:rPr>
        <w:t>区域标准化论坛</w:t>
      </w:r>
    </w:p>
    <w:p w:rsidR="008A1703" w:rsidRDefault="008A1703" w:rsidP="008A1703">
      <w:pPr>
        <w:ind w:firstLineChars="200" w:firstLine="480"/>
        <w:rPr>
          <w:lang w:eastAsia="zh-CN"/>
        </w:rPr>
      </w:pPr>
      <w:r>
        <w:rPr>
          <w:rFonts w:hint="eastAsia"/>
          <w:lang w:eastAsia="zh-CN"/>
        </w:rPr>
        <w:t>总体而言，在</w:t>
      </w:r>
      <w:r>
        <w:rPr>
          <w:rFonts w:hint="eastAsia"/>
          <w:lang w:eastAsia="zh-CN"/>
        </w:rPr>
        <w:t>2013-</w:t>
      </w:r>
      <w:r w:rsidRPr="00AC16BD">
        <w:rPr>
          <w:rFonts w:hint="eastAsia"/>
          <w:lang w:eastAsia="zh-CN"/>
        </w:rPr>
        <w:t>2016</w:t>
      </w:r>
      <w:r w:rsidRPr="00AC16BD">
        <w:rPr>
          <w:rFonts w:hint="eastAsia"/>
          <w:lang w:eastAsia="zh-CN"/>
        </w:rPr>
        <w:t>年</w:t>
      </w:r>
      <w:r>
        <w:rPr>
          <w:rFonts w:hint="eastAsia"/>
          <w:lang w:eastAsia="zh-CN"/>
        </w:rPr>
        <w:t>研究期中，共为</w:t>
      </w:r>
      <w:r w:rsidRPr="00AC16BD">
        <w:rPr>
          <w:rFonts w:hint="eastAsia"/>
          <w:lang w:eastAsia="zh-CN"/>
        </w:rPr>
        <w:t>发展中国家或</w:t>
      </w:r>
      <w:r>
        <w:rPr>
          <w:rFonts w:hint="eastAsia"/>
          <w:lang w:eastAsia="zh-CN"/>
        </w:rPr>
        <w:t>在</w:t>
      </w:r>
      <w:r w:rsidRPr="00AC16BD">
        <w:rPr>
          <w:rFonts w:hint="eastAsia"/>
          <w:lang w:eastAsia="zh-CN"/>
        </w:rPr>
        <w:t>发展中国家</w:t>
      </w:r>
      <w:r>
        <w:rPr>
          <w:rFonts w:hint="eastAsia"/>
          <w:lang w:eastAsia="zh-CN"/>
        </w:rPr>
        <w:t>举办了</w:t>
      </w:r>
      <w:r>
        <w:rPr>
          <w:rFonts w:hint="eastAsia"/>
          <w:lang w:eastAsia="zh-CN"/>
        </w:rPr>
        <w:t>12</w:t>
      </w:r>
      <w:r>
        <w:rPr>
          <w:rFonts w:hint="eastAsia"/>
          <w:lang w:eastAsia="zh-CN"/>
        </w:rPr>
        <w:t>次</w:t>
      </w:r>
      <w:r w:rsidRPr="00AC16BD">
        <w:rPr>
          <w:rFonts w:hint="eastAsia"/>
          <w:lang w:eastAsia="zh-CN"/>
        </w:rPr>
        <w:t>区域标准化论坛</w:t>
      </w:r>
      <w:r>
        <w:rPr>
          <w:rFonts w:hint="eastAsia"/>
          <w:lang w:eastAsia="zh-CN"/>
        </w:rPr>
        <w:t>（</w:t>
      </w:r>
      <w:r>
        <w:rPr>
          <w:rFonts w:hint="eastAsia"/>
          <w:lang w:eastAsia="zh-CN"/>
        </w:rPr>
        <w:t>RSF</w:t>
      </w:r>
      <w:r>
        <w:rPr>
          <w:rFonts w:hint="eastAsia"/>
          <w:lang w:eastAsia="zh-CN"/>
        </w:rPr>
        <w:t>）（参见</w:t>
      </w:r>
      <w:r w:rsidRPr="00AC16BD">
        <w:rPr>
          <w:rFonts w:hint="eastAsia"/>
          <w:lang w:eastAsia="zh-CN"/>
        </w:rPr>
        <w:t>图</w:t>
      </w:r>
      <w:r>
        <w:rPr>
          <w:rFonts w:hint="eastAsia"/>
          <w:lang w:eastAsia="zh-CN"/>
        </w:rPr>
        <w:t>6</w:t>
      </w:r>
      <w:r>
        <w:rPr>
          <w:rFonts w:hint="eastAsia"/>
          <w:lang w:eastAsia="zh-CN"/>
        </w:rPr>
        <w:t>）</w:t>
      </w:r>
      <w:r w:rsidRPr="00AC16BD">
        <w:rPr>
          <w:rFonts w:hint="eastAsia"/>
          <w:lang w:eastAsia="zh-CN"/>
        </w:rPr>
        <w:t>。这些论坛</w:t>
      </w:r>
      <w:r>
        <w:rPr>
          <w:rFonts w:hint="eastAsia"/>
          <w:lang w:eastAsia="zh-CN"/>
        </w:rPr>
        <w:t>包括关于</w:t>
      </w:r>
      <w:r w:rsidRPr="00AC16BD">
        <w:rPr>
          <w:rFonts w:hint="eastAsia"/>
          <w:lang w:eastAsia="zh-CN"/>
        </w:rPr>
        <w:t>ITU-T</w:t>
      </w:r>
      <w:r w:rsidRPr="00AC16BD">
        <w:rPr>
          <w:rFonts w:hint="eastAsia"/>
          <w:lang w:eastAsia="zh-CN"/>
        </w:rPr>
        <w:t>工作方法</w:t>
      </w:r>
      <w:r>
        <w:rPr>
          <w:rFonts w:hint="eastAsia"/>
          <w:lang w:eastAsia="zh-CN"/>
        </w:rPr>
        <w:t>的辅导班以及更技术性的</w:t>
      </w:r>
      <w:r w:rsidRPr="00AC16BD">
        <w:rPr>
          <w:rFonts w:hint="eastAsia"/>
          <w:lang w:eastAsia="zh-CN"/>
        </w:rPr>
        <w:t>事件</w:t>
      </w:r>
      <w:r>
        <w:rPr>
          <w:rFonts w:hint="eastAsia"/>
          <w:lang w:eastAsia="zh-CN"/>
        </w:rPr>
        <w:t>，涵盖</w:t>
      </w:r>
      <w:r w:rsidRPr="00AC16BD">
        <w:rPr>
          <w:rFonts w:hint="eastAsia"/>
          <w:lang w:eastAsia="zh-CN"/>
        </w:rPr>
        <w:t>包括人类暴露于电磁场</w:t>
      </w:r>
      <w:r>
        <w:rPr>
          <w:rFonts w:hint="eastAsia"/>
          <w:lang w:eastAsia="zh-CN"/>
        </w:rPr>
        <w:t>（</w:t>
      </w:r>
      <w:r>
        <w:rPr>
          <w:rFonts w:hint="eastAsia"/>
          <w:lang w:eastAsia="zh-CN"/>
        </w:rPr>
        <w:t>EMF</w:t>
      </w:r>
      <w:r>
        <w:rPr>
          <w:rFonts w:hint="eastAsia"/>
          <w:lang w:eastAsia="zh-CN"/>
        </w:rPr>
        <w:t>）、</w:t>
      </w:r>
      <w:r w:rsidRPr="00AC16BD">
        <w:rPr>
          <w:rFonts w:hint="eastAsia"/>
          <w:lang w:eastAsia="zh-CN"/>
        </w:rPr>
        <w:t>服务质量</w:t>
      </w:r>
      <w:r>
        <w:rPr>
          <w:rFonts w:hint="eastAsia"/>
          <w:lang w:eastAsia="zh-CN"/>
        </w:rPr>
        <w:t>、</w:t>
      </w:r>
      <w:r w:rsidRPr="00AC16BD">
        <w:rPr>
          <w:rFonts w:hint="eastAsia"/>
          <w:lang w:eastAsia="zh-CN"/>
        </w:rPr>
        <w:t>智能水管理</w:t>
      </w:r>
      <w:r>
        <w:rPr>
          <w:rFonts w:hint="eastAsia"/>
          <w:lang w:eastAsia="zh-CN"/>
        </w:rPr>
        <w:t>、</w:t>
      </w:r>
      <w:r w:rsidRPr="00AC16BD">
        <w:rPr>
          <w:rFonts w:hint="eastAsia"/>
          <w:lang w:eastAsia="zh-CN"/>
        </w:rPr>
        <w:t>移动电话国际漫游</w:t>
      </w:r>
      <w:r>
        <w:rPr>
          <w:rFonts w:hint="eastAsia"/>
          <w:lang w:eastAsia="zh-CN"/>
        </w:rPr>
        <w:t>、</w:t>
      </w:r>
      <w:r w:rsidRPr="00AC16BD">
        <w:rPr>
          <w:rFonts w:hint="eastAsia"/>
          <w:lang w:eastAsia="zh-CN"/>
        </w:rPr>
        <w:t>移动金融服务、数字身份和大数据</w:t>
      </w:r>
      <w:r>
        <w:rPr>
          <w:rFonts w:hint="eastAsia"/>
          <w:lang w:eastAsia="zh-CN"/>
        </w:rPr>
        <w:t>等在内的主题</w:t>
      </w:r>
      <w:r w:rsidRPr="00AC16BD">
        <w:rPr>
          <w:rFonts w:hint="eastAsia"/>
          <w:lang w:eastAsia="zh-CN"/>
        </w:rPr>
        <w:t>。</w:t>
      </w:r>
    </w:p>
    <w:p w:rsidR="008A1703" w:rsidRPr="00387897" w:rsidRDefault="008A1703" w:rsidP="00C20F48">
      <w:pPr>
        <w:pStyle w:val="Figuretitle"/>
        <w:spacing w:before="120"/>
        <w:rPr>
          <w:lang w:eastAsia="zh-CN"/>
        </w:rPr>
      </w:pPr>
      <w:r w:rsidRPr="00387897">
        <w:rPr>
          <w:lang w:eastAsia="zh-CN"/>
        </w:rPr>
        <w:t>2013-2016</w:t>
      </w:r>
      <w:r w:rsidRPr="00387897">
        <w:rPr>
          <w:lang w:eastAsia="zh-CN"/>
        </w:rPr>
        <w:t>年按区域列出的会议和与会者</w:t>
      </w:r>
    </w:p>
    <w:p w:rsidR="008A1703" w:rsidRPr="00B44BEA" w:rsidRDefault="008A1703" w:rsidP="008A1703">
      <w:pPr>
        <w:jc w:val="center"/>
      </w:pPr>
      <w:r>
        <w:rPr>
          <w:noProof/>
          <w:szCs w:val="24"/>
          <w:shd w:val="clear" w:color="auto" w:fill="FFFFFF"/>
          <w:lang w:eastAsia="zh-CN"/>
        </w:rPr>
        <w:drawing>
          <wp:inline distT="0" distB="0" distL="0" distR="0" wp14:anchorId="7ED532B5" wp14:editId="540738F2">
            <wp:extent cx="6004800" cy="2145600"/>
            <wp:effectExtent l="0" t="0" r="0" b="762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004800" cy="2145600"/>
                    </a:xfrm>
                    <a:prstGeom prst="rect">
                      <a:avLst/>
                    </a:prstGeom>
                    <a:noFill/>
                  </pic:spPr>
                </pic:pic>
              </a:graphicData>
            </a:graphic>
          </wp:inline>
        </w:drawing>
      </w:r>
    </w:p>
    <w:p w:rsidR="008A1703" w:rsidRPr="00387897" w:rsidRDefault="008A1703" w:rsidP="008A1703">
      <w:pPr>
        <w:pStyle w:val="Caption"/>
        <w:rPr>
          <w:rFonts w:asciiTheme="majorBidi" w:eastAsia="STKaiti" w:hAnsiTheme="majorBidi" w:cstheme="majorBidi"/>
          <w:i w:val="0"/>
          <w:lang w:eastAsia="zh-CN"/>
        </w:rPr>
      </w:pPr>
      <w:r w:rsidRPr="00387897">
        <w:rPr>
          <w:rFonts w:asciiTheme="majorBidi" w:eastAsia="STKaiti" w:hAnsiTheme="majorBidi" w:cstheme="majorBidi"/>
          <w:i w:val="0"/>
          <w:lang w:eastAsia="zh-CN"/>
        </w:rPr>
        <w:t>图</w:t>
      </w:r>
      <w:r w:rsidRPr="00387897">
        <w:rPr>
          <w:rFonts w:asciiTheme="majorBidi" w:eastAsia="STKaiti" w:hAnsiTheme="majorBidi" w:cstheme="majorBidi"/>
          <w:i w:val="0"/>
          <w:lang w:eastAsia="zh-CN"/>
        </w:rPr>
        <w:t>6</w:t>
      </w:r>
      <w:r w:rsidRPr="00387897">
        <w:rPr>
          <w:rFonts w:asciiTheme="majorBidi" w:eastAsia="STKaiti" w:hAnsiTheme="majorBidi" w:cstheme="majorBidi"/>
          <w:i w:val="0"/>
          <w:lang w:eastAsia="zh-CN"/>
        </w:rPr>
        <w:t>：关于缩小标准化差距的</w:t>
      </w:r>
      <w:r w:rsidRPr="00387897">
        <w:rPr>
          <w:rFonts w:asciiTheme="majorBidi" w:eastAsia="STKaiti" w:hAnsiTheme="majorBidi" w:cstheme="majorBidi"/>
          <w:i w:val="0"/>
          <w:lang w:eastAsia="zh-CN"/>
        </w:rPr>
        <w:t>ITU-T</w:t>
      </w:r>
      <w:r w:rsidRPr="00387897">
        <w:rPr>
          <w:rFonts w:asciiTheme="majorBidi" w:eastAsia="STKaiti" w:hAnsiTheme="majorBidi" w:cstheme="majorBidi"/>
          <w:i w:val="0"/>
          <w:lang w:eastAsia="zh-CN"/>
        </w:rPr>
        <w:t>区域性标准化论坛（</w:t>
      </w:r>
      <w:r w:rsidRPr="00387897">
        <w:rPr>
          <w:rFonts w:asciiTheme="majorBidi" w:eastAsia="STKaiti" w:hAnsiTheme="majorBidi" w:cstheme="majorBidi"/>
          <w:i w:val="0"/>
          <w:lang w:eastAsia="zh-CN"/>
        </w:rPr>
        <w:t>RSF)</w:t>
      </w:r>
    </w:p>
    <w:p w:rsidR="008A1703" w:rsidRPr="005F4181" w:rsidRDefault="008A1703" w:rsidP="008A1703">
      <w:pPr>
        <w:pStyle w:val="Heading3"/>
        <w:rPr>
          <w:lang w:eastAsia="zh-CN"/>
        </w:rPr>
      </w:pPr>
      <w:r w:rsidRPr="005F4181">
        <w:rPr>
          <w:lang w:eastAsia="zh-CN"/>
        </w:rPr>
        <w:t>1</w:t>
      </w:r>
      <w:r>
        <w:rPr>
          <w:lang w:eastAsia="zh-CN"/>
        </w:rPr>
        <w:t>6</w:t>
      </w:r>
      <w:r w:rsidRPr="005F4181">
        <w:rPr>
          <w:lang w:eastAsia="zh-CN"/>
        </w:rPr>
        <w:t>.3.4</w:t>
      </w:r>
      <w:r>
        <w:rPr>
          <w:lang w:eastAsia="zh-CN"/>
        </w:rPr>
        <w:tab/>
      </w:r>
      <w:r>
        <w:rPr>
          <w:rFonts w:hint="eastAsia"/>
          <w:lang w:eastAsia="zh-CN"/>
        </w:rPr>
        <w:t>与会补贴</w:t>
      </w:r>
    </w:p>
    <w:p w:rsidR="008A1703" w:rsidRDefault="008A1703" w:rsidP="008A1703">
      <w:pPr>
        <w:spacing w:after="120"/>
        <w:ind w:firstLineChars="200" w:firstLine="480"/>
        <w:rPr>
          <w:lang w:eastAsia="zh-CN"/>
        </w:rPr>
      </w:pPr>
      <w:r>
        <w:rPr>
          <w:rFonts w:hint="eastAsia"/>
          <w:lang w:eastAsia="zh-CN"/>
        </w:rPr>
        <w:t>下图按区域和性别显示了在研究期</w:t>
      </w:r>
      <w:r w:rsidRPr="00AC16BD">
        <w:rPr>
          <w:rFonts w:hint="eastAsia"/>
          <w:lang w:eastAsia="zh-CN"/>
        </w:rPr>
        <w:t>期间</w:t>
      </w:r>
      <w:r>
        <w:rPr>
          <w:rFonts w:hint="eastAsia"/>
          <w:lang w:eastAsia="zh-CN"/>
        </w:rPr>
        <w:t>授予的与会补贴情况。在</w:t>
      </w:r>
      <w:r>
        <w:rPr>
          <w:rFonts w:hint="eastAsia"/>
          <w:lang w:eastAsia="zh-CN"/>
        </w:rPr>
        <w:t>2013-2016</w:t>
      </w:r>
      <w:r>
        <w:rPr>
          <w:rFonts w:hint="eastAsia"/>
          <w:lang w:eastAsia="zh-CN"/>
        </w:rPr>
        <w:t>年研究期中，向</w:t>
      </w:r>
      <w:r w:rsidRPr="00AC16BD">
        <w:rPr>
          <w:rFonts w:hint="eastAsia"/>
          <w:lang w:eastAsia="zh-CN"/>
        </w:rPr>
        <w:t>发展中国家和低收入国家</w:t>
      </w:r>
      <w:r>
        <w:rPr>
          <w:rFonts w:hint="eastAsia"/>
          <w:lang w:eastAsia="zh-CN"/>
        </w:rPr>
        <w:t>共授予了</w:t>
      </w:r>
      <w:r>
        <w:rPr>
          <w:rFonts w:hint="eastAsia"/>
          <w:lang w:eastAsia="zh-CN"/>
        </w:rPr>
        <w:t>444</w:t>
      </w:r>
      <w:r>
        <w:rPr>
          <w:rFonts w:hint="eastAsia"/>
          <w:lang w:eastAsia="zh-CN"/>
        </w:rPr>
        <w:t>份与会补贴。</w:t>
      </w:r>
    </w:p>
    <w:p w:rsidR="008A1703" w:rsidRPr="00C27AE9" w:rsidRDefault="008A1703" w:rsidP="008A1703">
      <w:pPr>
        <w:spacing w:before="0"/>
        <w:jc w:val="center"/>
      </w:pPr>
      <w:r>
        <w:rPr>
          <w:noProof/>
          <w:lang w:eastAsia="zh-CN"/>
        </w:rPr>
        <w:lastRenderedPageBreak/>
        <mc:AlternateContent>
          <mc:Choice Requires="wpg">
            <w:drawing>
              <wp:inline distT="0" distB="0" distL="0" distR="0" wp14:anchorId="34208B09" wp14:editId="5F829A0E">
                <wp:extent cx="5562600" cy="3625850"/>
                <wp:effectExtent l="19050" t="19050" r="19050" b="12700"/>
                <wp:docPr id="227" name="Group 227"/>
                <wp:cNvGraphicFramePr/>
                <a:graphic xmlns:a="http://schemas.openxmlformats.org/drawingml/2006/main">
                  <a:graphicData uri="http://schemas.microsoft.com/office/word/2010/wordprocessingGroup">
                    <wpg:wgp>
                      <wpg:cNvGrpSpPr/>
                      <wpg:grpSpPr>
                        <a:xfrm>
                          <a:off x="0" y="0"/>
                          <a:ext cx="5562600" cy="3625850"/>
                          <a:chOff x="0" y="0"/>
                          <a:chExt cx="5562600" cy="3625850"/>
                        </a:xfrm>
                      </wpg:grpSpPr>
                      <wpg:grpSp>
                        <wpg:cNvPr id="226" name="Group 226"/>
                        <wpg:cNvGrpSpPr/>
                        <wpg:grpSpPr>
                          <a:xfrm>
                            <a:off x="0" y="0"/>
                            <a:ext cx="5562600" cy="3625850"/>
                            <a:chOff x="0" y="0"/>
                            <a:chExt cx="5562600" cy="3625850"/>
                          </a:xfrm>
                        </wpg:grpSpPr>
                        <wpg:grpSp>
                          <wpg:cNvPr id="225" name="Group 225"/>
                          <wpg:cNvGrpSpPr/>
                          <wpg:grpSpPr>
                            <a:xfrm>
                              <a:off x="0" y="0"/>
                              <a:ext cx="5562600" cy="3625850"/>
                              <a:chOff x="0" y="0"/>
                              <a:chExt cx="5562600" cy="3625850"/>
                            </a:xfrm>
                          </wpg:grpSpPr>
                          <wpg:grpSp>
                            <wpg:cNvPr id="224" name="Group 224"/>
                            <wpg:cNvGrpSpPr/>
                            <wpg:grpSpPr>
                              <a:xfrm>
                                <a:off x="0" y="0"/>
                                <a:ext cx="5562600" cy="3625850"/>
                                <a:chOff x="0" y="0"/>
                                <a:chExt cx="5562600" cy="3625850"/>
                              </a:xfrm>
                            </wpg:grpSpPr>
                            <wpg:grpSp>
                              <wpg:cNvPr id="220" name="Group 220"/>
                              <wpg:cNvGrpSpPr/>
                              <wpg:grpSpPr>
                                <a:xfrm>
                                  <a:off x="0" y="0"/>
                                  <a:ext cx="5562600" cy="3625850"/>
                                  <a:chOff x="0" y="0"/>
                                  <a:chExt cx="5562600" cy="3625850"/>
                                </a:xfrm>
                              </wpg:grpSpPr>
                              <pic:pic xmlns:pic="http://schemas.openxmlformats.org/drawingml/2006/picture">
                                <pic:nvPicPr>
                                  <pic:cNvPr id="213" name="Picture 10"/>
                                  <pic:cNvPicPr>
                                    <a:picLocks noChangeAspect="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562600" cy="3625850"/>
                                  </a:xfrm>
                                  <a:prstGeom prst="rect">
                                    <a:avLst/>
                                  </a:prstGeom>
                                  <a:noFill/>
                                  <a:ln w="9525" cmpd="sng">
                                    <a:solidFill>
                                      <a:srgbClr val="7F7F7F"/>
                                    </a:solidFill>
                                    <a:miter lim="800000"/>
                                    <a:headEnd/>
                                    <a:tailEnd/>
                                  </a:ln>
                                  <a:effectLst/>
                                </pic:spPr>
                              </pic:pic>
                              <wps:wsp>
                                <wps:cNvPr id="214" name="Text Box 2"/>
                                <wps:cNvSpPr txBox="1">
                                  <a:spLocks noChangeArrowheads="1"/>
                                </wps:cNvSpPr>
                                <wps:spPr bwMode="auto">
                                  <a:xfrm>
                                    <a:off x="628300" y="106587"/>
                                    <a:ext cx="4600049" cy="415928"/>
                                  </a:xfrm>
                                  <a:prstGeom prst="rect">
                                    <a:avLst/>
                                  </a:prstGeom>
                                  <a:solidFill>
                                    <a:srgbClr val="FFFFFF"/>
                                  </a:solidFill>
                                  <a:ln w="9525">
                                    <a:noFill/>
                                    <a:miter lim="800000"/>
                                    <a:headEnd/>
                                    <a:tailEnd/>
                                  </a:ln>
                                </wps:spPr>
                                <wps:txbx>
                                  <w:txbxContent>
                                    <w:p w:rsidR="001A39F0" w:rsidRPr="00D94B26" w:rsidRDefault="001A39F0" w:rsidP="008A1703">
                                      <w:pPr>
                                        <w:spacing w:before="0"/>
                                        <w:jc w:val="center"/>
                                        <w:rPr>
                                          <w:b/>
                                          <w:bCs/>
                                          <w:color w:val="404040" w:themeColor="text1" w:themeTint="BF"/>
                                          <w:szCs w:val="24"/>
                                          <w:lang w:eastAsia="zh-CN"/>
                                        </w:rPr>
                                      </w:pPr>
                                      <w:r w:rsidRPr="00D94B26">
                                        <w:rPr>
                                          <w:rFonts w:hint="eastAsia"/>
                                          <w:b/>
                                          <w:bCs/>
                                          <w:color w:val="404040" w:themeColor="text1" w:themeTint="BF"/>
                                          <w:szCs w:val="24"/>
                                          <w:lang w:eastAsia="zh-CN"/>
                                        </w:rPr>
                                        <w:t>2013-2016</w:t>
                                      </w:r>
                                      <w:r w:rsidRPr="00D94B26">
                                        <w:rPr>
                                          <w:rFonts w:hint="eastAsia"/>
                                          <w:b/>
                                          <w:bCs/>
                                          <w:color w:val="404040" w:themeColor="text1" w:themeTint="BF"/>
                                          <w:szCs w:val="24"/>
                                          <w:lang w:eastAsia="zh-CN"/>
                                        </w:rPr>
                                        <w:t>年发放发展中国家代表的与会补贴</w:t>
                                      </w:r>
                                    </w:p>
                                    <w:p w:rsidR="001A39F0" w:rsidRPr="00D94B26" w:rsidRDefault="001A39F0" w:rsidP="008A1703">
                                      <w:pPr>
                                        <w:spacing w:before="20"/>
                                        <w:jc w:val="center"/>
                                        <w:rPr>
                                          <w:rFonts w:ascii="STKaiti" w:eastAsia="STKaiti" w:hAnsi="STKaiti"/>
                                          <w:color w:val="14314C"/>
                                          <w:sz w:val="19"/>
                                          <w:szCs w:val="19"/>
                                          <w:lang w:eastAsia="zh-CN"/>
                                        </w:rPr>
                                      </w:pPr>
                                      <w:r w:rsidRPr="00D94B26">
                                        <w:rPr>
                                          <w:rFonts w:ascii="STKaiti" w:eastAsia="STKaiti" w:hAnsi="STKaiti" w:hint="eastAsia"/>
                                          <w:color w:val="404040" w:themeColor="text1" w:themeTint="BF"/>
                                          <w:sz w:val="19"/>
                                          <w:szCs w:val="19"/>
                                          <w:lang w:eastAsia="zh-CN"/>
                                        </w:rPr>
                                        <w:t>与会补贴总数以及按性别的分布情况</w:t>
                                      </w:r>
                                    </w:p>
                                  </w:txbxContent>
                                </wps:txbx>
                                <wps:bodyPr rot="0" vert="horz" wrap="square" lIns="0" tIns="0" rIns="0" bIns="0" anchor="t" anchorCtr="0">
                                  <a:noAutofit/>
                                </wps:bodyPr>
                              </wps:wsp>
                            </wpg:grpSp>
                            <wps:wsp>
                              <wps:cNvPr id="215" name="Text Box 2"/>
                              <wps:cNvSpPr txBox="1">
                                <a:spLocks noChangeArrowheads="1"/>
                              </wps:cNvSpPr>
                              <wps:spPr bwMode="auto">
                                <a:xfrm>
                                  <a:off x="33659" y="785374"/>
                                  <a:ext cx="1391176" cy="252441"/>
                                </a:xfrm>
                                <a:prstGeom prst="rect">
                                  <a:avLst/>
                                </a:prstGeom>
                                <a:solidFill>
                                  <a:srgbClr val="FFFFFF"/>
                                </a:solidFill>
                                <a:ln w="9525">
                                  <a:noFill/>
                                  <a:miter lim="800000"/>
                                  <a:headEnd/>
                                  <a:tailEnd/>
                                </a:ln>
                              </wps:spPr>
                              <wps:txbx>
                                <w:txbxContent>
                                  <w:p w:rsidR="001A39F0" w:rsidRPr="00D94B26" w:rsidRDefault="001A39F0" w:rsidP="008A1703">
                                    <w:pPr>
                                      <w:spacing w:before="20"/>
                                      <w:jc w:val="right"/>
                                      <w:rPr>
                                        <w:rFonts w:asciiTheme="minorHAnsi" w:eastAsiaTheme="minorEastAsia" w:hAnsiTheme="minorHAnsi"/>
                                        <w:color w:val="14314C"/>
                                        <w:sz w:val="22"/>
                                        <w:szCs w:val="22"/>
                                      </w:rPr>
                                    </w:pPr>
                                    <w:r w:rsidRPr="00D94B26">
                                      <w:rPr>
                                        <w:rFonts w:asciiTheme="minorHAnsi" w:eastAsiaTheme="minorEastAsia" w:hAnsiTheme="minorHAnsi"/>
                                        <w:color w:val="595959" w:themeColor="text1" w:themeTint="A6"/>
                                        <w:sz w:val="22"/>
                                        <w:szCs w:val="22"/>
                                      </w:rPr>
                                      <w:t>2016</w:t>
                                    </w:r>
                                    <w:r w:rsidRPr="00D94B26">
                                      <w:rPr>
                                        <w:rFonts w:asciiTheme="minorHAnsi" w:eastAsiaTheme="minorEastAsia" w:hAnsiTheme="minorHAnsi"/>
                                        <w:color w:val="595959" w:themeColor="text1" w:themeTint="A6"/>
                                        <w:sz w:val="22"/>
                                        <w:szCs w:val="22"/>
                                      </w:rPr>
                                      <w:t>年</w:t>
                                    </w:r>
                                    <w:r w:rsidRPr="00D94B26">
                                      <w:rPr>
                                        <w:rFonts w:asciiTheme="minorHAnsi" w:eastAsiaTheme="minorEastAsia" w:hAnsiTheme="minorHAnsi"/>
                                        <w:color w:val="595959" w:themeColor="text1" w:themeTint="A6"/>
                                        <w:sz w:val="22"/>
                                        <w:szCs w:val="22"/>
                                      </w:rPr>
                                      <w:t>1-8</w:t>
                                    </w:r>
                                    <w:r w:rsidRPr="00D94B26">
                                      <w:rPr>
                                        <w:rFonts w:asciiTheme="minorHAnsi" w:eastAsiaTheme="minorEastAsia" w:hAnsiTheme="minorHAnsi"/>
                                        <w:color w:val="595959" w:themeColor="text1" w:themeTint="A6"/>
                                        <w:sz w:val="22"/>
                                        <w:szCs w:val="22"/>
                                      </w:rPr>
                                      <w:t>月</w:t>
                                    </w:r>
                                  </w:p>
                                </w:txbxContent>
                              </wps:txbx>
                              <wps:bodyPr rot="0" vert="horz" wrap="square" lIns="0" tIns="0" rIns="0" bIns="0" anchor="t" anchorCtr="0">
                                <a:noAutofit/>
                              </wps:bodyPr>
                            </wps:wsp>
                          </wpg:grpSp>
                          <wps:wsp>
                            <wps:cNvPr id="216" name="Text Box 2"/>
                            <wps:cNvSpPr txBox="1">
                              <a:spLocks noChangeArrowheads="1"/>
                            </wps:cNvSpPr>
                            <wps:spPr bwMode="auto">
                              <a:xfrm>
                                <a:off x="2131731" y="3388329"/>
                                <a:ext cx="1486601" cy="201607"/>
                              </a:xfrm>
                              <a:prstGeom prst="rect">
                                <a:avLst/>
                              </a:prstGeom>
                              <a:solidFill>
                                <a:srgbClr val="FFFFFF"/>
                              </a:solidFill>
                              <a:ln w="9525">
                                <a:noFill/>
                                <a:miter lim="800000"/>
                                <a:headEnd/>
                                <a:tailEnd/>
                              </a:ln>
                            </wps:spPr>
                            <wps:txbx>
                              <w:txbxContent>
                                <w:p w:rsidR="001A39F0" w:rsidRPr="00D94B26" w:rsidRDefault="001A39F0" w:rsidP="008A1703">
                                  <w:pPr>
                                    <w:spacing w:before="0"/>
                                    <w:rPr>
                                      <w:rFonts w:asciiTheme="minorHAnsi" w:eastAsiaTheme="minorEastAsia" w:hAnsiTheme="minorHAnsi"/>
                                      <w:color w:val="14314C"/>
                                      <w:sz w:val="20"/>
                                    </w:rPr>
                                  </w:pPr>
                                  <w:r w:rsidRPr="00D94B26">
                                    <w:rPr>
                                      <w:rFonts w:hint="eastAsia"/>
                                      <w:color w:val="595959" w:themeColor="text1" w:themeTint="A6"/>
                                      <w:sz w:val="20"/>
                                    </w:rPr>
                                    <w:t>与会补贴总数</w:t>
                                  </w:r>
                                </w:p>
                              </w:txbxContent>
                            </wps:txbx>
                            <wps:bodyPr rot="0" vert="horz" wrap="square" lIns="0" tIns="0" rIns="0" bIns="0" anchor="t" anchorCtr="0">
                              <a:noAutofit/>
                            </wps:bodyPr>
                          </wps:wsp>
                        </wpg:grpSp>
                        <wps:wsp>
                          <wps:cNvPr id="218" name="Text Box 2"/>
                          <wps:cNvSpPr txBox="1">
                            <a:spLocks noChangeArrowheads="1"/>
                          </wps:cNvSpPr>
                          <wps:spPr bwMode="auto">
                            <a:xfrm>
                              <a:off x="3741748" y="3388329"/>
                              <a:ext cx="336589" cy="201295"/>
                            </a:xfrm>
                            <a:prstGeom prst="rect">
                              <a:avLst/>
                            </a:prstGeom>
                            <a:solidFill>
                              <a:srgbClr val="FFFFFF"/>
                            </a:solidFill>
                            <a:ln w="9525">
                              <a:noFill/>
                              <a:miter lim="800000"/>
                              <a:headEnd/>
                              <a:tailEnd/>
                            </a:ln>
                          </wps:spPr>
                          <wps:txbx>
                            <w:txbxContent>
                              <w:p w:rsidR="001A39F0" w:rsidRPr="00D94B26" w:rsidRDefault="001A39F0" w:rsidP="008A1703">
                                <w:pPr>
                                  <w:spacing w:before="0"/>
                                  <w:rPr>
                                    <w:rFonts w:asciiTheme="minorHAnsi" w:eastAsiaTheme="minorEastAsia" w:hAnsiTheme="minorHAnsi"/>
                                    <w:color w:val="14314C"/>
                                    <w:sz w:val="20"/>
                                  </w:rPr>
                                </w:pPr>
                                <w:r w:rsidRPr="00D94B26">
                                  <w:rPr>
                                    <w:rFonts w:hint="eastAsia"/>
                                    <w:color w:val="595959" w:themeColor="text1" w:themeTint="A6"/>
                                    <w:sz w:val="20"/>
                                  </w:rPr>
                                  <w:t>男性</w:t>
                                </w:r>
                              </w:p>
                            </w:txbxContent>
                          </wps:txbx>
                          <wps:bodyPr rot="0" vert="horz" wrap="square" lIns="0" tIns="0" rIns="0" bIns="0" anchor="t" anchorCtr="0">
                            <a:noAutofit/>
                          </wps:bodyPr>
                        </wps:wsp>
                      </wpg:grpSp>
                      <wps:wsp>
                        <wps:cNvPr id="219" name="Text Box 2"/>
                        <wps:cNvSpPr txBox="1">
                          <a:spLocks noChangeArrowheads="1"/>
                        </wps:cNvSpPr>
                        <wps:spPr bwMode="auto">
                          <a:xfrm>
                            <a:off x="4207362" y="3388329"/>
                            <a:ext cx="488054" cy="201607"/>
                          </a:xfrm>
                          <a:prstGeom prst="rect">
                            <a:avLst/>
                          </a:prstGeom>
                          <a:solidFill>
                            <a:srgbClr val="FFFFFF"/>
                          </a:solidFill>
                          <a:ln w="9525">
                            <a:noFill/>
                            <a:miter lim="800000"/>
                            <a:headEnd/>
                            <a:tailEnd/>
                          </a:ln>
                        </wps:spPr>
                        <wps:txbx>
                          <w:txbxContent>
                            <w:p w:rsidR="001A39F0" w:rsidRPr="00D94B26" w:rsidRDefault="001A39F0" w:rsidP="008A1703">
                              <w:pPr>
                                <w:spacing w:before="0"/>
                                <w:rPr>
                                  <w:rFonts w:asciiTheme="minorHAnsi" w:eastAsiaTheme="minorEastAsia" w:hAnsiTheme="minorHAnsi"/>
                                  <w:color w:val="14314C"/>
                                  <w:sz w:val="20"/>
                                </w:rPr>
                              </w:pPr>
                              <w:r w:rsidRPr="00D94B26">
                                <w:rPr>
                                  <w:rFonts w:hint="eastAsia"/>
                                  <w:color w:val="595959" w:themeColor="text1" w:themeTint="A6"/>
                                  <w:sz w:val="20"/>
                                </w:rPr>
                                <w:t>女性</w:t>
                              </w:r>
                            </w:p>
                          </w:txbxContent>
                        </wps:txbx>
                        <wps:bodyPr rot="0" vert="horz" wrap="square" lIns="0" tIns="0" rIns="0" bIns="0" anchor="t" anchorCtr="0">
                          <a:noAutofit/>
                        </wps:bodyPr>
                      </wps:wsp>
                    </wpg:wgp>
                  </a:graphicData>
                </a:graphic>
              </wp:inline>
            </w:drawing>
          </mc:Choice>
          <mc:Fallback>
            <w:pict>
              <v:group w14:anchorId="34208B09" id="Group 227" o:spid="_x0000_s1119" style="width:438pt;height:285.5pt;mso-position-horizontal-relative:char;mso-position-vertical-relative:line" coordsize="55626,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">
                <v:group id="Group 226" o:spid="_x0000_s1120" style="position:absolute;width:55626;height:36258" coordsize="55626,36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25" o:spid="_x0000_s1121" style="position:absolute;width:55626;height:36258" coordsize="55626,36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224" o:spid="_x0000_s1122" style="position:absolute;width:55626;height:36258" coordsize="55626,36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0" o:spid="_x0000_s1123" style="position:absolute;width:55626;height:36258" coordsize="55626,36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Picture 10" o:spid="_x0000_s1124" type="#_x0000_t75" style="position:absolute;width:55626;height:36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3dEDEAAAA3AAAAA8AAABkcnMvZG93bnJldi54bWxEj0+LwjAUxO/CfofwFrxpqqIs1SiysCjs&#10;yT8U9vZsnm2xeSlJtNVPvxEEj8PM/IZZrDpTixs5X1lWMBomIIhzqysuFBwPP4MvED4ga6wtk4I7&#10;eVgtP3oLTLVteUe3fShEhLBPUUEZQpNK6fOSDPqhbYijd7bOYIjSFVI7bCPc1HKcJDNpsOK4UGJD&#10;3yXll/3VKHDTSZHh9tpmj992c/rbnR7u7pTqf3brOYhAXXiHX+2tVjAeTeB5Jh4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3dEDEAAAA3AAAAA8AAAAAAAAAAAAAAAAA&#10;nwIAAGRycy9kb3ducmV2LnhtbFBLBQYAAAAABAAEAPcAAACQAwAAAAA=&#10;" stroked="t" strokecolor="#7f7f7f">
                          <v:imagedata r:id="rId219" o:title=""/>
                          <v:path arrowok="t"/>
                        </v:shape>
                        <v:shape id="_x0000_s1125" type="#_x0000_t202" style="position:absolute;left:6283;top:1065;width:46000;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HqcQA&#10;AADcAAAADwAAAGRycy9kb3ducmV2LnhtbESPzYvCMBTE7wv+D+EJe1k0tSw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R6nEAAAA3AAAAA8AAAAAAAAAAAAAAAAAmAIAAGRycy9k&#10;b3ducmV2LnhtbFBLBQYAAAAABAAEAPUAAACJAwAAAAA=&#10;" stroked="f">
                          <v:textbox inset="0,0,0,0">
                            <w:txbxContent>
                              <w:p w:rsidR="001A39F0" w:rsidRPr="00D94B26" w:rsidRDefault="001A39F0" w:rsidP="008A1703">
                                <w:pPr>
                                  <w:spacing w:before="0"/>
                                  <w:jc w:val="center"/>
                                  <w:rPr>
                                    <w:b/>
                                    <w:bCs/>
                                    <w:color w:val="404040" w:themeColor="text1" w:themeTint="BF"/>
                                    <w:szCs w:val="24"/>
                                    <w:lang w:eastAsia="zh-CN"/>
                                  </w:rPr>
                                </w:pPr>
                                <w:r w:rsidRPr="00D94B26">
                                  <w:rPr>
                                    <w:rFonts w:hint="eastAsia"/>
                                    <w:b/>
                                    <w:bCs/>
                                    <w:color w:val="404040" w:themeColor="text1" w:themeTint="BF"/>
                                    <w:szCs w:val="24"/>
                                    <w:lang w:eastAsia="zh-CN"/>
                                  </w:rPr>
                                  <w:t>2013-2016</w:t>
                                </w:r>
                                <w:r w:rsidRPr="00D94B26">
                                  <w:rPr>
                                    <w:rFonts w:hint="eastAsia"/>
                                    <w:b/>
                                    <w:bCs/>
                                    <w:color w:val="404040" w:themeColor="text1" w:themeTint="BF"/>
                                    <w:szCs w:val="24"/>
                                    <w:lang w:eastAsia="zh-CN"/>
                                  </w:rPr>
                                  <w:t>年发放发展中国家代表的与会补贴</w:t>
                                </w:r>
                              </w:p>
                              <w:p w:rsidR="001A39F0" w:rsidRPr="00D94B26" w:rsidRDefault="001A39F0" w:rsidP="008A1703">
                                <w:pPr>
                                  <w:spacing w:before="20"/>
                                  <w:jc w:val="center"/>
                                  <w:rPr>
                                    <w:rFonts w:ascii="STKaiti" w:eastAsia="STKaiti" w:hAnsi="STKaiti"/>
                                    <w:color w:val="14314C"/>
                                    <w:sz w:val="19"/>
                                    <w:szCs w:val="19"/>
                                    <w:lang w:eastAsia="zh-CN"/>
                                  </w:rPr>
                                </w:pPr>
                                <w:r w:rsidRPr="00D94B26">
                                  <w:rPr>
                                    <w:rFonts w:ascii="STKaiti" w:eastAsia="STKaiti" w:hAnsi="STKaiti" w:hint="eastAsia"/>
                                    <w:color w:val="404040" w:themeColor="text1" w:themeTint="BF"/>
                                    <w:sz w:val="19"/>
                                    <w:szCs w:val="19"/>
                                    <w:lang w:eastAsia="zh-CN"/>
                                  </w:rPr>
                                  <w:t>与会补贴总数以及按性别的分布情况</w:t>
                                </w:r>
                              </w:p>
                            </w:txbxContent>
                          </v:textbox>
                        </v:shape>
                      </v:group>
                      <v:shape id="_x0000_s1126" type="#_x0000_t202" style="position:absolute;left:336;top:7853;width:139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MsQA&#10;AADcAAAADwAAAGRycy9kb3ducmV2LnhtbESPzYvCMBTE7wv+D+EJe1k0tbA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4jLEAAAA3AAAAA8AAAAAAAAAAAAAAAAAmAIAAGRycy9k&#10;b3ducmV2LnhtbFBLBQYAAAAABAAEAPUAAACJAwAAAAA=&#10;" stroked="f">
                        <v:textbox inset="0,0,0,0">
                          <w:txbxContent>
                            <w:p w:rsidR="001A39F0" w:rsidRPr="00D94B26" w:rsidRDefault="001A39F0" w:rsidP="008A1703">
                              <w:pPr>
                                <w:spacing w:before="20"/>
                                <w:jc w:val="right"/>
                                <w:rPr>
                                  <w:rFonts w:asciiTheme="minorHAnsi" w:eastAsiaTheme="minorEastAsia" w:hAnsiTheme="minorHAnsi"/>
                                  <w:color w:val="14314C"/>
                                  <w:sz w:val="22"/>
                                  <w:szCs w:val="22"/>
                                </w:rPr>
                              </w:pPr>
                              <w:r w:rsidRPr="00D94B26">
                                <w:rPr>
                                  <w:rFonts w:asciiTheme="minorHAnsi" w:eastAsiaTheme="minorEastAsia" w:hAnsiTheme="minorHAnsi"/>
                                  <w:color w:val="595959" w:themeColor="text1" w:themeTint="A6"/>
                                  <w:sz w:val="22"/>
                                  <w:szCs w:val="22"/>
                                </w:rPr>
                                <w:t>2016</w:t>
                              </w:r>
                              <w:r w:rsidRPr="00D94B26">
                                <w:rPr>
                                  <w:rFonts w:asciiTheme="minorHAnsi" w:eastAsiaTheme="minorEastAsia" w:hAnsiTheme="minorHAnsi"/>
                                  <w:color w:val="595959" w:themeColor="text1" w:themeTint="A6"/>
                                  <w:sz w:val="22"/>
                                  <w:szCs w:val="22"/>
                                </w:rPr>
                                <w:t>年</w:t>
                              </w:r>
                              <w:r w:rsidRPr="00D94B26">
                                <w:rPr>
                                  <w:rFonts w:asciiTheme="minorHAnsi" w:eastAsiaTheme="minorEastAsia" w:hAnsiTheme="minorHAnsi"/>
                                  <w:color w:val="595959" w:themeColor="text1" w:themeTint="A6"/>
                                  <w:sz w:val="22"/>
                                  <w:szCs w:val="22"/>
                                </w:rPr>
                                <w:t>1-8</w:t>
                              </w:r>
                              <w:r w:rsidRPr="00D94B26">
                                <w:rPr>
                                  <w:rFonts w:asciiTheme="minorHAnsi" w:eastAsiaTheme="minorEastAsia" w:hAnsiTheme="minorHAnsi"/>
                                  <w:color w:val="595959" w:themeColor="text1" w:themeTint="A6"/>
                                  <w:sz w:val="22"/>
                                  <w:szCs w:val="22"/>
                                </w:rPr>
                                <w:t>月</w:t>
                              </w:r>
                            </w:p>
                          </w:txbxContent>
                        </v:textbox>
                      </v:shape>
                    </v:group>
                    <v:shape id="_x0000_s1127" type="#_x0000_t202" style="position:absolute;left:21317;top:33883;width:14866;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8RcQA&#10;AADcAAAADwAAAGRycy9kb3ducmV2LnhtbESPzYvCMBTE7wv+D+EJe1k0tYeyVKP4teDBPfiB50fz&#10;bIvNS0mirf+9ERb2OMzMb5jZojeNeJDztWUFk3ECgriwuuZSwfn0M/oG4QOyxsYyKXiSh8V88DHD&#10;XNuOD/Q4hlJECPscFVQhtLmUvqjIoB/bljh6V+sMhihdKbXDLsJNI9MkyaTBmuNChS2tKypux7tR&#10;kG3cvTvw+mtz3u7xty3Ty+p5Uepz2C+nIAL14T/8195pBekkg/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fEXEAAAA3AAAAA8AAAAAAAAAAAAAAAAAmAIAAGRycy9k&#10;b3ducmV2LnhtbFBLBQYAAAAABAAEAPUAAACJAwAAAAA=&#10;" stroked="f">
                      <v:textbox inset="0,0,0,0">
                        <w:txbxContent>
                          <w:p w:rsidR="001A39F0" w:rsidRPr="00D94B26" w:rsidRDefault="001A39F0" w:rsidP="008A1703">
                            <w:pPr>
                              <w:spacing w:before="0"/>
                              <w:rPr>
                                <w:rFonts w:asciiTheme="minorHAnsi" w:eastAsiaTheme="minorEastAsia" w:hAnsiTheme="minorHAnsi"/>
                                <w:color w:val="14314C"/>
                                <w:sz w:val="20"/>
                              </w:rPr>
                            </w:pPr>
                            <w:r w:rsidRPr="00D94B26">
                              <w:rPr>
                                <w:rFonts w:hint="eastAsia"/>
                                <w:color w:val="595959" w:themeColor="text1" w:themeTint="A6"/>
                                <w:sz w:val="20"/>
                              </w:rPr>
                              <w:t>与会补贴总数</w:t>
                            </w:r>
                          </w:p>
                        </w:txbxContent>
                      </v:textbox>
                    </v:shape>
                  </v:group>
                  <v:shape id="_x0000_s1128" type="#_x0000_t202" style="position:absolute;left:37417;top:33883;width:3366;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NrMIA&#10;AADcAAAADwAAAGRycy9kb3ducmV2LnhtbERPy4rCMBTdC/5DuMJsZJrahUjHVGZ8wCx04QPXl+ba&#10;FpubkkRb/94sBmZ5OO/lajCteJLzjWUFsyQFQVxa3XCl4HLefS5A+ICssbVMCl7kYVWMR0vMte35&#10;SM9TqEQMYZ+jgjqELpfSlzUZ9IntiCN3s85giNBVUjvsY7hpZZamc2mw4dhQY0frmsr76WEUzDfu&#10;0R95Pd1ctns8dFV2/XldlfqYDN9fIAIN4V/85/7VCrJZXBvPxCMg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U2swgAAANwAAAAPAAAAAAAAAAAAAAAAAJgCAABkcnMvZG93&#10;bnJldi54bWxQSwUGAAAAAAQABAD1AAAAhwMAAAAA&#10;" stroked="f">
                    <v:textbox inset="0,0,0,0">
                      <w:txbxContent>
                        <w:p w:rsidR="001A39F0" w:rsidRPr="00D94B26" w:rsidRDefault="001A39F0" w:rsidP="008A1703">
                          <w:pPr>
                            <w:spacing w:before="0"/>
                            <w:rPr>
                              <w:rFonts w:asciiTheme="minorHAnsi" w:eastAsiaTheme="minorEastAsia" w:hAnsiTheme="minorHAnsi"/>
                              <w:color w:val="14314C"/>
                              <w:sz w:val="20"/>
                            </w:rPr>
                          </w:pPr>
                          <w:r w:rsidRPr="00D94B26">
                            <w:rPr>
                              <w:rFonts w:hint="eastAsia"/>
                              <w:color w:val="595959" w:themeColor="text1" w:themeTint="A6"/>
                              <w:sz w:val="20"/>
                            </w:rPr>
                            <w:t>男性</w:t>
                          </w:r>
                        </w:p>
                      </w:txbxContent>
                    </v:textbox>
                  </v:shape>
                </v:group>
                <v:shape id="_x0000_s1129" type="#_x0000_t202" style="position:absolute;left:42073;top:33883;width:4881;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oN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RB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g3xQAAANwAAAAPAAAAAAAAAAAAAAAAAJgCAABkcnMv&#10;ZG93bnJldi54bWxQSwUGAAAAAAQABAD1AAAAigMAAAAA&#10;" stroked="f">
                  <v:textbox inset="0,0,0,0">
                    <w:txbxContent>
                      <w:p w:rsidR="001A39F0" w:rsidRPr="00D94B26" w:rsidRDefault="001A39F0" w:rsidP="008A1703">
                        <w:pPr>
                          <w:spacing w:before="0"/>
                          <w:rPr>
                            <w:rFonts w:asciiTheme="minorHAnsi" w:eastAsiaTheme="minorEastAsia" w:hAnsiTheme="minorHAnsi"/>
                            <w:color w:val="14314C"/>
                            <w:sz w:val="20"/>
                          </w:rPr>
                        </w:pPr>
                        <w:r w:rsidRPr="00D94B26">
                          <w:rPr>
                            <w:rFonts w:hint="eastAsia"/>
                            <w:color w:val="595959" w:themeColor="text1" w:themeTint="A6"/>
                            <w:sz w:val="20"/>
                          </w:rPr>
                          <w:t>女性</w:t>
                        </w:r>
                      </w:p>
                    </w:txbxContent>
                  </v:textbox>
                </v:shape>
                <w10:anchorlock/>
              </v:group>
            </w:pict>
          </mc:Fallback>
        </mc:AlternateContent>
      </w:r>
    </w:p>
    <w:p w:rsidR="008A1703" w:rsidRPr="00387897" w:rsidRDefault="008A1703" w:rsidP="008A1703">
      <w:pPr>
        <w:pStyle w:val="Caption"/>
        <w:spacing w:before="40"/>
        <w:rPr>
          <w:rFonts w:asciiTheme="majorBidi" w:eastAsia="STKaiti" w:hAnsiTheme="majorBidi" w:cstheme="majorBidi"/>
          <w:i w:val="0"/>
          <w:lang w:eastAsia="zh-CN"/>
        </w:rPr>
      </w:pPr>
      <w:r w:rsidRPr="00387897">
        <w:rPr>
          <w:rFonts w:asciiTheme="majorBidi" w:eastAsia="STKaiti" w:hAnsiTheme="majorBidi" w:cstheme="majorBidi"/>
          <w:i w:val="0"/>
          <w:lang w:eastAsia="zh-CN"/>
        </w:rPr>
        <w:t>图</w:t>
      </w:r>
      <w:r w:rsidRPr="00387897">
        <w:rPr>
          <w:rFonts w:asciiTheme="majorBidi" w:eastAsia="STKaiti" w:hAnsiTheme="majorBidi" w:cstheme="majorBidi"/>
          <w:i w:val="0"/>
          <w:lang w:eastAsia="zh-CN"/>
        </w:rPr>
        <w:t>7</w:t>
      </w:r>
      <w:r w:rsidRPr="00387897">
        <w:rPr>
          <w:rFonts w:asciiTheme="majorBidi" w:eastAsia="STKaiti" w:hAnsiTheme="majorBidi" w:cstheme="majorBidi"/>
          <w:i w:val="0"/>
          <w:lang w:eastAsia="zh-CN"/>
        </w:rPr>
        <w:t>：</w:t>
      </w:r>
      <w:r w:rsidRPr="00387897">
        <w:rPr>
          <w:rFonts w:asciiTheme="majorBidi" w:eastAsia="STKaiti" w:hAnsiTheme="majorBidi" w:cstheme="majorBidi"/>
          <w:i w:val="0"/>
          <w:lang w:eastAsia="zh-CN"/>
        </w:rPr>
        <w:t>2013-2016</w:t>
      </w:r>
      <w:r w:rsidRPr="00387897">
        <w:rPr>
          <w:rFonts w:asciiTheme="majorBidi" w:eastAsia="STKaiti" w:hAnsiTheme="majorBidi" w:cstheme="majorBidi"/>
          <w:i w:val="0"/>
          <w:lang w:eastAsia="zh-CN"/>
        </w:rPr>
        <w:t>年研究期期间发放的与会补贴</w:t>
      </w:r>
    </w:p>
    <w:p w:rsidR="008A1703" w:rsidRPr="003274BA" w:rsidRDefault="008A1703" w:rsidP="008A1703">
      <w:pPr>
        <w:pStyle w:val="Heading3"/>
        <w:rPr>
          <w:lang w:eastAsia="zh-CN"/>
        </w:rPr>
      </w:pPr>
      <w:r w:rsidRPr="005F4181">
        <w:rPr>
          <w:lang w:eastAsia="zh-CN"/>
        </w:rPr>
        <w:t>1</w:t>
      </w:r>
      <w:r>
        <w:rPr>
          <w:lang w:eastAsia="zh-CN"/>
        </w:rPr>
        <w:t>6</w:t>
      </w:r>
      <w:r w:rsidRPr="005F4181">
        <w:rPr>
          <w:lang w:eastAsia="zh-CN"/>
        </w:rPr>
        <w:t>.3.</w:t>
      </w:r>
      <w:r>
        <w:rPr>
          <w:lang w:eastAsia="zh-CN"/>
        </w:rPr>
        <w:t>5</w:t>
      </w:r>
      <w:r>
        <w:rPr>
          <w:lang w:eastAsia="zh-CN"/>
        </w:rPr>
        <w:tab/>
      </w:r>
      <w:r w:rsidRPr="00AA1ADD">
        <w:rPr>
          <w:rFonts w:hint="eastAsia"/>
          <w:lang w:eastAsia="zh-CN"/>
        </w:rPr>
        <w:t>在管理小组中发展中国家的参与情况</w:t>
      </w:r>
    </w:p>
    <w:p w:rsidR="008A1703" w:rsidRPr="00E80E20" w:rsidRDefault="008A1703" w:rsidP="00213AF6">
      <w:pPr>
        <w:spacing w:after="120"/>
        <w:ind w:firstLineChars="200" w:firstLine="480"/>
        <w:rPr>
          <w:lang w:eastAsia="zh-CN"/>
        </w:rPr>
      </w:pPr>
      <w:r w:rsidRPr="00E80E20">
        <w:rPr>
          <w:rFonts w:hint="eastAsia"/>
          <w:lang w:eastAsia="zh-CN"/>
        </w:rPr>
        <w:t>在</w:t>
      </w:r>
      <w:r w:rsidRPr="00E80E20">
        <w:rPr>
          <w:rFonts w:hint="eastAsia"/>
          <w:lang w:eastAsia="zh-CN"/>
        </w:rPr>
        <w:t>2013-2016</w:t>
      </w:r>
      <w:r w:rsidRPr="00E80E20">
        <w:rPr>
          <w:rFonts w:hint="eastAsia"/>
          <w:lang w:eastAsia="zh-CN"/>
        </w:rPr>
        <w:t>年研究期和</w:t>
      </w:r>
      <w:r w:rsidRPr="00E80E20">
        <w:rPr>
          <w:rFonts w:hint="eastAsia"/>
          <w:lang w:eastAsia="zh-CN"/>
        </w:rPr>
        <w:t>2009-2012</w:t>
      </w:r>
      <w:r w:rsidRPr="00E80E20">
        <w:rPr>
          <w:rFonts w:hint="eastAsia"/>
          <w:lang w:eastAsia="zh-CN"/>
        </w:rPr>
        <w:t>年研究期中，来自发展中国家的人员担任副主席和主席的数量比较情况如图</w:t>
      </w:r>
      <w:r w:rsidRPr="00E80E20">
        <w:rPr>
          <w:rFonts w:hint="eastAsia"/>
          <w:lang w:eastAsia="zh-CN"/>
        </w:rPr>
        <w:t>8</w:t>
      </w:r>
      <w:r w:rsidRPr="00E80E20">
        <w:rPr>
          <w:rFonts w:hint="eastAsia"/>
          <w:lang w:eastAsia="zh-CN"/>
        </w:rPr>
        <w:t>所示：</w:t>
      </w:r>
    </w:p>
    <w:p w:rsidR="008A1703" w:rsidRPr="00A57A9A" w:rsidRDefault="008A1703" w:rsidP="008A1703">
      <w:pPr>
        <w:pStyle w:val="Caption"/>
        <w:spacing w:after="0"/>
        <w:rPr>
          <w:i w:val="0"/>
          <w:iCs w:val="0"/>
          <w:lang w:eastAsia="zh-CN"/>
        </w:rPr>
      </w:pPr>
      <w:r>
        <w:rPr>
          <w:noProof/>
          <w:lang w:eastAsia="zh-CN"/>
        </w:rPr>
        <mc:AlternateContent>
          <mc:Choice Requires="wpg">
            <w:drawing>
              <wp:inline distT="0" distB="0" distL="0" distR="0" wp14:anchorId="305CF75C" wp14:editId="798A49F4">
                <wp:extent cx="4057650" cy="2438400"/>
                <wp:effectExtent l="19050" t="19050" r="19050" b="19050"/>
                <wp:docPr id="234" name="Group 234"/>
                <wp:cNvGraphicFramePr/>
                <a:graphic xmlns:a="http://schemas.openxmlformats.org/drawingml/2006/main">
                  <a:graphicData uri="http://schemas.microsoft.com/office/word/2010/wordprocessingGroup">
                    <wpg:wgp>
                      <wpg:cNvGrpSpPr/>
                      <wpg:grpSpPr>
                        <a:xfrm>
                          <a:off x="0" y="0"/>
                          <a:ext cx="4057650" cy="2438400"/>
                          <a:chOff x="0" y="0"/>
                          <a:chExt cx="4057650" cy="2438400"/>
                        </a:xfrm>
                      </wpg:grpSpPr>
                      <wpg:grpSp>
                        <wpg:cNvPr id="233" name="Group 233"/>
                        <wpg:cNvGrpSpPr/>
                        <wpg:grpSpPr>
                          <a:xfrm>
                            <a:off x="0" y="0"/>
                            <a:ext cx="4057650" cy="2438400"/>
                            <a:chOff x="0" y="0"/>
                            <a:chExt cx="4057650" cy="2438400"/>
                          </a:xfrm>
                        </wpg:grpSpPr>
                        <wpg:grpSp>
                          <wpg:cNvPr id="232" name="Group 232"/>
                          <wpg:cNvGrpSpPr/>
                          <wpg:grpSpPr>
                            <a:xfrm>
                              <a:off x="0" y="0"/>
                              <a:ext cx="4057650" cy="2438400"/>
                              <a:chOff x="0" y="0"/>
                              <a:chExt cx="4057650" cy="2438400"/>
                            </a:xfrm>
                          </wpg:grpSpPr>
                          <pic:pic xmlns:pic="http://schemas.openxmlformats.org/drawingml/2006/picture">
                            <pic:nvPicPr>
                              <pic:cNvPr id="228" name="Picture 13"/>
                              <pic:cNvPicPr>
                                <a:picLocks noChangeAspect="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57650" cy="2438400"/>
                              </a:xfrm>
                              <a:prstGeom prst="rect">
                                <a:avLst/>
                              </a:prstGeom>
                              <a:noFill/>
                              <a:ln w="9525" cmpd="sng">
                                <a:solidFill>
                                  <a:srgbClr val="7F7F7F"/>
                                </a:solidFill>
                                <a:miter lim="800000"/>
                                <a:headEnd/>
                                <a:tailEnd/>
                              </a:ln>
                              <a:effectLst/>
                            </pic:spPr>
                          </pic:pic>
                          <wps:wsp>
                            <wps:cNvPr id="229" name="Text Box 2"/>
                            <wps:cNvSpPr txBox="1">
                              <a:spLocks noChangeArrowheads="1"/>
                            </wps:cNvSpPr>
                            <wps:spPr bwMode="auto">
                              <a:xfrm>
                                <a:off x="302931" y="28049"/>
                                <a:ext cx="3567843" cy="370248"/>
                              </a:xfrm>
                              <a:prstGeom prst="rect">
                                <a:avLst/>
                              </a:prstGeom>
                              <a:solidFill>
                                <a:srgbClr val="FFFFFF"/>
                              </a:solidFill>
                              <a:ln w="9525">
                                <a:noFill/>
                                <a:miter lim="800000"/>
                                <a:headEnd/>
                                <a:tailEnd/>
                              </a:ln>
                            </wps:spPr>
                            <wps:txbx>
                              <w:txbxContent>
                                <w:p w:rsidR="001A39F0" w:rsidRPr="00D94B26" w:rsidRDefault="001A39F0" w:rsidP="008A1703">
                                  <w:pPr>
                                    <w:spacing w:before="0"/>
                                    <w:jc w:val="center"/>
                                    <w:rPr>
                                      <w:color w:val="404040" w:themeColor="text1" w:themeTint="BF"/>
                                      <w:sz w:val="22"/>
                                      <w:szCs w:val="22"/>
                                      <w:lang w:eastAsia="zh-CN"/>
                                    </w:rPr>
                                  </w:pPr>
                                  <w:r w:rsidRPr="00D94B26">
                                    <w:rPr>
                                      <w:rFonts w:hint="eastAsia"/>
                                      <w:color w:val="404040" w:themeColor="text1" w:themeTint="BF"/>
                                      <w:sz w:val="22"/>
                                      <w:szCs w:val="22"/>
                                      <w:lang w:eastAsia="zh-CN"/>
                                    </w:rPr>
                                    <w:t>发展中国家在管理团队中的参与情况</w:t>
                                  </w:r>
                                </w:p>
                                <w:p w:rsidR="001A39F0" w:rsidRPr="00D94B26" w:rsidRDefault="001A39F0" w:rsidP="008A1703">
                                  <w:pPr>
                                    <w:spacing w:before="0"/>
                                    <w:jc w:val="center"/>
                                    <w:rPr>
                                      <w:rFonts w:asciiTheme="minorHAnsi" w:eastAsiaTheme="majorEastAsia" w:hAnsiTheme="minorHAnsi" w:cstheme="majorBidi"/>
                                      <w:color w:val="14314C"/>
                                      <w:sz w:val="22"/>
                                      <w:szCs w:val="22"/>
                                    </w:rPr>
                                  </w:pPr>
                                  <w:r w:rsidRPr="00D94B26">
                                    <w:rPr>
                                      <w:rFonts w:asciiTheme="minorHAnsi" w:eastAsiaTheme="majorEastAsia" w:hAnsiTheme="minorHAnsi" w:cstheme="majorBidi"/>
                                      <w:color w:val="404040" w:themeColor="text1" w:themeTint="BF"/>
                                      <w:sz w:val="22"/>
                                      <w:szCs w:val="22"/>
                                    </w:rPr>
                                    <w:t>2009-2012</w:t>
                                  </w:r>
                                  <w:r w:rsidRPr="00D94B26">
                                    <w:rPr>
                                      <w:rFonts w:asciiTheme="minorHAnsi" w:eastAsiaTheme="majorEastAsia" w:hAnsiTheme="minorHAnsi" w:cstheme="majorBidi"/>
                                      <w:color w:val="404040" w:themeColor="text1" w:themeTint="BF"/>
                                      <w:sz w:val="22"/>
                                      <w:szCs w:val="22"/>
                                    </w:rPr>
                                    <w:t>年研究期和</w:t>
                                  </w:r>
                                  <w:r w:rsidRPr="00D94B26">
                                    <w:rPr>
                                      <w:rFonts w:asciiTheme="minorHAnsi" w:eastAsiaTheme="majorEastAsia" w:hAnsiTheme="minorHAnsi" w:cstheme="majorBidi"/>
                                      <w:color w:val="404040" w:themeColor="text1" w:themeTint="BF"/>
                                      <w:sz w:val="22"/>
                                      <w:szCs w:val="22"/>
                                    </w:rPr>
                                    <w:t>2013-2016</w:t>
                                  </w:r>
                                  <w:r w:rsidRPr="00D94B26">
                                    <w:rPr>
                                      <w:rFonts w:asciiTheme="minorHAnsi" w:eastAsiaTheme="majorEastAsia" w:hAnsiTheme="minorHAnsi" w:cstheme="majorBidi"/>
                                      <w:color w:val="404040" w:themeColor="text1" w:themeTint="BF"/>
                                      <w:sz w:val="22"/>
                                      <w:szCs w:val="22"/>
                                    </w:rPr>
                                    <w:t>年研究期</w:t>
                                  </w:r>
                                </w:p>
                                <w:p w:rsidR="001A39F0" w:rsidRDefault="001A39F0" w:rsidP="008A1703">
                                  <w:pPr>
                                    <w:spacing w:before="0"/>
                                  </w:pPr>
                                </w:p>
                              </w:txbxContent>
                            </wps:txbx>
                            <wps:bodyPr rot="0" vert="horz" wrap="square" lIns="0" tIns="0" rIns="0" bIns="0" anchor="t" anchorCtr="0">
                              <a:noAutofit/>
                            </wps:bodyPr>
                          </wps:wsp>
                        </wpg:grpSp>
                        <wps:wsp>
                          <wps:cNvPr id="230" name="Text Box 2"/>
                          <wps:cNvSpPr txBox="1">
                            <a:spLocks noChangeArrowheads="1"/>
                          </wps:cNvSpPr>
                          <wps:spPr bwMode="auto">
                            <a:xfrm>
                              <a:off x="1447333" y="2193438"/>
                              <a:ext cx="493664" cy="179514"/>
                            </a:xfrm>
                            <a:prstGeom prst="rect">
                              <a:avLst/>
                            </a:prstGeom>
                            <a:solidFill>
                              <a:srgbClr val="FFFFFF"/>
                            </a:solidFill>
                            <a:ln w="9525">
                              <a:noFill/>
                              <a:miter lim="800000"/>
                              <a:headEnd/>
                              <a:tailEnd/>
                            </a:ln>
                          </wps:spPr>
                          <wps:txbx>
                            <w:txbxContent>
                              <w:p w:rsidR="001A39F0" w:rsidRPr="00D94B26" w:rsidRDefault="001A39F0" w:rsidP="008A1703">
                                <w:pPr>
                                  <w:spacing w:before="20"/>
                                  <w:rPr>
                                    <w:rFonts w:asciiTheme="minorHAnsi" w:eastAsiaTheme="majorEastAsia" w:hAnsiTheme="minorHAnsi" w:cstheme="majorBidi"/>
                                    <w:color w:val="14314C"/>
                                    <w:sz w:val="18"/>
                                    <w:szCs w:val="18"/>
                                  </w:rPr>
                                </w:pPr>
                                <w:r w:rsidRPr="00D94B26">
                                  <w:rPr>
                                    <w:rFonts w:eastAsiaTheme="minorEastAsia" w:cstheme="minorBidi" w:hint="eastAsia"/>
                                    <w:color w:val="404040" w:themeColor="text1" w:themeTint="BF"/>
                                    <w:sz w:val="18"/>
                                    <w:szCs w:val="18"/>
                                  </w:rPr>
                                  <w:t>主席</w:t>
                                </w:r>
                              </w:p>
                            </w:txbxContent>
                          </wps:txbx>
                          <wps:bodyPr rot="0" vert="horz" wrap="square" lIns="0" tIns="0" rIns="0" bIns="0" anchor="t" anchorCtr="0">
                            <a:noAutofit/>
                          </wps:bodyPr>
                        </wps:wsp>
                      </wpg:grpSp>
                      <wps:wsp>
                        <wps:cNvPr id="231" name="Text Box 2"/>
                        <wps:cNvSpPr txBox="1">
                          <a:spLocks noChangeArrowheads="1"/>
                        </wps:cNvSpPr>
                        <wps:spPr bwMode="auto">
                          <a:xfrm>
                            <a:off x="2064413" y="2193438"/>
                            <a:ext cx="695617" cy="179514"/>
                          </a:xfrm>
                          <a:prstGeom prst="rect">
                            <a:avLst/>
                          </a:prstGeom>
                          <a:solidFill>
                            <a:srgbClr val="FFFFFF"/>
                          </a:solidFill>
                          <a:ln w="9525">
                            <a:noFill/>
                            <a:miter lim="800000"/>
                            <a:headEnd/>
                            <a:tailEnd/>
                          </a:ln>
                        </wps:spPr>
                        <wps:txbx>
                          <w:txbxContent>
                            <w:p w:rsidR="001A39F0" w:rsidRPr="00D94B26" w:rsidRDefault="001A39F0" w:rsidP="008A1703">
                              <w:pPr>
                                <w:spacing w:before="20"/>
                                <w:rPr>
                                  <w:rFonts w:asciiTheme="minorHAnsi" w:eastAsiaTheme="majorEastAsia" w:hAnsiTheme="minorHAnsi" w:cstheme="majorBidi"/>
                                  <w:color w:val="14314C"/>
                                  <w:sz w:val="18"/>
                                  <w:szCs w:val="18"/>
                                </w:rPr>
                              </w:pPr>
                              <w:r w:rsidRPr="00D94B26">
                                <w:rPr>
                                  <w:rFonts w:hint="eastAsia"/>
                                  <w:color w:val="404040" w:themeColor="text1" w:themeTint="BF"/>
                                  <w:sz w:val="18"/>
                                  <w:szCs w:val="18"/>
                                </w:rPr>
                                <w:t>副主席</w:t>
                              </w:r>
                            </w:p>
                          </w:txbxContent>
                        </wps:txbx>
                        <wps:bodyPr rot="0" vert="horz" wrap="square" lIns="0" tIns="0" rIns="0" bIns="0" anchor="t" anchorCtr="0">
                          <a:noAutofit/>
                        </wps:bodyPr>
                      </wps:wsp>
                    </wpg:wgp>
                  </a:graphicData>
                </a:graphic>
              </wp:inline>
            </w:drawing>
          </mc:Choice>
          <mc:Fallback>
            <w:pict>
              <v:group w14:anchorId="305CF75C" id="Group 234" o:spid="_x0000_s1130" style="width:319.5pt;height:192pt;mso-position-horizontal-relative:char;mso-position-vertical-relative:line" coordsize="40576,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">
                <v:group id="Group 233" o:spid="_x0000_s1131" style="position:absolute;width:40576;height:24384" coordsize="40576,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232" o:spid="_x0000_s1132" style="position:absolute;width:40576;height:24384" coordsize="40576,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Picture 13" o:spid="_x0000_s1133" type="#_x0000_t75" style="position:absolute;width:40576;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Z8F/CAAAA3AAAAA8AAABkcnMvZG93bnJldi54bWxET89LwzAUvg/8H8IbeNvSdTCkLitlUiiC&#10;h9XB8PZonk0xeSlNXOt/bw6Cx4/v97FcnBV3msLgWcFum4Eg7rweuFdwfa83TyBCRNZoPZOCHwpQ&#10;nh5WRyy0n/lC9zb2IoVwKFCBiXEspAydIYdh60fixH36yWFMcOqlnnBO4c7KPMsO0uHAqcHgSGdD&#10;3Vf77RTYt3avz7YzH7emrl+asdq/XmelHtdL9Qwi0hL/xX/uRivI87Q2nUlHQJ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GfBfwgAAANwAAAAPAAAAAAAAAAAAAAAAAJ8C&#10;AABkcnMvZG93bnJldi54bWxQSwUGAAAAAAQABAD3AAAAjgMAAAAA&#10;" stroked="t" strokecolor="#7f7f7f">
                      <v:imagedata r:id="rId221" o:title=""/>
                      <v:path arrowok="t"/>
                    </v:shape>
                    <v:shape id="_x0000_s1134" type="#_x0000_t202" style="position:absolute;left:3029;top:280;width:3567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iisQA&#10;AADcAAAADwAAAGRycy9kb3ducmV2LnhtbESPT4vCMBTE7wt+h/AEL8ua2oO4XaP4FzzoQVc8P5q3&#10;bdnmpSTR1m9vBMHjMDO/YabzztTiRs5XlhWMhgkI4tzqigsF59/t1wSED8gaa8uk4E4e5rPexxQz&#10;bVs+0u0UChEh7DNUUIbQZFL6vCSDfmgb4uj9WWcwROkKqR22EW5qmSbJWBqsOC6U2NCqpPz/dDUK&#10;xmt3bY+8+lyfN3s8NEV6Wd4vSg363eIHRKAuvMOv9k4rSN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IorEAAAA3AAAAA8AAAAAAAAAAAAAAAAAmAIAAGRycy9k&#10;b3ducmV2LnhtbFBLBQYAAAAABAAEAPUAAACJAwAAAAA=&#10;" stroked="f">
                      <v:textbox inset="0,0,0,0">
                        <w:txbxContent>
                          <w:p w:rsidR="001A39F0" w:rsidRPr="00D94B26" w:rsidRDefault="001A39F0" w:rsidP="008A1703">
                            <w:pPr>
                              <w:spacing w:before="0"/>
                              <w:jc w:val="center"/>
                              <w:rPr>
                                <w:color w:val="404040" w:themeColor="text1" w:themeTint="BF"/>
                                <w:sz w:val="22"/>
                                <w:szCs w:val="22"/>
                                <w:lang w:eastAsia="zh-CN"/>
                              </w:rPr>
                            </w:pPr>
                            <w:r w:rsidRPr="00D94B26">
                              <w:rPr>
                                <w:rFonts w:hint="eastAsia"/>
                                <w:color w:val="404040" w:themeColor="text1" w:themeTint="BF"/>
                                <w:sz w:val="22"/>
                                <w:szCs w:val="22"/>
                                <w:lang w:eastAsia="zh-CN"/>
                              </w:rPr>
                              <w:t>发展中国家在管理团队中的参与情况</w:t>
                            </w:r>
                          </w:p>
                          <w:p w:rsidR="001A39F0" w:rsidRPr="00D94B26" w:rsidRDefault="001A39F0" w:rsidP="008A1703">
                            <w:pPr>
                              <w:spacing w:before="0"/>
                              <w:jc w:val="center"/>
                              <w:rPr>
                                <w:rFonts w:asciiTheme="minorHAnsi" w:eastAsiaTheme="majorEastAsia" w:hAnsiTheme="minorHAnsi" w:cstheme="majorBidi"/>
                                <w:color w:val="14314C"/>
                                <w:sz w:val="22"/>
                                <w:szCs w:val="22"/>
                              </w:rPr>
                            </w:pPr>
                            <w:r w:rsidRPr="00D94B26">
                              <w:rPr>
                                <w:rFonts w:asciiTheme="minorHAnsi" w:eastAsiaTheme="majorEastAsia" w:hAnsiTheme="minorHAnsi" w:cstheme="majorBidi"/>
                                <w:color w:val="404040" w:themeColor="text1" w:themeTint="BF"/>
                                <w:sz w:val="22"/>
                                <w:szCs w:val="22"/>
                              </w:rPr>
                              <w:t>2009-2012</w:t>
                            </w:r>
                            <w:r w:rsidRPr="00D94B26">
                              <w:rPr>
                                <w:rFonts w:asciiTheme="minorHAnsi" w:eastAsiaTheme="majorEastAsia" w:hAnsiTheme="minorHAnsi" w:cstheme="majorBidi"/>
                                <w:color w:val="404040" w:themeColor="text1" w:themeTint="BF"/>
                                <w:sz w:val="22"/>
                                <w:szCs w:val="22"/>
                              </w:rPr>
                              <w:t>年研究期和</w:t>
                            </w:r>
                            <w:r w:rsidRPr="00D94B26">
                              <w:rPr>
                                <w:rFonts w:asciiTheme="minorHAnsi" w:eastAsiaTheme="majorEastAsia" w:hAnsiTheme="minorHAnsi" w:cstheme="majorBidi"/>
                                <w:color w:val="404040" w:themeColor="text1" w:themeTint="BF"/>
                                <w:sz w:val="22"/>
                                <w:szCs w:val="22"/>
                              </w:rPr>
                              <w:t>2013-2016</w:t>
                            </w:r>
                            <w:r w:rsidRPr="00D94B26">
                              <w:rPr>
                                <w:rFonts w:asciiTheme="minorHAnsi" w:eastAsiaTheme="majorEastAsia" w:hAnsiTheme="minorHAnsi" w:cstheme="majorBidi"/>
                                <w:color w:val="404040" w:themeColor="text1" w:themeTint="BF"/>
                                <w:sz w:val="22"/>
                                <w:szCs w:val="22"/>
                              </w:rPr>
                              <w:t>年研究期</w:t>
                            </w:r>
                          </w:p>
                          <w:p w:rsidR="001A39F0" w:rsidRDefault="001A39F0" w:rsidP="008A1703">
                            <w:pPr>
                              <w:spacing w:before="0"/>
                            </w:pPr>
                          </w:p>
                        </w:txbxContent>
                      </v:textbox>
                    </v:shape>
                  </v:group>
                  <v:shape id="_x0000_s1135" type="#_x0000_t202" style="position:absolute;left:14473;top:21934;width:4936;height:1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inset="0,0,0,0">
                      <w:txbxContent>
                        <w:p w:rsidR="001A39F0" w:rsidRPr="00D94B26" w:rsidRDefault="001A39F0" w:rsidP="008A1703">
                          <w:pPr>
                            <w:spacing w:before="20"/>
                            <w:rPr>
                              <w:rFonts w:asciiTheme="minorHAnsi" w:eastAsiaTheme="majorEastAsia" w:hAnsiTheme="minorHAnsi" w:cstheme="majorBidi"/>
                              <w:color w:val="14314C"/>
                              <w:sz w:val="18"/>
                              <w:szCs w:val="18"/>
                            </w:rPr>
                          </w:pPr>
                          <w:r w:rsidRPr="00D94B26">
                            <w:rPr>
                              <w:rFonts w:eastAsiaTheme="minorEastAsia" w:cstheme="minorBidi" w:hint="eastAsia"/>
                              <w:color w:val="404040" w:themeColor="text1" w:themeTint="BF"/>
                              <w:sz w:val="18"/>
                              <w:szCs w:val="18"/>
                            </w:rPr>
                            <w:t>主席</w:t>
                          </w:r>
                        </w:p>
                      </w:txbxContent>
                    </v:textbox>
                  </v:shape>
                </v:group>
                <v:shape id="_x0000_s1136" type="#_x0000_t202" style="position:absolute;left:20644;top:21934;width:6956;height:1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4UcQA&#10;AADcAAAADwAAAGRycy9kb3ducmV2LnhtbESPzYvCMBTE7wv+D+EJe1k0tQs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uFHEAAAA3AAAAA8AAAAAAAAAAAAAAAAAmAIAAGRycy9k&#10;b3ducmV2LnhtbFBLBQYAAAAABAAEAPUAAACJAwAAAAA=&#10;" stroked="f">
                  <v:textbox inset="0,0,0,0">
                    <w:txbxContent>
                      <w:p w:rsidR="001A39F0" w:rsidRPr="00D94B26" w:rsidRDefault="001A39F0" w:rsidP="008A1703">
                        <w:pPr>
                          <w:spacing w:before="20"/>
                          <w:rPr>
                            <w:rFonts w:asciiTheme="minorHAnsi" w:eastAsiaTheme="majorEastAsia" w:hAnsiTheme="minorHAnsi" w:cstheme="majorBidi"/>
                            <w:color w:val="14314C"/>
                            <w:sz w:val="18"/>
                            <w:szCs w:val="18"/>
                          </w:rPr>
                        </w:pPr>
                        <w:r w:rsidRPr="00D94B26">
                          <w:rPr>
                            <w:rFonts w:hint="eastAsia"/>
                            <w:color w:val="404040" w:themeColor="text1" w:themeTint="BF"/>
                            <w:sz w:val="18"/>
                            <w:szCs w:val="18"/>
                          </w:rPr>
                          <w:t>副主席</w:t>
                        </w:r>
                      </w:p>
                    </w:txbxContent>
                  </v:textbox>
                </v:shape>
                <w10:anchorlock/>
              </v:group>
            </w:pict>
          </mc:Fallback>
        </mc:AlternateContent>
      </w:r>
    </w:p>
    <w:p w:rsidR="008A1703" w:rsidRPr="00387897" w:rsidRDefault="008A1703" w:rsidP="008A1703">
      <w:pPr>
        <w:pStyle w:val="Caption"/>
        <w:spacing w:before="40"/>
        <w:rPr>
          <w:rFonts w:asciiTheme="majorBidi" w:eastAsia="STKaiti" w:hAnsiTheme="majorBidi" w:cstheme="majorBidi"/>
          <w:i w:val="0"/>
          <w:lang w:eastAsia="zh-CN"/>
        </w:rPr>
      </w:pPr>
      <w:r w:rsidRPr="00387897">
        <w:rPr>
          <w:rFonts w:asciiTheme="majorBidi" w:eastAsia="STKaiti" w:hAnsiTheme="majorBidi" w:cstheme="majorBidi"/>
          <w:i w:val="0"/>
          <w:lang w:eastAsia="zh-CN"/>
        </w:rPr>
        <w:t>图</w:t>
      </w:r>
      <w:r w:rsidRPr="00387897">
        <w:rPr>
          <w:rFonts w:asciiTheme="majorBidi" w:eastAsia="STKaiti" w:hAnsiTheme="majorBidi" w:cstheme="majorBidi"/>
          <w:i w:val="0"/>
          <w:lang w:eastAsia="zh-CN"/>
        </w:rPr>
        <w:t>8</w:t>
      </w:r>
      <w:r w:rsidRPr="00387897">
        <w:rPr>
          <w:rFonts w:asciiTheme="majorBidi" w:eastAsia="STKaiti" w:hAnsiTheme="majorBidi" w:cstheme="majorBidi"/>
          <w:i w:val="0"/>
          <w:lang w:eastAsia="zh-CN"/>
        </w:rPr>
        <w:t>：发展中国家在管理团队中的参与情况</w:t>
      </w:r>
    </w:p>
    <w:p w:rsidR="008A1703" w:rsidRPr="005F4181" w:rsidRDefault="008A1703" w:rsidP="008A1703">
      <w:pPr>
        <w:pStyle w:val="Heading2"/>
        <w:rPr>
          <w:lang w:eastAsia="zh-CN"/>
        </w:rPr>
      </w:pPr>
      <w:bookmarkStart w:id="865" w:name="_Toc462664264"/>
      <w:bookmarkStart w:id="866" w:name="_Toc464035629"/>
      <w:bookmarkStart w:id="867" w:name="_Toc465078449"/>
      <w:bookmarkStart w:id="868" w:name="_Toc465078888"/>
      <w:bookmarkStart w:id="869" w:name="_Toc465079834"/>
      <w:bookmarkStart w:id="870" w:name="_Toc465081856"/>
      <w:bookmarkStart w:id="871" w:name="_Toc465098936"/>
      <w:r w:rsidRPr="00AA1F9B">
        <w:rPr>
          <w:lang w:eastAsia="zh-CN"/>
        </w:rPr>
        <w:t>1</w:t>
      </w:r>
      <w:r>
        <w:rPr>
          <w:lang w:eastAsia="zh-CN"/>
        </w:rPr>
        <w:t>6</w:t>
      </w:r>
      <w:r w:rsidRPr="00AA1F9B">
        <w:rPr>
          <w:lang w:eastAsia="zh-CN"/>
        </w:rPr>
        <w:t>.4</w:t>
      </w:r>
      <w:r w:rsidRPr="00AA1F9B">
        <w:rPr>
          <w:lang w:eastAsia="zh-CN"/>
        </w:rPr>
        <w:tab/>
      </w:r>
      <w:r w:rsidRPr="005F4181">
        <w:rPr>
          <w:lang w:eastAsia="zh-CN"/>
        </w:rPr>
        <w:t>BSG</w:t>
      </w:r>
      <w:r w:rsidRPr="00E65336">
        <w:rPr>
          <w:rFonts w:hint="eastAsia"/>
          <w:lang w:eastAsia="zh-CN"/>
        </w:rPr>
        <w:t>项目</w:t>
      </w:r>
      <w:r w:rsidRPr="00E65336">
        <w:rPr>
          <w:rFonts w:hint="eastAsia"/>
          <w:lang w:eastAsia="zh-CN"/>
        </w:rPr>
        <w:t>4</w:t>
      </w:r>
      <w:r w:rsidRPr="00E65336">
        <w:rPr>
          <w:rFonts w:hint="eastAsia"/>
          <w:lang w:eastAsia="zh-CN"/>
        </w:rPr>
        <w:t>：为缩小标准化工作差距筹措资金</w:t>
      </w:r>
      <w:bookmarkEnd w:id="865"/>
      <w:bookmarkEnd w:id="866"/>
      <w:bookmarkEnd w:id="867"/>
      <w:bookmarkEnd w:id="868"/>
      <w:bookmarkEnd w:id="869"/>
      <w:bookmarkEnd w:id="870"/>
      <w:bookmarkEnd w:id="871"/>
    </w:p>
    <w:p w:rsidR="008A1703" w:rsidRPr="00AA1F9B" w:rsidRDefault="008A1703" w:rsidP="008A1703">
      <w:pPr>
        <w:ind w:firstLineChars="200" w:firstLine="480"/>
        <w:rPr>
          <w:lang w:eastAsia="zh-CN"/>
        </w:rPr>
      </w:pPr>
      <w:r>
        <w:rPr>
          <w:rFonts w:hint="eastAsia"/>
          <w:lang w:eastAsia="zh-CN"/>
        </w:rPr>
        <w:t>下面的成员国和部门成员向</w:t>
      </w:r>
      <w:r w:rsidRPr="00C47276">
        <w:rPr>
          <w:rFonts w:hint="eastAsia"/>
          <w:lang w:eastAsia="zh-CN"/>
        </w:rPr>
        <w:t>BSG</w:t>
      </w:r>
      <w:r w:rsidRPr="00C47276">
        <w:rPr>
          <w:rFonts w:hint="eastAsia"/>
          <w:lang w:eastAsia="zh-CN"/>
        </w:rPr>
        <w:t>基金</w:t>
      </w:r>
      <w:r>
        <w:rPr>
          <w:rFonts w:hint="eastAsia"/>
          <w:lang w:eastAsia="zh-CN"/>
        </w:rPr>
        <w:t>捐助了资金：</w:t>
      </w:r>
      <w:r w:rsidRPr="00C47276">
        <w:rPr>
          <w:rFonts w:hint="eastAsia"/>
          <w:lang w:eastAsia="zh-CN"/>
        </w:rPr>
        <w:t>加拿大、</w:t>
      </w:r>
      <w:r>
        <w:rPr>
          <w:rFonts w:hint="eastAsia"/>
          <w:lang w:eastAsia="zh-CN"/>
        </w:rPr>
        <w:t>ETRI</w:t>
      </w:r>
      <w:r>
        <w:rPr>
          <w:rFonts w:hint="eastAsia"/>
          <w:lang w:eastAsia="zh-CN"/>
        </w:rPr>
        <w:t>、</w:t>
      </w:r>
      <w:r w:rsidRPr="00C47276">
        <w:rPr>
          <w:rFonts w:hint="eastAsia"/>
          <w:lang w:eastAsia="zh-CN"/>
        </w:rPr>
        <w:t>韩国</w:t>
      </w:r>
      <w:r w:rsidRPr="00C47276">
        <w:rPr>
          <w:rFonts w:hint="eastAsia"/>
          <w:lang w:eastAsia="zh-CN"/>
        </w:rPr>
        <w:t>MSIP-TTA</w:t>
      </w:r>
      <w:r>
        <w:rPr>
          <w:rFonts w:hint="eastAsia"/>
          <w:lang w:eastAsia="zh-CN"/>
        </w:rPr>
        <w:t>、</w:t>
      </w:r>
      <w:r w:rsidRPr="00C47276">
        <w:rPr>
          <w:rFonts w:hint="eastAsia"/>
          <w:lang w:eastAsia="zh-CN"/>
        </w:rPr>
        <w:t>思科</w:t>
      </w:r>
      <w:r>
        <w:rPr>
          <w:rFonts w:hint="eastAsia"/>
          <w:lang w:eastAsia="zh-CN"/>
        </w:rPr>
        <w:t>公司</w:t>
      </w:r>
      <w:r w:rsidRPr="00C47276">
        <w:rPr>
          <w:rFonts w:hint="eastAsia"/>
          <w:lang w:eastAsia="zh-CN"/>
        </w:rPr>
        <w:t>、微软</w:t>
      </w:r>
      <w:r>
        <w:rPr>
          <w:rFonts w:hint="eastAsia"/>
          <w:lang w:eastAsia="zh-CN"/>
        </w:rPr>
        <w:t>公司</w:t>
      </w:r>
      <w:r w:rsidRPr="00C47276">
        <w:rPr>
          <w:rFonts w:hint="eastAsia"/>
          <w:lang w:eastAsia="zh-CN"/>
        </w:rPr>
        <w:t>和诺基亚西门子网络</w:t>
      </w:r>
      <w:r>
        <w:rPr>
          <w:rFonts w:hint="eastAsia"/>
          <w:lang w:eastAsia="zh-CN"/>
        </w:rPr>
        <w:t>公司</w:t>
      </w:r>
      <w:r w:rsidRPr="00C47276">
        <w:rPr>
          <w:rFonts w:hint="eastAsia"/>
          <w:lang w:eastAsia="zh-CN"/>
        </w:rPr>
        <w:t>。</w:t>
      </w:r>
    </w:p>
    <w:p w:rsidR="00AA1ADD" w:rsidRPr="005F4181" w:rsidRDefault="00AA1ADD" w:rsidP="00AA1ADD">
      <w:pPr>
        <w:pStyle w:val="Heading1"/>
        <w:rPr>
          <w:lang w:eastAsia="zh-CN"/>
        </w:rPr>
      </w:pPr>
      <w:bookmarkStart w:id="872" w:name="_Toc465098937"/>
      <w:r w:rsidRPr="005F4181">
        <w:rPr>
          <w:lang w:eastAsia="zh-CN"/>
        </w:rPr>
        <w:lastRenderedPageBreak/>
        <w:t>1</w:t>
      </w:r>
      <w:r>
        <w:rPr>
          <w:lang w:eastAsia="zh-CN"/>
        </w:rPr>
        <w:t>7</w:t>
      </w:r>
      <w:r w:rsidRPr="005F4181">
        <w:rPr>
          <w:lang w:eastAsia="zh-CN"/>
        </w:rPr>
        <w:tab/>
      </w:r>
      <w:bookmarkEnd w:id="826"/>
      <w:bookmarkEnd w:id="827"/>
      <w:bookmarkEnd w:id="828"/>
      <w:bookmarkEnd w:id="829"/>
      <w:bookmarkEnd w:id="830"/>
      <w:bookmarkEnd w:id="831"/>
      <w:bookmarkEnd w:id="832"/>
      <w:bookmarkEnd w:id="833"/>
      <w:bookmarkEnd w:id="834"/>
      <w:bookmarkEnd w:id="835"/>
      <w:bookmarkEnd w:id="836"/>
      <w:r w:rsidRPr="00AA1ADD">
        <w:rPr>
          <w:rFonts w:hint="eastAsia"/>
          <w:lang w:val="en-US" w:eastAsia="zh-CN"/>
        </w:rPr>
        <w:t>成员</w:t>
      </w:r>
      <w:bookmarkEnd w:id="837"/>
      <w:bookmarkEnd w:id="838"/>
      <w:bookmarkEnd w:id="839"/>
      <w:bookmarkEnd w:id="840"/>
      <w:bookmarkEnd w:id="872"/>
    </w:p>
    <w:p w:rsidR="00AA1ADD" w:rsidRPr="005F4181" w:rsidRDefault="00AA1ADD" w:rsidP="00AA1ADD">
      <w:pPr>
        <w:pStyle w:val="Heading2"/>
        <w:rPr>
          <w:lang w:eastAsia="zh-CN"/>
        </w:rPr>
      </w:pPr>
      <w:bookmarkStart w:id="873" w:name="_Toc462664266"/>
      <w:bookmarkStart w:id="874" w:name="_Toc464035631"/>
      <w:bookmarkStart w:id="875" w:name="_Toc465078451"/>
      <w:bookmarkStart w:id="876" w:name="_Toc465078890"/>
      <w:bookmarkStart w:id="877" w:name="_Toc465079836"/>
      <w:bookmarkStart w:id="878" w:name="_Toc465081858"/>
      <w:bookmarkStart w:id="879" w:name="_Toc465098938"/>
      <w:r w:rsidRPr="005F4181">
        <w:rPr>
          <w:lang w:eastAsia="zh-CN"/>
        </w:rPr>
        <w:t>1</w:t>
      </w:r>
      <w:r>
        <w:rPr>
          <w:lang w:eastAsia="zh-CN"/>
        </w:rPr>
        <w:t>7</w:t>
      </w:r>
      <w:r w:rsidRPr="005F4181">
        <w:rPr>
          <w:lang w:eastAsia="zh-CN"/>
        </w:rPr>
        <w:t>.1</w:t>
      </w:r>
      <w:r w:rsidRPr="005F4181">
        <w:rPr>
          <w:lang w:eastAsia="zh-CN"/>
        </w:rPr>
        <w:tab/>
      </w:r>
      <w:r w:rsidRPr="00AA1ADD">
        <w:rPr>
          <w:rFonts w:hint="eastAsia"/>
          <w:bCs/>
          <w:lang w:eastAsia="zh-CN"/>
        </w:rPr>
        <w:t>ITU-T</w:t>
      </w:r>
      <w:r w:rsidRPr="00AA1ADD">
        <w:rPr>
          <w:rFonts w:hint="eastAsia"/>
          <w:bCs/>
          <w:lang w:eastAsia="zh-CN"/>
        </w:rPr>
        <w:t>成员变化情况</w:t>
      </w:r>
      <w:bookmarkEnd w:id="873"/>
      <w:bookmarkEnd w:id="874"/>
      <w:bookmarkEnd w:id="875"/>
      <w:bookmarkEnd w:id="876"/>
      <w:bookmarkEnd w:id="877"/>
      <w:bookmarkEnd w:id="878"/>
      <w:bookmarkEnd w:id="879"/>
    </w:p>
    <w:p w:rsidR="00AA1ADD" w:rsidRPr="00AA1F9B" w:rsidRDefault="00AA1ADD" w:rsidP="00E24119">
      <w:pPr>
        <w:spacing w:before="240"/>
        <w:ind w:firstLineChars="200" w:firstLine="480"/>
        <w:rPr>
          <w:lang w:eastAsia="zh-CN"/>
        </w:rPr>
      </w:pPr>
      <w:r>
        <w:rPr>
          <w:rFonts w:hint="eastAsia"/>
          <w:lang w:eastAsia="zh-CN"/>
        </w:rPr>
        <w:t>在目前的</w:t>
      </w:r>
      <w:r w:rsidR="00574BBD">
        <w:rPr>
          <w:rFonts w:hint="eastAsia"/>
          <w:lang w:eastAsia="zh-CN"/>
        </w:rPr>
        <w:t>研究期</w:t>
      </w:r>
      <w:r>
        <w:rPr>
          <w:rFonts w:hint="eastAsia"/>
          <w:lang w:eastAsia="zh-CN"/>
        </w:rPr>
        <w:t>期间，</w:t>
      </w:r>
      <w:r w:rsidRPr="00AC16BD">
        <w:rPr>
          <w:rFonts w:hint="eastAsia"/>
          <w:lang w:eastAsia="zh-CN"/>
        </w:rPr>
        <w:t>ITU-T</w:t>
      </w:r>
      <w:r>
        <w:rPr>
          <w:rFonts w:hint="eastAsia"/>
          <w:lang w:eastAsia="zh-CN"/>
        </w:rPr>
        <w:t>成员</w:t>
      </w:r>
      <w:r w:rsidRPr="00AC16BD">
        <w:rPr>
          <w:rFonts w:hint="eastAsia"/>
          <w:lang w:eastAsia="zh-CN"/>
        </w:rPr>
        <w:t>继续</w:t>
      </w:r>
      <w:r>
        <w:rPr>
          <w:rFonts w:hint="eastAsia"/>
          <w:lang w:eastAsia="zh-CN"/>
        </w:rPr>
        <w:t>呈现增长趋势，确认这种积极的</w:t>
      </w:r>
      <w:r w:rsidRPr="00AC16BD">
        <w:rPr>
          <w:rFonts w:hint="eastAsia"/>
          <w:lang w:eastAsia="zh-CN"/>
        </w:rPr>
        <w:t>趋势始于</w:t>
      </w:r>
      <w:r w:rsidRPr="00AC16BD">
        <w:rPr>
          <w:rFonts w:hint="eastAsia"/>
          <w:lang w:eastAsia="zh-CN"/>
        </w:rPr>
        <w:t>2011</w:t>
      </w:r>
      <w:r w:rsidRPr="00AC16BD">
        <w:rPr>
          <w:rFonts w:hint="eastAsia"/>
          <w:lang w:eastAsia="zh-CN"/>
        </w:rPr>
        <w:t>年。</w:t>
      </w:r>
      <w:r w:rsidRPr="00AC16BD">
        <w:rPr>
          <w:rFonts w:hint="eastAsia"/>
          <w:lang w:eastAsia="zh-CN"/>
        </w:rPr>
        <w:t>2013</w:t>
      </w:r>
      <w:r w:rsidRPr="00AC16BD">
        <w:rPr>
          <w:rFonts w:hint="eastAsia"/>
          <w:lang w:eastAsia="zh-CN"/>
        </w:rPr>
        <w:t>年</w:t>
      </w:r>
      <w:r w:rsidRPr="00AC16BD">
        <w:rPr>
          <w:rFonts w:hint="eastAsia"/>
          <w:lang w:eastAsia="zh-CN"/>
        </w:rPr>
        <w:t>1</w:t>
      </w:r>
      <w:r w:rsidRPr="00AC16BD">
        <w:rPr>
          <w:rFonts w:hint="eastAsia"/>
          <w:lang w:eastAsia="zh-CN"/>
        </w:rPr>
        <w:t>月至</w:t>
      </w:r>
      <w:r w:rsidRPr="00AC16BD">
        <w:rPr>
          <w:rFonts w:hint="eastAsia"/>
          <w:lang w:eastAsia="zh-CN"/>
        </w:rPr>
        <w:t>2013</w:t>
      </w:r>
      <w:r w:rsidRPr="00AC16BD">
        <w:rPr>
          <w:rFonts w:hint="eastAsia"/>
          <w:lang w:eastAsia="zh-CN"/>
        </w:rPr>
        <w:t>年</w:t>
      </w:r>
      <w:r w:rsidRPr="00AC16BD">
        <w:rPr>
          <w:rFonts w:hint="eastAsia"/>
          <w:lang w:eastAsia="zh-CN"/>
        </w:rPr>
        <w:t>8</w:t>
      </w:r>
      <w:r w:rsidRPr="00AC16BD">
        <w:rPr>
          <w:rFonts w:hint="eastAsia"/>
          <w:lang w:eastAsia="zh-CN"/>
        </w:rPr>
        <w:t>月</w:t>
      </w:r>
      <w:r>
        <w:rPr>
          <w:rFonts w:hint="eastAsia"/>
          <w:lang w:eastAsia="zh-CN"/>
        </w:rPr>
        <w:t>间，</w:t>
      </w:r>
      <w:r w:rsidRPr="00AC16BD">
        <w:rPr>
          <w:rFonts w:hint="eastAsia"/>
          <w:lang w:eastAsia="zh-CN"/>
        </w:rPr>
        <w:t>ITU-T</w:t>
      </w:r>
      <w:r w:rsidRPr="00AC16BD">
        <w:rPr>
          <w:rFonts w:hint="eastAsia"/>
          <w:lang w:eastAsia="zh-CN"/>
        </w:rPr>
        <w:t>成员的总数</w:t>
      </w:r>
      <w:r>
        <w:rPr>
          <w:rFonts w:hint="eastAsia"/>
          <w:lang w:eastAsia="zh-CN"/>
        </w:rPr>
        <w:t>（</w:t>
      </w:r>
      <w:r w:rsidRPr="00AC16BD">
        <w:rPr>
          <w:rFonts w:hint="eastAsia"/>
          <w:lang w:eastAsia="zh-CN"/>
        </w:rPr>
        <w:t>部门成员</w:t>
      </w:r>
      <w:r>
        <w:rPr>
          <w:rFonts w:hint="eastAsia"/>
          <w:lang w:eastAsia="zh-CN"/>
        </w:rPr>
        <w:t>、部门准成员和学术成员）</w:t>
      </w:r>
      <w:r w:rsidRPr="00AC16BD">
        <w:rPr>
          <w:rFonts w:hint="eastAsia"/>
          <w:lang w:eastAsia="zh-CN"/>
        </w:rPr>
        <w:t>从</w:t>
      </w:r>
      <w:r w:rsidRPr="00AC16BD">
        <w:rPr>
          <w:rFonts w:hint="eastAsia"/>
          <w:lang w:eastAsia="zh-CN"/>
        </w:rPr>
        <w:t>458</w:t>
      </w:r>
      <w:r w:rsidRPr="00AC16BD">
        <w:rPr>
          <w:rFonts w:hint="eastAsia"/>
          <w:lang w:eastAsia="zh-CN"/>
        </w:rPr>
        <w:t>增加到</w:t>
      </w:r>
      <w:r>
        <w:rPr>
          <w:rFonts w:hint="eastAsia"/>
          <w:lang w:eastAsia="zh-CN"/>
        </w:rPr>
        <w:t>了</w:t>
      </w:r>
      <w:r w:rsidRPr="00AC16BD">
        <w:rPr>
          <w:rFonts w:hint="eastAsia"/>
          <w:lang w:eastAsia="zh-CN"/>
        </w:rPr>
        <w:t>531</w:t>
      </w:r>
      <w:r>
        <w:rPr>
          <w:rFonts w:hint="eastAsia"/>
          <w:lang w:eastAsia="zh-CN"/>
        </w:rPr>
        <w:t>，即</w:t>
      </w:r>
      <w:r w:rsidRPr="00AC16BD">
        <w:rPr>
          <w:rFonts w:hint="eastAsia"/>
          <w:lang w:eastAsia="zh-CN"/>
        </w:rPr>
        <w:t>增加了</w:t>
      </w:r>
      <w:r w:rsidRPr="00AC16BD">
        <w:rPr>
          <w:rFonts w:hint="eastAsia"/>
          <w:lang w:eastAsia="zh-CN"/>
        </w:rPr>
        <w:t>16%</w:t>
      </w:r>
      <w:r>
        <w:rPr>
          <w:rFonts w:hint="eastAsia"/>
          <w:lang w:eastAsia="zh-CN"/>
        </w:rPr>
        <w:t>。参见</w:t>
      </w:r>
      <w:r w:rsidRPr="00AC16BD">
        <w:rPr>
          <w:rFonts w:hint="eastAsia"/>
          <w:lang w:eastAsia="zh-CN"/>
        </w:rPr>
        <w:t>表</w:t>
      </w:r>
      <w:r w:rsidRPr="00AC16BD">
        <w:rPr>
          <w:rFonts w:hint="eastAsia"/>
          <w:lang w:eastAsia="zh-CN"/>
        </w:rPr>
        <w:t>1</w:t>
      </w:r>
      <w:r w:rsidRPr="00AC16BD">
        <w:rPr>
          <w:rFonts w:hint="eastAsia"/>
          <w:lang w:eastAsia="zh-CN"/>
        </w:rPr>
        <w:t>和图</w:t>
      </w:r>
      <w:r w:rsidRPr="00AC16BD">
        <w:rPr>
          <w:rFonts w:hint="eastAsia"/>
          <w:lang w:eastAsia="zh-CN"/>
        </w:rPr>
        <w:t>9</w:t>
      </w:r>
      <w:r w:rsidRPr="00AC16BD">
        <w:rPr>
          <w:rFonts w:hint="eastAsia"/>
          <w:lang w:eastAsia="zh-CN"/>
        </w:rPr>
        <w:t>。</w:t>
      </w:r>
    </w:p>
    <w:p w:rsidR="00AA1ADD" w:rsidRPr="00AA1F9B" w:rsidRDefault="00AA1ADD" w:rsidP="00AA1ADD">
      <w:pPr>
        <w:ind w:firstLineChars="200" w:firstLine="480"/>
        <w:rPr>
          <w:lang w:eastAsia="zh-CN"/>
        </w:rPr>
      </w:pPr>
      <w:r w:rsidRPr="00AC16BD">
        <w:rPr>
          <w:rFonts w:hint="eastAsia"/>
          <w:lang w:eastAsia="zh-CN"/>
        </w:rPr>
        <w:t>自</w:t>
      </w:r>
      <w:r w:rsidRPr="00AC16BD">
        <w:rPr>
          <w:rFonts w:hint="eastAsia"/>
          <w:lang w:eastAsia="zh-CN"/>
        </w:rPr>
        <w:t>2011</w:t>
      </w:r>
      <w:r>
        <w:rPr>
          <w:rFonts w:hint="eastAsia"/>
          <w:lang w:eastAsia="zh-CN"/>
        </w:rPr>
        <w:t>年以来实施的积极的成员</w:t>
      </w:r>
      <w:r w:rsidRPr="00AC16BD">
        <w:rPr>
          <w:rFonts w:hint="eastAsia"/>
          <w:lang w:eastAsia="zh-CN"/>
        </w:rPr>
        <w:t>策略和服务</w:t>
      </w:r>
      <w:r>
        <w:rPr>
          <w:rFonts w:hint="eastAsia"/>
          <w:lang w:eastAsia="zh-CN"/>
        </w:rPr>
        <w:t>，为</w:t>
      </w:r>
      <w:r w:rsidRPr="00AC16BD">
        <w:rPr>
          <w:rFonts w:hint="eastAsia"/>
          <w:lang w:eastAsia="zh-CN"/>
        </w:rPr>
        <w:t>这种增长</w:t>
      </w:r>
      <w:r>
        <w:rPr>
          <w:rFonts w:hint="eastAsia"/>
          <w:lang w:eastAsia="zh-CN"/>
        </w:rPr>
        <w:t>提供了支撑。</w:t>
      </w:r>
      <w:r>
        <w:rPr>
          <w:rFonts w:hint="eastAsia"/>
          <w:lang w:eastAsia="zh-CN"/>
        </w:rPr>
        <w:t>PP-10</w:t>
      </w:r>
      <w:r>
        <w:rPr>
          <w:rFonts w:hint="eastAsia"/>
          <w:lang w:eastAsia="zh-CN"/>
        </w:rPr>
        <w:t>设立的学术成员这一</w:t>
      </w:r>
      <w:r w:rsidRPr="00AC16BD">
        <w:rPr>
          <w:rFonts w:hint="eastAsia"/>
          <w:lang w:eastAsia="zh-CN"/>
        </w:rPr>
        <w:t>新的参与类别</w:t>
      </w:r>
      <w:r>
        <w:rPr>
          <w:rFonts w:hint="eastAsia"/>
          <w:lang w:eastAsia="zh-CN"/>
        </w:rPr>
        <w:t>，也对</w:t>
      </w:r>
      <w:r w:rsidRPr="00AC16BD">
        <w:rPr>
          <w:rFonts w:hint="eastAsia"/>
          <w:lang w:eastAsia="zh-CN"/>
        </w:rPr>
        <w:t>吸引新</w:t>
      </w:r>
      <w:r>
        <w:rPr>
          <w:rFonts w:hint="eastAsia"/>
          <w:lang w:eastAsia="zh-CN"/>
        </w:rPr>
        <w:t>的</w:t>
      </w:r>
      <w:r w:rsidRPr="00AC16BD">
        <w:rPr>
          <w:rFonts w:hint="eastAsia"/>
          <w:lang w:eastAsia="zh-CN"/>
        </w:rPr>
        <w:t>成员</w:t>
      </w:r>
      <w:r>
        <w:rPr>
          <w:rFonts w:hint="eastAsia"/>
          <w:lang w:eastAsia="zh-CN"/>
        </w:rPr>
        <w:t>发挥了作用</w:t>
      </w:r>
      <w:r w:rsidRPr="00AC16BD">
        <w:rPr>
          <w:rFonts w:hint="eastAsia"/>
          <w:lang w:eastAsia="zh-CN"/>
        </w:rPr>
        <w:t>。截至</w:t>
      </w:r>
      <w:r w:rsidRPr="00AC16BD">
        <w:rPr>
          <w:rFonts w:hint="eastAsia"/>
          <w:lang w:eastAsia="zh-CN"/>
        </w:rPr>
        <w:t>2016</w:t>
      </w:r>
      <w:r w:rsidRPr="00AC16BD">
        <w:rPr>
          <w:rFonts w:hint="eastAsia"/>
          <w:lang w:eastAsia="zh-CN"/>
        </w:rPr>
        <w:t>年</w:t>
      </w:r>
      <w:r w:rsidRPr="00AC16BD">
        <w:rPr>
          <w:rFonts w:hint="eastAsia"/>
          <w:lang w:eastAsia="zh-CN"/>
        </w:rPr>
        <w:t>8</w:t>
      </w:r>
      <w:r w:rsidRPr="00AC16BD">
        <w:rPr>
          <w:rFonts w:hint="eastAsia"/>
          <w:lang w:eastAsia="zh-CN"/>
        </w:rPr>
        <w:t>月</w:t>
      </w:r>
      <w:r>
        <w:rPr>
          <w:rFonts w:hint="eastAsia"/>
          <w:lang w:eastAsia="zh-CN"/>
        </w:rPr>
        <w:t>，有</w:t>
      </w:r>
      <w:r w:rsidRPr="00AC16BD">
        <w:rPr>
          <w:rFonts w:hint="eastAsia"/>
          <w:lang w:eastAsia="zh-CN"/>
        </w:rPr>
        <w:t>124</w:t>
      </w:r>
      <w:r>
        <w:rPr>
          <w:rFonts w:hint="eastAsia"/>
          <w:lang w:eastAsia="zh-CN"/>
        </w:rPr>
        <w:t>个</w:t>
      </w:r>
      <w:r w:rsidRPr="00AC16BD">
        <w:rPr>
          <w:rFonts w:hint="eastAsia"/>
          <w:lang w:eastAsia="zh-CN"/>
        </w:rPr>
        <w:t>学术</w:t>
      </w:r>
      <w:r>
        <w:rPr>
          <w:rFonts w:hint="eastAsia"/>
          <w:lang w:eastAsia="zh-CN"/>
        </w:rPr>
        <w:t>成员加入了国际电联，</w:t>
      </w:r>
      <w:r w:rsidRPr="00AC16BD">
        <w:rPr>
          <w:rFonts w:hint="eastAsia"/>
          <w:lang w:eastAsia="zh-CN"/>
        </w:rPr>
        <w:t>占</w:t>
      </w:r>
      <w:r w:rsidRPr="00AC16BD">
        <w:rPr>
          <w:rFonts w:hint="eastAsia"/>
          <w:lang w:eastAsia="zh-CN"/>
        </w:rPr>
        <w:t>ITU-T</w:t>
      </w:r>
      <w:r w:rsidRPr="00AC16BD">
        <w:rPr>
          <w:rFonts w:hint="eastAsia"/>
          <w:lang w:eastAsia="zh-CN"/>
        </w:rPr>
        <w:t>成员总数的</w:t>
      </w:r>
      <w:r w:rsidRPr="00AC16BD">
        <w:rPr>
          <w:rFonts w:hint="eastAsia"/>
          <w:lang w:eastAsia="zh-CN"/>
        </w:rPr>
        <w:t>24%</w:t>
      </w:r>
      <w:r>
        <w:rPr>
          <w:rFonts w:hint="eastAsia"/>
          <w:lang w:eastAsia="zh-CN"/>
        </w:rPr>
        <w:t>。通过国际电联工作人员和管理部门的</w:t>
      </w:r>
      <w:r w:rsidRPr="00AC16BD">
        <w:rPr>
          <w:rFonts w:hint="eastAsia"/>
          <w:lang w:eastAsia="zh-CN"/>
        </w:rPr>
        <w:t>努力</w:t>
      </w:r>
      <w:r>
        <w:rPr>
          <w:rFonts w:hint="eastAsia"/>
          <w:lang w:eastAsia="zh-CN"/>
        </w:rPr>
        <w:t>，吸引</w:t>
      </w:r>
      <w:r w:rsidRPr="00AC16BD">
        <w:rPr>
          <w:rFonts w:hint="eastAsia"/>
          <w:lang w:eastAsia="zh-CN"/>
        </w:rPr>
        <w:t>大学和研究机构</w:t>
      </w:r>
      <w:r>
        <w:rPr>
          <w:rFonts w:hint="eastAsia"/>
          <w:lang w:eastAsia="zh-CN"/>
        </w:rPr>
        <w:t>的加入并获得国际电联各成员</w:t>
      </w:r>
      <w:r w:rsidRPr="00AC16BD">
        <w:rPr>
          <w:rFonts w:hint="eastAsia"/>
          <w:lang w:eastAsia="zh-CN"/>
        </w:rPr>
        <w:t>国的支持</w:t>
      </w:r>
      <w:r>
        <w:rPr>
          <w:rFonts w:hint="eastAsia"/>
          <w:lang w:eastAsia="zh-CN"/>
        </w:rPr>
        <w:t>，是成功推动设立</w:t>
      </w:r>
      <w:r w:rsidRPr="00AC16BD">
        <w:rPr>
          <w:rFonts w:hint="eastAsia"/>
          <w:lang w:eastAsia="zh-CN"/>
        </w:rPr>
        <w:t>学术</w:t>
      </w:r>
      <w:r>
        <w:rPr>
          <w:rFonts w:hint="eastAsia"/>
          <w:lang w:eastAsia="zh-CN"/>
        </w:rPr>
        <w:t>成员这一新</w:t>
      </w:r>
      <w:r w:rsidRPr="00AC16BD">
        <w:rPr>
          <w:rFonts w:hint="eastAsia"/>
          <w:lang w:eastAsia="zh-CN"/>
        </w:rPr>
        <w:t>类别</w:t>
      </w:r>
      <w:r>
        <w:rPr>
          <w:rFonts w:hint="eastAsia"/>
          <w:lang w:eastAsia="zh-CN"/>
        </w:rPr>
        <w:t>的</w:t>
      </w:r>
      <w:r w:rsidRPr="00AC16BD">
        <w:rPr>
          <w:rFonts w:hint="eastAsia"/>
          <w:lang w:eastAsia="zh-CN"/>
        </w:rPr>
        <w:t>关键。</w:t>
      </w:r>
      <w:r w:rsidRPr="00AC16BD">
        <w:rPr>
          <w:rFonts w:hint="eastAsia"/>
          <w:lang w:eastAsia="zh-CN"/>
        </w:rPr>
        <w:t>PP-14</w:t>
      </w:r>
      <w:r>
        <w:rPr>
          <w:rFonts w:hint="eastAsia"/>
          <w:lang w:eastAsia="zh-CN"/>
        </w:rPr>
        <w:t>同意学术成员以单一年费</w:t>
      </w:r>
      <w:r w:rsidRPr="00AC16BD">
        <w:rPr>
          <w:rFonts w:hint="eastAsia"/>
          <w:lang w:eastAsia="zh-CN"/>
        </w:rPr>
        <w:t>参与</w:t>
      </w:r>
      <w:r>
        <w:rPr>
          <w:rFonts w:hint="eastAsia"/>
          <w:lang w:eastAsia="zh-CN"/>
        </w:rPr>
        <w:t>国际电联的</w:t>
      </w:r>
      <w:r w:rsidRPr="00AC16BD">
        <w:rPr>
          <w:rFonts w:hint="eastAsia"/>
          <w:lang w:eastAsia="zh-CN"/>
        </w:rPr>
        <w:t>三个部门。</w:t>
      </w:r>
    </w:p>
    <w:p w:rsidR="00AA1ADD" w:rsidRPr="00AA1F9B" w:rsidRDefault="00AA1ADD" w:rsidP="00AA1ADD">
      <w:pPr>
        <w:ind w:firstLineChars="200" w:firstLine="480"/>
        <w:rPr>
          <w:lang w:eastAsia="zh-CN"/>
        </w:rPr>
      </w:pPr>
      <w:r w:rsidRPr="00AC16BD">
        <w:rPr>
          <w:rFonts w:hint="eastAsia"/>
          <w:lang w:eastAsia="zh-CN"/>
        </w:rPr>
        <w:t>相反</w:t>
      </w:r>
      <w:r>
        <w:rPr>
          <w:rFonts w:hint="eastAsia"/>
          <w:lang w:eastAsia="zh-CN"/>
        </w:rPr>
        <w:t>地，在目前的</w:t>
      </w:r>
      <w:r w:rsidR="00574BBD">
        <w:rPr>
          <w:rFonts w:hint="eastAsia"/>
          <w:lang w:eastAsia="zh-CN"/>
        </w:rPr>
        <w:t>研究期</w:t>
      </w:r>
      <w:r>
        <w:rPr>
          <w:rFonts w:hint="eastAsia"/>
          <w:lang w:eastAsia="zh-CN"/>
        </w:rPr>
        <w:t>期间，</w:t>
      </w:r>
      <w:r w:rsidRPr="00AC16BD">
        <w:rPr>
          <w:rFonts w:hint="eastAsia"/>
          <w:lang w:eastAsia="zh-CN"/>
        </w:rPr>
        <w:t>ITU-T</w:t>
      </w:r>
      <w:r>
        <w:rPr>
          <w:rFonts w:hint="eastAsia"/>
          <w:lang w:eastAsia="zh-CN"/>
        </w:rPr>
        <w:t>部门成员的数量</w:t>
      </w:r>
      <w:r w:rsidRPr="00AC16BD">
        <w:rPr>
          <w:rFonts w:hint="eastAsia"/>
          <w:lang w:eastAsia="zh-CN"/>
        </w:rPr>
        <w:t>略有下降</w:t>
      </w:r>
      <w:r>
        <w:rPr>
          <w:rFonts w:hint="eastAsia"/>
          <w:lang w:eastAsia="zh-CN"/>
        </w:rPr>
        <w:t>，</w:t>
      </w:r>
      <w:r w:rsidRPr="00AC16BD">
        <w:rPr>
          <w:rFonts w:hint="eastAsia"/>
          <w:lang w:eastAsia="zh-CN"/>
        </w:rPr>
        <w:t>在</w:t>
      </w:r>
      <w:r w:rsidRPr="00AC16BD">
        <w:rPr>
          <w:rFonts w:hint="eastAsia"/>
          <w:lang w:eastAsia="zh-CN"/>
        </w:rPr>
        <w:t>2016</w:t>
      </w:r>
      <w:r w:rsidRPr="00AC16BD">
        <w:rPr>
          <w:rFonts w:hint="eastAsia"/>
          <w:lang w:eastAsia="zh-CN"/>
        </w:rPr>
        <w:t>年</w:t>
      </w:r>
      <w:r w:rsidRPr="00AC16BD">
        <w:rPr>
          <w:rFonts w:hint="eastAsia"/>
          <w:lang w:eastAsia="zh-CN"/>
        </w:rPr>
        <w:t>8</w:t>
      </w:r>
      <w:r w:rsidRPr="00AC16BD">
        <w:rPr>
          <w:rFonts w:hint="eastAsia"/>
          <w:lang w:eastAsia="zh-CN"/>
        </w:rPr>
        <w:t>月</w:t>
      </w:r>
      <w:r>
        <w:rPr>
          <w:rFonts w:hint="eastAsia"/>
          <w:lang w:eastAsia="zh-CN"/>
        </w:rPr>
        <w:t>，相比</w:t>
      </w:r>
      <w:r>
        <w:rPr>
          <w:rFonts w:hint="eastAsia"/>
          <w:lang w:eastAsia="zh-CN"/>
        </w:rPr>
        <w:t>2013</w:t>
      </w:r>
      <w:r>
        <w:rPr>
          <w:rFonts w:hint="eastAsia"/>
          <w:lang w:eastAsia="zh-CN"/>
        </w:rPr>
        <w:t>年</w:t>
      </w:r>
      <w:r>
        <w:rPr>
          <w:rFonts w:hint="eastAsia"/>
          <w:lang w:eastAsia="zh-CN"/>
        </w:rPr>
        <w:t>1</w:t>
      </w:r>
      <w:r>
        <w:rPr>
          <w:rFonts w:hint="eastAsia"/>
          <w:lang w:eastAsia="zh-CN"/>
        </w:rPr>
        <w:t>月，减少了</w:t>
      </w:r>
      <w:r w:rsidRPr="00AC16BD">
        <w:rPr>
          <w:rFonts w:hint="eastAsia"/>
          <w:lang w:eastAsia="zh-CN"/>
        </w:rPr>
        <w:t>10</w:t>
      </w:r>
      <w:r w:rsidRPr="00AC16BD">
        <w:rPr>
          <w:rFonts w:hint="eastAsia"/>
          <w:lang w:eastAsia="zh-CN"/>
        </w:rPr>
        <w:t>个部门成员。</w:t>
      </w:r>
      <w:r>
        <w:rPr>
          <w:rFonts w:hint="eastAsia"/>
          <w:lang w:eastAsia="zh-CN"/>
        </w:rPr>
        <w:t>这部分地归因于</w:t>
      </w:r>
      <w:r w:rsidRPr="00AC16BD">
        <w:rPr>
          <w:rFonts w:hint="eastAsia"/>
          <w:lang w:eastAsia="zh-CN"/>
        </w:rPr>
        <w:t>自</w:t>
      </w:r>
      <w:r w:rsidRPr="00AC16BD">
        <w:rPr>
          <w:rFonts w:hint="eastAsia"/>
          <w:lang w:eastAsia="zh-CN"/>
        </w:rPr>
        <w:t>2015</w:t>
      </w:r>
      <w:r w:rsidRPr="00AC16BD">
        <w:rPr>
          <w:rFonts w:hint="eastAsia"/>
          <w:lang w:eastAsia="zh-CN"/>
        </w:rPr>
        <w:t>年以来暂停</w:t>
      </w:r>
      <w:r>
        <w:rPr>
          <w:rFonts w:hint="eastAsia"/>
          <w:lang w:eastAsia="zh-CN"/>
        </w:rPr>
        <w:t>的允许区域性组织</w:t>
      </w:r>
      <w:r w:rsidRPr="00AC16BD">
        <w:rPr>
          <w:rFonts w:hint="eastAsia"/>
          <w:lang w:eastAsia="zh-CN"/>
        </w:rPr>
        <w:t>和</w:t>
      </w:r>
      <w:r>
        <w:rPr>
          <w:rFonts w:hint="eastAsia"/>
          <w:lang w:eastAsia="zh-CN"/>
        </w:rPr>
        <w:t>国际性</w:t>
      </w:r>
      <w:r w:rsidRPr="00AC16BD">
        <w:rPr>
          <w:rFonts w:hint="eastAsia"/>
          <w:lang w:eastAsia="zh-CN"/>
        </w:rPr>
        <w:t>组织</w:t>
      </w:r>
      <w:r>
        <w:rPr>
          <w:rFonts w:hint="eastAsia"/>
          <w:lang w:eastAsia="zh-CN"/>
        </w:rPr>
        <w:t>免费</w:t>
      </w:r>
      <w:r w:rsidRPr="00AC16BD">
        <w:rPr>
          <w:rFonts w:hint="eastAsia"/>
          <w:lang w:eastAsia="zh-CN"/>
        </w:rPr>
        <w:t>加入</w:t>
      </w:r>
      <w:r w:rsidRPr="00AC16BD">
        <w:rPr>
          <w:rFonts w:hint="eastAsia"/>
          <w:lang w:eastAsia="zh-CN"/>
        </w:rPr>
        <w:t>ITU-T</w:t>
      </w:r>
      <w:r>
        <w:rPr>
          <w:rFonts w:hint="eastAsia"/>
          <w:lang w:eastAsia="zh-CN"/>
        </w:rPr>
        <w:t>的程序，等待理事会完成目前正在进行的豁免准则修订工作。</w:t>
      </w:r>
    </w:p>
    <w:p w:rsidR="00AA1ADD" w:rsidRDefault="00AA1ADD" w:rsidP="00AA1ADD">
      <w:pPr>
        <w:ind w:firstLineChars="200" w:firstLine="480"/>
        <w:rPr>
          <w:lang w:eastAsia="zh-CN"/>
        </w:rPr>
      </w:pPr>
      <w:r w:rsidRPr="00AC16BD">
        <w:rPr>
          <w:rFonts w:hint="eastAsia"/>
          <w:lang w:eastAsia="zh-CN"/>
        </w:rPr>
        <w:t>在同一时期</w:t>
      </w:r>
      <w:r>
        <w:rPr>
          <w:rFonts w:hint="eastAsia"/>
          <w:lang w:eastAsia="zh-CN"/>
        </w:rPr>
        <w:t>，</w:t>
      </w:r>
      <w:r w:rsidRPr="00AC16BD">
        <w:rPr>
          <w:rFonts w:hint="eastAsia"/>
          <w:lang w:eastAsia="zh-CN"/>
        </w:rPr>
        <w:t>ITU-T</w:t>
      </w:r>
      <w:r>
        <w:rPr>
          <w:rFonts w:hint="eastAsia"/>
          <w:lang w:eastAsia="zh-CN"/>
        </w:rPr>
        <w:t>部门准成员</w:t>
      </w:r>
      <w:r w:rsidRPr="00AC16BD">
        <w:rPr>
          <w:rFonts w:hint="eastAsia"/>
          <w:lang w:eastAsia="zh-CN"/>
        </w:rPr>
        <w:t>的数量</w:t>
      </w:r>
      <w:r>
        <w:rPr>
          <w:rFonts w:hint="eastAsia"/>
          <w:lang w:eastAsia="zh-CN"/>
        </w:rPr>
        <w:t>继续</w:t>
      </w:r>
      <w:r w:rsidRPr="00AC16BD">
        <w:rPr>
          <w:rFonts w:hint="eastAsia"/>
          <w:lang w:eastAsia="zh-CN"/>
        </w:rPr>
        <w:t>保持稳定</w:t>
      </w:r>
      <w:r>
        <w:rPr>
          <w:rFonts w:hint="eastAsia"/>
          <w:lang w:eastAsia="zh-CN"/>
        </w:rPr>
        <w:t>，关于传输、接入和家庭的第</w:t>
      </w:r>
      <w:r>
        <w:rPr>
          <w:rFonts w:hint="eastAsia"/>
          <w:lang w:eastAsia="zh-CN"/>
        </w:rPr>
        <w:t>15</w:t>
      </w:r>
      <w:r>
        <w:rPr>
          <w:rFonts w:hint="eastAsia"/>
          <w:lang w:eastAsia="zh-CN"/>
        </w:rPr>
        <w:t>研究组和关于运营问题的第</w:t>
      </w:r>
      <w:r>
        <w:rPr>
          <w:rFonts w:hint="eastAsia"/>
          <w:lang w:eastAsia="zh-CN"/>
        </w:rPr>
        <w:t>2</w:t>
      </w:r>
      <w:r>
        <w:rPr>
          <w:rFonts w:hint="eastAsia"/>
          <w:lang w:eastAsia="zh-CN"/>
        </w:rPr>
        <w:t>研究组，</w:t>
      </w:r>
      <w:r w:rsidRPr="00AC16BD">
        <w:rPr>
          <w:rFonts w:hint="eastAsia"/>
          <w:lang w:eastAsia="zh-CN"/>
        </w:rPr>
        <w:t>吸引</w:t>
      </w:r>
      <w:r>
        <w:rPr>
          <w:rFonts w:hint="eastAsia"/>
          <w:lang w:eastAsia="zh-CN"/>
        </w:rPr>
        <w:t>到了</w:t>
      </w:r>
      <w:r w:rsidRPr="00AC16BD">
        <w:rPr>
          <w:rFonts w:hint="eastAsia"/>
          <w:lang w:eastAsia="zh-CN"/>
        </w:rPr>
        <w:t>大多数</w:t>
      </w:r>
      <w:r>
        <w:rPr>
          <w:rFonts w:hint="eastAsia"/>
          <w:lang w:eastAsia="zh-CN"/>
        </w:rPr>
        <w:t>的新的</w:t>
      </w:r>
      <w:r w:rsidRPr="00AC16BD">
        <w:rPr>
          <w:rFonts w:hint="eastAsia"/>
          <w:lang w:eastAsia="zh-CN"/>
        </w:rPr>
        <w:t>ITU-T</w:t>
      </w:r>
      <w:r>
        <w:rPr>
          <w:rFonts w:hint="eastAsia"/>
          <w:lang w:eastAsia="zh-CN"/>
        </w:rPr>
        <w:t>部门准成员</w:t>
      </w:r>
      <w:r w:rsidRPr="00AC16BD">
        <w:rPr>
          <w:rFonts w:hint="eastAsia"/>
          <w:lang w:eastAsia="zh-CN"/>
        </w:rPr>
        <w:t>。</w:t>
      </w:r>
      <w:r>
        <w:rPr>
          <w:rFonts w:hint="eastAsia"/>
          <w:lang w:eastAsia="zh-CN"/>
        </w:rPr>
        <w:t>从</w:t>
      </w:r>
      <w:r>
        <w:rPr>
          <w:rFonts w:hint="eastAsia"/>
          <w:lang w:eastAsia="zh-CN"/>
        </w:rPr>
        <w:t>2016</w:t>
      </w:r>
      <w:r>
        <w:rPr>
          <w:rFonts w:hint="eastAsia"/>
          <w:lang w:eastAsia="zh-CN"/>
        </w:rPr>
        <w:t>年</w:t>
      </w:r>
      <w:r>
        <w:rPr>
          <w:rFonts w:hint="eastAsia"/>
          <w:lang w:eastAsia="zh-CN"/>
        </w:rPr>
        <w:t>8</w:t>
      </w:r>
      <w:r>
        <w:rPr>
          <w:rFonts w:hint="eastAsia"/>
          <w:lang w:eastAsia="zh-CN"/>
        </w:rPr>
        <w:t>月的统计数据来看，第</w:t>
      </w:r>
      <w:r>
        <w:rPr>
          <w:rFonts w:hint="eastAsia"/>
          <w:lang w:eastAsia="zh-CN"/>
        </w:rPr>
        <w:t>15</w:t>
      </w:r>
      <w:r>
        <w:rPr>
          <w:rFonts w:hint="eastAsia"/>
          <w:lang w:eastAsia="zh-CN"/>
        </w:rPr>
        <w:t>研究组和第</w:t>
      </w:r>
      <w:r>
        <w:rPr>
          <w:rFonts w:hint="eastAsia"/>
          <w:lang w:eastAsia="zh-CN"/>
        </w:rPr>
        <w:t>2</w:t>
      </w:r>
      <w:r>
        <w:rPr>
          <w:rFonts w:hint="eastAsia"/>
          <w:lang w:eastAsia="zh-CN"/>
        </w:rPr>
        <w:t>研究组这两个小组的部门准成员数量超过了总的</w:t>
      </w:r>
      <w:r>
        <w:rPr>
          <w:rFonts w:hint="eastAsia"/>
          <w:lang w:eastAsia="zh-CN"/>
        </w:rPr>
        <w:t>ITU-T</w:t>
      </w:r>
      <w:r>
        <w:rPr>
          <w:rFonts w:hint="eastAsia"/>
          <w:lang w:eastAsia="zh-CN"/>
        </w:rPr>
        <w:t>部门准成员数量的</w:t>
      </w:r>
      <w:r>
        <w:rPr>
          <w:rFonts w:hint="eastAsia"/>
          <w:lang w:eastAsia="zh-CN"/>
        </w:rPr>
        <w:t>70%</w:t>
      </w:r>
      <w:r>
        <w:rPr>
          <w:rFonts w:hint="eastAsia"/>
          <w:lang w:eastAsia="zh-CN"/>
        </w:rPr>
        <w:t>。</w:t>
      </w:r>
    </w:p>
    <w:p w:rsidR="00213AF6" w:rsidRPr="00574BBD" w:rsidRDefault="00213AF6" w:rsidP="00E24119">
      <w:pPr>
        <w:pStyle w:val="TableNotitle"/>
        <w:spacing w:after="240"/>
        <w:rPr>
          <w:rFonts w:eastAsia="SimSun"/>
          <w:lang w:eastAsia="zh-CN"/>
        </w:rPr>
      </w:pPr>
      <w:r w:rsidRPr="00574BBD">
        <w:rPr>
          <w:rFonts w:eastAsia="SimSun"/>
          <w:bCs/>
          <w:lang w:eastAsia="zh-CN"/>
        </w:rPr>
        <w:t>表</w:t>
      </w:r>
      <w:r w:rsidRPr="00574BBD">
        <w:rPr>
          <w:rFonts w:eastAsia="SimSun"/>
          <w:bCs/>
          <w:lang w:eastAsia="zh-CN"/>
        </w:rPr>
        <w:t>1</w:t>
      </w:r>
      <w:r w:rsidRPr="00574BBD">
        <w:rPr>
          <w:rFonts w:eastAsia="SimSun"/>
          <w:bCs/>
          <w:lang w:eastAsia="zh-CN"/>
        </w:rPr>
        <w:t>：自</w:t>
      </w:r>
      <w:r w:rsidRPr="00574BBD">
        <w:rPr>
          <w:rFonts w:eastAsia="SimSun"/>
          <w:bCs/>
          <w:lang w:eastAsia="zh-CN"/>
        </w:rPr>
        <w:t>2006</w:t>
      </w:r>
      <w:r w:rsidRPr="00574BBD">
        <w:rPr>
          <w:rFonts w:eastAsia="SimSun"/>
          <w:bCs/>
          <w:lang w:eastAsia="zh-CN"/>
        </w:rPr>
        <w:t>年</w:t>
      </w:r>
      <w:r w:rsidRPr="00574BBD">
        <w:rPr>
          <w:rFonts w:eastAsia="SimSun"/>
          <w:bCs/>
          <w:lang w:eastAsia="zh-CN"/>
        </w:rPr>
        <w:t>12</w:t>
      </w:r>
      <w:r w:rsidRPr="00574BBD">
        <w:rPr>
          <w:rFonts w:eastAsia="SimSun"/>
          <w:bCs/>
          <w:lang w:eastAsia="zh-CN"/>
        </w:rPr>
        <w:t>月</w:t>
      </w:r>
      <w:r w:rsidRPr="00574BBD">
        <w:rPr>
          <w:rFonts w:eastAsia="SimSun"/>
          <w:bCs/>
          <w:lang w:eastAsia="zh-CN"/>
        </w:rPr>
        <w:t>31</w:t>
      </w:r>
      <w:r w:rsidRPr="00574BBD">
        <w:rPr>
          <w:rFonts w:eastAsia="SimSun"/>
          <w:bCs/>
          <w:lang w:eastAsia="zh-CN"/>
        </w:rPr>
        <w:t>日至</w:t>
      </w:r>
      <w:r w:rsidRPr="00574BBD">
        <w:rPr>
          <w:rFonts w:eastAsia="SimSun"/>
          <w:bCs/>
          <w:lang w:eastAsia="zh-CN"/>
        </w:rPr>
        <w:t>2016</w:t>
      </w:r>
      <w:r w:rsidRPr="00574BBD">
        <w:rPr>
          <w:rFonts w:eastAsia="SimSun"/>
          <w:bCs/>
          <w:lang w:eastAsia="zh-CN"/>
        </w:rPr>
        <w:t>年</w:t>
      </w:r>
      <w:r w:rsidRPr="00574BBD">
        <w:rPr>
          <w:rFonts w:eastAsia="SimSun"/>
          <w:bCs/>
          <w:lang w:eastAsia="zh-CN"/>
        </w:rPr>
        <w:t>8</w:t>
      </w:r>
      <w:r w:rsidRPr="00574BBD">
        <w:rPr>
          <w:rFonts w:eastAsia="SimSun"/>
          <w:bCs/>
          <w:lang w:eastAsia="zh-CN"/>
        </w:rPr>
        <w:t>月</w:t>
      </w:r>
      <w:r w:rsidRPr="00574BBD">
        <w:rPr>
          <w:rFonts w:eastAsia="SimSun"/>
          <w:bCs/>
          <w:lang w:eastAsia="zh-CN"/>
        </w:rPr>
        <w:t>31</w:t>
      </w:r>
      <w:r w:rsidRPr="00574BBD">
        <w:rPr>
          <w:rFonts w:eastAsia="SimSun"/>
          <w:bCs/>
          <w:lang w:eastAsia="zh-CN"/>
        </w:rPr>
        <w:t>日</w:t>
      </w:r>
      <w:r w:rsidRPr="00574BBD">
        <w:rPr>
          <w:rFonts w:eastAsia="SimSun"/>
          <w:bCs/>
          <w:lang w:eastAsia="zh-CN"/>
        </w:rPr>
        <w:t>ITU-T</w:t>
      </w:r>
      <w:r w:rsidRPr="00574BBD">
        <w:rPr>
          <w:rFonts w:eastAsia="SimSun"/>
          <w:bCs/>
          <w:lang w:eastAsia="zh-CN"/>
        </w:rPr>
        <w:t>成员的变化情况</w:t>
      </w:r>
    </w:p>
    <w:tbl>
      <w:tblPr>
        <w:tblW w:w="89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39"/>
        <w:gridCol w:w="656"/>
        <w:gridCol w:w="656"/>
        <w:gridCol w:w="656"/>
        <w:gridCol w:w="656"/>
        <w:gridCol w:w="656"/>
        <w:gridCol w:w="656"/>
        <w:gridCol w:w="656"/>
        <w:gridCol w:w="656"/>
        <w:gridCol w:w="656"/>
        <w:gridCol w:w="656"/>
        <w:gridCol w:w="656"/>
      </w:tblGrid>
      <w:tr w:rsidR="00213AF6" w:rsidRPr="005F4181" w:rsidTr="001A39F0">
        <w:trPr>
          <w:tblHeader/>
          <w:jc w:val="center"/>
        </w:trPr>
        <w:tc>
          <w:tcPr>
            <w:tcW w:w="1739" w:type="dxa"/>
            <w:tcBorders>
              <w:top w:val="nil"/>
              <w:left w:val="nil"/>
              <w:bottom w:val="single" w:sz="12" w:space="0" w:color="auto"/>
              <w:right w:val="single" w:sz="12" w:space="0" w:color="auto"/>
            </w:tcBorders>
            <w:shd w:val="clear" w:color="auto" w:fill="auto"/>
            <w:hideMark/>
          </w:tcPr>
          <w:p w:rsidR="00213AF6" w:rsidRPr="001A34C8" w:rsidRDefault="00213AF6" w:rsidP="001A39F0">
            <w:pPr>
              <w:pStyle w:val="Tablehead"/>
              <w:rPr>
                <w:rFonts w:eastAsia="Times New Roman"/>
                <w:lang w:eastAsia="zh-CN"/>
              </w:rPr>
            </w:pPr>
          </w:p>
        </w:tc>
        <w:tc>
          <w:tcPr>
            <w:tcW w:w="656" w:type="dxa"/>
            <w:tcBorders>
              <w:top w:val="single" w:sz="12" w:space="0" w:color="auto"/>
              <w:left w:val="single" w:sz="12" w:space="0" w:color="auto"/>
              <w:bottom w:val="single" w:sz="12" w:space="0" w:color="auto"/>
            </w:tcBorders>
            <w:shd w:val="clear" w:color="auto" w:fill="auto"/>
          </w:tcPr>
          <w:p w:rsidR="00213AF6" w:rsidRPr="001A34C8" w:rsidRDefault="00213AF6" w:rsidP="001A39F0">
            <w:pPr>
              <w:pStyle w:val="Tablehead"/>
              <w:rPr>
                <w:rFonts w:eastAsia="Times New Roman"/>
              </w:rPr>
            </w:pPr>
            <w:r w:rsidRPr="001A34C8">
              <w:rPr>
                <w:rFonts w:eastAsia="Times New Roman"/>
              </w:rPr>
              <w:t>2006</w:t>
            </w:r>
          </w:p>
        </w:tc>
        <w:tc>
          <w:tcPr>
            <w:tcW w:w="656" w:type="dxa"/>
            <w:tcBorders>
              <w:top w:val="single" w:sz="12" w:space="0" w:color="auto"/>
              <w:bottom w:val="single" w:sz="12" w:space="0" w:color="auto"/>
            </w:tcBorders>
            <w:shd w:val="clear" w:color="auto" w:fill="auto"/>
          </w:tcPr>
          <w:p w:rsidR="00213AF6" w:rsidRPr="001A34C8" w:rsidRDefault="00213AF6" w:rsidP="001A39F0">
            <w:pPr>
              <w:pStyle w:val="Tablehead"/>
              <w:rPr>
                <w:rFonts w:eastAsia="Times New Roman"/>
              </w:rPr>
            </w:pPr>
            <w:r w:rsidRPr="001A34C8">
              <w:rPr>
                <w:rFonts w:eastAsia="Times New Roman"/>
              </w:rPr>
              <w:t>2007</w:t>
            </w:r>
          </w:p>
        </w:tc>
        <w:tc>
          <w:tcPr>
            <w:tcW w:w="656" w:type="dxa"/>
            <w:tcBorders>
              <w:top w:val="single" w:sz="12" w:space="0" w:color="auto"/>
              <w:bottom w:val="single" w:sz="12" w:space="0" w:color="auto"/>
            </w:tcBorders>
            <w:shd w:val="clear" w:color="auto" w:fill="auto"/>
          </w:tcPr>
          <w:p w:rsidR="00213AF6" w:rsidRPr="001A34C8" w:rsidRDefault="00213AF6" w:rsidP="001A39F0">
            <w:pPr>
              <w:pStyle w:val="Tablehead"/>
              <w:rPr>
                <w:rFonts w:eastAsia="Times New Roman"/>
              </w:rPr>
            </w:pPr>
            <w:r w:rsidRPr="001A34C8">
              <w:rPr>
                <w:rFonts w:eastAsia="Times New Roman"/>
              </w:rPr>
              <w:t>2008</w:t>
            </w:r>
          </w:p>
        </w:tc>
        <w:tc>
          <w:tcPr>
            <w:tcW w:w="656" w:type="dxa"/>
            <w:tcBorders>
              <w:top w:val="single" w:sz="12" w:space="0" w:color="auto"/>
              <w:bottom w:val="single" w:sz="12" w:space="0" w:color="auto"/>
            </w:tcBorders>
            <w:shd w:val="clear" w:color="auto" w:fill="auto"/>
          </w:tcPr>
          <w:p w:rsidR="00213AF6" w:rsidRPr="001A34C8" w:rsidRDefault="00213AF6" w:rsidP="001A39F0">
            <w:pPr>
              <w:pStyle w:val="Tablehead"/>
              <w:rPr>
                <w:rFonts w:eastAsia="Times New Roman"/>
                <w:lang w:eastAsia="zh-CN"/>
              </w:rPr>
            </w:pPr>
            <w:r w:rsidRPr="001A34C8">
              <w:rPr>
                <w:rFonts w:eastAsia="Times New Roman"/>
              </w:rPr>
              <w:t>2009</w:t>
            </w:r>
          </w:p>
        </w:tc>
        <w:tc>
          <w:tcPr>
            <w:tcW w:w="656" w:type="dxa"/>
            <w:tcBorders>
              <w:top w:val="single" w:sz="12" w:space="0" w:color="auto"/>
              <w:bottom w:val="single" w:sz="12" w:space="0" w:color="auto"/>
            </w:tcBorders>
            <w:shd w:val="clear" w:color="auto" w:fill="auto"/>
          </w:tcPr>
          <w:p w:rsidR="00213AF6" w:rsidRPr="001A34C8" w:rsidRDefault="00213AF6" w:rsidP="001A39F0">
            <w:pPr>
              <w:pStyle w:val="Tablehead"/>
              <w:rPr>
                <w:rFonts w:eastAsia="Times New Roman"/>
              </w:rPr>
            </w:pPr>
            <w:r w:rsidRPr="001A34C8">
              <w:rPr>
                <w:rFonts w:eastAsia="Times New Roman"/>
              </w:rPr>
              <w:t>2010</w:t>
            </w:r>
          </w:p>
        </w:tc>
        <w:tc>
          <w:tcPr>
            <w:tcW w:w="656" w:type="dxa"/>
            <w:tcBorders>
              <w:top w:val="single" w:sz="12" w:space="0" w:color="auto"/>
              <w:bottom w:val="single" w:sz="12" w:space="0" w:color="auto"/>
            </w:tcBorders>
            <w:shd w:val="clear" w:color="auto" w:fill="auto"/>
          </w:tcPr>
          <w:p w:rsidR="00213AF6" w:rsidRPr="001A34C8" w:rsidRDefault="00213AF6" w:rsidP="001A39F0">
            <w:pPr>
              <w:pStyle w:val="Tablehead"/>
              <w:rPr>
                <w:rFonts w:eastAsia="Times New Roman"/>
              </w:rPr>
            </w:pPr>
            <w:r w:rsidRPr="001A34C8">
              <w:rPr>
                <w:rFonts w:eastAsia="Times New Roman"/>
              </w:rPr>
              <w:t>2011</w:t>
            </w:r>
          </w:p>
        </w:tc>
        <w:tc>
          <w:tcPr>
            <w:tcW w:w="656" w:type="dxa"/>
            <w:tcBorders>
              <w:top w:val="single" w:sz="12" w:space="0" w:color="auto"/>
              <w:bottom w:val="single" w:sz="12" w:space="0" w:color="auto"/>
            </w:tcBorders>
            <w:shd w:val="clear" w:color="auto" w:fill="auto"/>
          </w:tcPr>
          <w:p w:rsidR="00213AF6" w:rsidRPr="001A34C8" w:rsidRDefault="00213AF6" w:rsidP="001A39F0">
            <w:pPr>
              <w:pStyle w:val="Tablehead"/>
              <w:rPr>
                <w:rFonts w:eastAsia="Times New Roman"/>
              </w:rPr>
            </w:pPr>
            <w:r w:rsidRPr="001A34C8">
              <w:rPr>
                <w:rFonts w:eastAsia="Times New Roman"/>
              </w:rPr>
              <w:t>2012</w:t>
            </w:r>
          </w:p>
        </w:tc>
        <w:tc>
          <w:tcPr>
            <w:tcW w:w="656" w:type="dxa"/>
            <w:tcBorders>
              <w:top w:val="single" w:sz="12" w:space="0" w:color="auto"/>
              <w:bottom w:val="single" w:sz="12" w:space="0" w:color="auto"/>
            </w:tcBorders>
            <w:shd w:val="clear" w:color="auto" w:fill="auto"/>
          </w:tcPr>
          <w:p w:rsidR="00213AF6" w:rsidRPr="001A34C8" w:rsidRDefault="00213AF6" w:rsidP="001A39F0">
            <w:pPr>
              <w:pStyle w:val="Tablehead"/>
              <w:rPr>
                <w:rFonts w:eastAsia="Times New Roman"/>
              </w:rPr>
            </w:pPr>
            <w:r w:rsidRPr="001A34C8">
              <w:rPr>
                <w:rFonts w:eastAsia="Times New Roman"/>
              </w:rPr>
              <w:t>2013</w:t>
            </w:r>
          </w:p>
        </w:tc>
        <w:tc>
          <w:tcPr>
            <w:tcW w:w="656" w:type="dxa"/>
            <w:tcBorders>
              <w:top w:val="single" w:sz="12" w:space="0" w:color="auto"/>
              <w:bottom w:val="single" w:sz="12" w:space="0" w:color="auto"/>
            </w:tcBorders>
            <w:shd w:val="clear" w:color="auto" w:fill="auto"/>
          </w:tcPr>
          <w:p w:rsidR="00213AF6" w:rsidRPr="001A34C8" w:rsidRDefault="00213AF6" w:rsidP="001A39F0">
            <w:pPr>
              <w:pStyle w:val="Tablehead"/>
              <w:rPr>
                <w:rFonts w:eastAsia="Times New Roman"/>
              </w:rPr>
            </w:pPr>
            <w:r w:rsidRPr="001A34C8">
              <w:rPr>
                <w:rFonts w:eastAsia="Times New Roman"/>
              </w:rPr>
              <w:t>2014</w:t>
            </w:r>
          </w:p>
        </w:tc>
        <w:tc>
          <w:tcPr>
            <w:tcW w:w="656" w:type="dxa"/>
            <w:tcBorders>
              <w:top w:val="single" w:sz="12" w:space="0" w:color="auto"/>
              <w:bottom w:val="single" w:sz="12" w:space="0" w:color="auto"/>
            </w:tcBorders>
            <w:shd w:val="clear" w:color="auto" w:fill="auto"/>
          </w:tcPr>
          <w:p w:rsidR="00213AF6" w:rsidRPr="001A34C8" w:rsidRDefault="00213AF6" w:rsidP="001A39F0">
            <w:pPr>
              <w:pStyle w:val="Tablehead"/>
              <w:rPr>
                <w:rFonts w:eastAsia="Times New Roman"/>
              </w:rPr>
            </w:pPr>
            <w:r w:rsidRPr="001A34C8">
              <w:rPr>
                <w:rFonts w:eastAsia="Times New Roman"/>
              </w:rPr>
              <w:t>2015</w:t>
            </w:r>
          </w:p>
        </w:tc>
        <w:tc>
          <w:tcPr>
            <w:tcW w:w="656" w:type="dxa"/>
            <w:tcBorders>
              <w:top w:val="single" w:sz="12" w:space="0" w:color="auto"/>
              <w:bottom w:val="single" w:sz="12" w:space="0" w:color="auto"/>
            </w:tcBorders>
            <w:shd w:val="clear" w:color="auto" w:fill="auto"/>
            <w:hideMark/>
          </w:tcPr>
          <w:p w:rsidR="00213AF6" w:rsidRPr="001A34C8" w:rsidRDefault="00213AF6" w:rsidP="001A39F0">
            <w:pPr>
              <w:pStyle w:val="Tablehead"/>
              <w:rPr>
                <w:rFonts w:eastAsia="Times New Roman"/>
              </w:rPr>
            </w:pPr>
            <w:r w:rsidRPr="001A34C8">
              <w:rPr>
                <w:rFonts w:eastAsia="Times New Roman"/>
              </w:rPr>
              <w:t>2016</w:t>
            </w:r>
          </w:p>
        </w:tc>
      </w:tr>
      <w:tr w:rsidR="00213AF6" w:rsidRPr="005F4181" w:rsidTr="00E24119">
        <w:trPr>
          <w:trHeight w:val="396"/>
          <w:jc w:val="center"/>
        </w:trPr>
        <w:tc>
          <w:tcPr>
            <w:tcW w:w="1739" w:type="dxa"/>
            <w:tcBorders>
              <w:top w:val="single" w:sz="12" w:space="0" w:color="auto"/>
            </w:tcBorders>
            <w:shd w:val="clear" w:color="auto" w:fill="auto"/>
            <w:hideMark/>
          </w:tcPr>
          <w:p w:rsidR="00213AF6" w:rsidRPr="00BF5B32" w:rsidRDefault="00213AF6" w:rsidP="001A39F0">
            <w:pPr>
              <w:pStyle w:val="Tabletext"/>
              <w:rPr>
                <w:rFonts w:ascii="SimSun" w:hAnsi="SimSun"/>
                <w:lang w:eastAsia="zh-CN"/>
              </w:rPr>
            </w:pPr>
            <w:r w:rsidRPr="00BF5B32">
              <w:rPr>
                <w:rFonts w:ascii="SimSun" w:hAnsi="SimSun" w:hint="eastAsia"/>
                <w:lang w:eastAsia="zh-CN"/>
              </w:rPr>
              <w:t>部门成员</w:t>
            </w:r>
          </w:p>
        </w:tc>
        <w:tc>
          <w:tcPr>
            <w:tcW w:w="656" w:type="dxa"/>
            <w:tcBorders>
              <w:top w:val="single" w:sz="12" w:space="0" w:color="auto"/>
            </w:tcBorders>
            <w:shd w:val="clear" w:color="auto" w:fill="auto"/>
          </w:tcPr>
          <w:p w:rsidR="00213AF6" w:rsidRPr="001A34C8" w:rsidRDefault="00213AF6" w:rsidP="001A39F0">
            <w:pPr>
              <w:pStyle w:val="Tabletext"/>
              <w:jc w:val="center"/>
              <w:rPr>
                <w:rFonts w:eastAsia="Times New Roman"/>
              </w:rPr>
            </w:pPr>
            <w:r w:rsidRPr="001A34C8">
              <w:rPr>
                <w:rFonts w:eastAsia="Times New Roman"/>
              </w:rPr>
              <w:t>344</w:t>
            </w:r>
          </w:p>
        </w:tc>
        <w:tc>
          <w:tcPr>
            <w:tcW w:w="656" w:type="dxa"/>
            <w:tcBorders>
              <w:top w:val="single" w:sz="12" w:space="0" w:color="auto"/>
            </w:tcBorders>
            <w:shd w:val="clear" w:color="auto" w:fill="auto"/>
          </w:tcPr>
          <w:p w:rsidR="00213AF6" w:rsidRPr="001A34C8" w:rsidRDefault="00213AF6" w:rsidP="001A39F0">
            <w:pPr>
              <w:pStyle w:val="Tabletext"/>
              <w:jc w:val="center"/>
              <w:rPr>
                <w:rFonts w:eastAsia="Times New Roman"/>
              </w:rPr>
            </w:pPr>
            <w:r w:rsidRPr="001A34C8">
              <w:rPr>
                <w:rFonts w:eastAsia="Times New Roman"/>
              </w:rPr>
              <w:t>314</w:t>
            </w:r>
          </w:p>
        </w:tc>
        <w:tc>
          <w:tcPr>
            <w:tcW w:w="656" w:type="dxa"/>
            <w:tcBorders>
              <w:top w:val="single" w:sz="12" w:space="0" w:color="auto"/>
            </w:tcBorders>
            <w:shd w:val="clear" w:color="auto" w:fill="auto"/>
          </w:tcPr>
          <w:p w:rsidR="00213AF6" w:rsidRPr="001A34C8" w:rsidRDefault="00213AF6" w:rsidP="001A39F0">
            <w:pPr>
              <w:pStyle w:val="Tabletext"/>
              <w:jc w:val="center"/>
              <w:rPr>
                <w:rFonts w:eastAsia="Times New Roman"/>
              </w:rPr>
            </w:pPr>
            <w:r w:rsidRPr="001A34C8">
              <w:rPr>
                <w:rFonts w:eastAsia="Times New Roman"/>
              </w:rPr>
              <w:t>309</w:t>
            </w:r>
          </w:p>
        </w:tc>
        <w:tc>
          <w:tcPr>
            <w:tcW w:w="656" w:type="dxa"/>
            <w:tcBorders>
              <w:top w:val="single" w:sz="12" w:space="0" w:color="auto"/>
            </w:tcBorders>
            <w:shd w:val="clear" w:color="auto" w:fill="auto"/>
          </w:tcPr>
          <w:p w:rsidR="00213AF6" w:rsidRPr="001A34C8" w:rsidRDefault="00213AF6" w:rsidP="001A39F0">
            <w:pPr>
              <w:pStyle w:val="Tabletext"/>
              <w:jc w:val="center"/>
              <w:rPr>
                <w:rFonts w:eastAsia="Times New Roman"/>
              </w:rPr>
            </w:pPr>
            <w:r w:rsidRPr="001A34C8">
              <w:rPr>
                <w:rFonts w:eastAsia="Times New Roman"/>
              </w:rPr>
              <w:t>294</w:t>
            </w:r>
          </w:p>
        </w:tc>
        <w:tc>
          <w:tcPr>
            <w:tcW w:w="656" w:type="dxa"/>
            <w:tcBorders>
              <w:top w:val="single" w:sz="12" w:space="0" w:color="auto"/>
            </w:tcBorders>
            <w:shd w:val="clear" w:color="auto" w:fill="auto"/>
          </w:tcPr>
          <w:p w:rsidR="00213AF6" w:rsidRPr="001A34C8" w:rsidRDefault="00213AF6" w:rsidP="001A39F0">
            <w:pPr>
              <w:pStyle w:val="Tabletext"/>
              <w:jc w:val="center"/>
              <w:rPr>
                <w:rFonts w:eastAsia="Times New Roman"/>
              </w:rPr>
            </w:pPr>
            <w:r w:rsidRPr="001A34C8">
              <w:rPr>
                <w:rFonts w:eastAsia="Times New Roman"/>
              </w:rPr>
              <w:t>273</w:t>
            </w:r>
          </w:p>
        </w:tc>
        <w:tc>
          <w:tcPr>
            <w:tcW w:w="656" w:type="dxa"/>
            <w:tcBorders>
              <w:top w:val="single" w:sz="12" w:space="0" w:color="auto"/>
            </w:tcBorders>
            <w:shd w:val="clear" w:color="auto" w:fill="auto"/>
          </w:tcPr>
          <w:p w:rsidR="00213AF6" w:rsidRPr="001A34C8" w:rsidRDefault="00213AF6" w:rsidP="001A39F0">
            <w:pPr>
              <w:pStyle w:val="Tabletext"/>
              <w:jc w:val="center"/>
              <w:rPr>
                <w:rFonts w:eastAsia="Times New Roman"/>
              </w:rPr>
            </w:pPr>
            <w:r w:rsidRPr="001A34C8">
              <w:rPr>
                <w:rFonts w:eastAsia="Times New Roman"/>
              </w:rPr>
              <w:t>271</w:t>
            </w:r>
          </w:p>
        </w:tc>
        <w:tc>
          <w:tcPr>
            <w:tcW w:w="656" w:type="dxa"/>
            <w:tcBorders>
              <w:top w:val="single" w:sz="12" w:space="0" w:color="auto"/>
            </w:tcBorders>
            <w:shd w:val="clear" w:color="auto" w:fill="auto"/>
          </w:tcPr>
          <w:p w:rsidR="00213AF6" w:rsidRPr="001A34C8" w:rsidRDefault="00213AF6" w:rsidP="001A39F0">
            <w:pPr>
              <w:pStyle w:val="Tabletext"/>
              <w:jc w:val="center"/>
              <w:rPr>
                <w:rFonts w:eastAsia="Times New Roman"/>
              </w:rPr>
            </w:pPr>
            <w:r w:rsidRPr="001A34C8">
              <w:rPr>
                <w:rFonts w:eastAsia="Times New Roman"/>
              </w:rPr>
              <w:t>278</w:t>
            </w:r>
          </w:p>
        </w:tc>
        <w:tc>
          <w:tcPr>
            <w:tcW w:w="656" w:type="dxa"/>
            <w:tcBorders>
              <w:top w:val="single" w:sz="12" w:space="0" w:color="auto"/>
            </w:tcBorders>
            <w:shd w:val="clear" w:color="auto" w:fill="auto"/>
          </w:tcPr>
          <w:p w:rsidR="00213AF6" w:rsidRPr="001A34C8" w:rsidRDefault="00213AF6" w:rsidP="001A39F0">
            <w:pPr>
              <w:pStyle w:val="Tabletext"/>
              <w:jc w:val="center"/>
              <w:rPr>
                <w:rFonts w:eastAsia="Times New Roman"/>
              </w:rPr>
            </w:pPr>
            <w:r w:rsidRPr="001A34C8">
              <w:rPr>
                <w:rFonts w:eastAsia="Times New Roman"/>
              </w:rPr>
              <w:t>284</w:t>
            </w:r>
          </w:p>
        </w:tc>
        <w:tc>
          <w:tcPr>
            <w:tcW w:w="656" w:type="dxa"/>
            <w:tcBorders>
              <w:top w:val="single" w:sz="12" w:space="0" w:color="auto"/>
            </w:tcBorders>
            <w:shd w:val="clear" w:color="auto" w:fill="auto"/>
          </w:tcPr>
          <w:p w:rsidR="00213AF6" w:rsidRPr="001A34C8" w:rsidRDefault="00213AF6" w:rsidP="001A39F0">
            <w:pPr>
              <w:pStyle w:val="Tabletext"/>
              <w:jc w:val="center"/>
              <w:rPr>
                <w:rFonts w:eastAsia="Times New Roman"/>
              </w:rPr>
            </w:pPr>
            <w:r w:rsidRPr="001A34C8">
              <w:rPr>
                <w:rFonts w:eastAsia="Times New Roman"/>
              </w:rPr>
              <w:t>275</w:t>
            </w:r>
          </w:p>
        </w:tc>
        <w:tc>
          <w:tcPr>
            <w:tcW w:w="656" w:type="dxa"/>
            <w:tcBorders>
              <w:top w:val="single" w:sz="12" w:space="0" w:color="auto"/>
            </w:tcBorders>
            <w:shd w:val="clear" w:color="auto" w:fill="auto"/>
          </w:tcPr>
          <w:p w:rsidR="00213AF6" w:rsidRPr="001A34C8" w:rsidRDefault="00213AF6" w:rsidP="001A39F0">
            <w:pPr>
              <w:pStyle w:val="Tabletext"/>
              <w:jc w:val="center"/>
              <w:rPr>
                <w:rFonts w:eastAsia="Times New Roman"/>
              </w:rPr>
            </w:pPr>
            <w:r w:rsidRPr="001A34C8">
              <w:rPr>
                <w:rFonts w:eastAsia="Times New Roman"/>
              </w:rPr>
              <w:t>272</w:t>
            </w:r>
          </w:p>
        </w:tc>
        <w:tc>
          <w:tcPr>
            <w:tcW w:w="656" w:type="dxa"/>
            <w:tcBorders>
              <w:top w:val="single" w:sz="12" w:space="0" w:color="auto"/>
            </w:tcBorders>
            <w:shd w:val="clear" w:color="auto" w:fill="auto"/>
            <w:hideMark/>
          </w:tcPr>
          <w:p w:rsidR="00213AF6" w:rsidRPr="001A34C8" w:rsidRDefault="00213AF6" w:rsidP="001A39F0">
            <w:pPr>
              <w:pStyle w:val="Tabletext"/>
              <w:jc w:val="center"/>
              <w:rPr>
                <w:rFonts w:eastAsia="Times New Roman"/>
              </w:rPr>
            </w:pPr>
            <w:r w:rsidRPr="001A34C8">
              <w:rPr>
                <w:rFonts w:eastAsia="Times New Roman"/>
              </w:rPr>
              <w:t>268</w:t>
            </w:r>
          </w:p>
        </w:tc>
      </w:tr>
      <w:tr w:rsidR="00213AF6" w:rsidRPr="005F4181" w:rsidTr="001A39F0">
        <w:trPr>
          <w:jc w:val="center"/>
        </w:trPr>
        <w:tc>
          <w:tcPr>
            <w:tcW w:w="1739" w:type="dxa"/>
            <w:shd w:val="clear" w:color="auto" w:fill="auto"/>
            <w:hideMark/>
          </w:tcPr>
          <w:p w:rsidR="00213AF6" w:rsidRPr="00BF5B32" w:rsidRDefault="00213AF6" w:rsidP="001A39F0">
            <w:pPr>
              <w:pStyle w:val="Tabletext"/>
              <w:rPr>
                <w:rFonts w:ascii="SimSun" w:hAnsi="SimSun"/>
                <w:lang w:eastAsia="zh-CN"/>
              </w:rPr>
            </w:pPr>
            <w:r w:rsidRPr="00BF5B32">
              <w:rPr>
                <w:rFonts w:ascii="SimSun" w:hAnsi="SimSun" w:hint="eastAsia"/>
                <w:lang w:eastAsia="zh-CN"/>
              </w:rPr>
              <w:t>部门准成员</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112</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116</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134</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128</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125</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136</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144</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139</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138</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142</w:t>
            </w:r>
          </w:p>
        </w:tc>
        <w:tc>
          <w:tcPr>
            <w:tcW w:w="656" w:type="dxa"/>
            <w:shd w:val="clear" w:color="auto" w:fill="auto"/>
            <w:hideMark/>
          </w:tcPr>
          <w:p w:rsidR="00213AF6" w:rsidRPr="001A34C8" w:rsidRDefault="00213AF6" w:rsidP="001A39F0">
            <w:pPr>
              <w:pStyle w:val="Tabletext"/>
              <w:jc w:val="center"/>
              <w:rPr>
                <w:rFonts w:eastAsia="Times New Roman"/>
              </w:rPr>
            </w:pPr>
            <w:r w:rsidRPr="001A34C8">
              <w:rPr>
                <w:rFonts w:eastAsia="Times New Roman"/>
              </w:rPr>
              <w:t>139</w:t>
            </w:r>
          </w:p>
        </w:tc>
      </w:tr>
      <w:tr w:rsidR="00213AF6" w:rsidRPr="005F4181" w:rsidTr="001A39F0">
        <w:trPr>
          <w:jc w:val="center"/>
        </w:trPr>
        <w:tc>
          <w:tcPr>
            <w:tcW w:w="1739" w:type="dxa"/>
            <w:shd w:val="clear" w:color="auto" w:fill="auto"/>
            <w:hideMark/>
          </w:tcPr>
          <w:p w:rsidR="00213AF6" w:rsidRPr="00BF5B32" w:rsidRDefault="00213AF6" w:rsidP="001A39F0">
            <w:pPr>
              <w:pStyle w:val="Tabletext"/>
              <w:rPr>
                <w:rFonts w:ascii="SimSun" w:hAnsi="SimSun"/>
                <w:lang w:eastAsia="zh-CN"/>
              </w:rPr>
            </w:pPr>
            <w:r w:rsidRPr="00BF5B32">
              <w:rPr>
                <w:rFonts w:ascii="SimSun" w:hAnsi="SimSun" w:hint="eastAsia"/>
                <w:lang w:eastAsia="zh-CN"/>
              </w:rPr>
              <w:t>学术成员</w:t>
            </w:r>
          </w:p>
        </w:tc>
        <w:tc>
          <w:tcPr>
            <w:tcW w:w="656" w:type="dxa"/>
            <w:shd w:val="clear" w:color="auto" w:fill="auto"/>
            <w:hideMark/>
          </w:tcPr>
          <w:p w:rsidR="00213AF6" w:rsidRPr="001A34C8" w:rsidRDefault="00213AF6" w:rsidP="001A39F0">
            <w:pPr>
              <w:pStyle w:val="Tabletext"/>
              <w:jc w:val="center"/>
              <w:rPr>
                <w:rFonts w:eastAsia="Times New Roman"/>
              </w:rPr>
            </w:pPr>
            <w:r w:rsidRPr="001A34C8">
              <w:rPr>
                <w:rFonts w:eastAsia="Times New Roman"/>
              </w:rPr>
              <w:noBreakHyphen/>
            </w:r>
          </w:p>
        </w:tc>
        <w:tc>
          <w:tcPr>
            <w:tcW w:w="656" w:type="dxa"/>
            <w:shd w:val="clear" w:color="auto" w:fill="auto"/>
            <w:hideMark/>
          </w:tcPr>
          <w:p w:rsidR="00213AF6" w:rsidRPr="001A34C8" w:rsidRDefault="00213AF6" w:rsidP="001A39F0">
            <w:pPr>
              <w:pStyle w:val="Tabletext"/>
              <w:jc w:val="center"/>
              <w:rPr>
                <w:rFonts w:eastAsia="Times New Roman"/>
              </w:rPr>
            </w:pPr>
            <w:r w:rsidRPr="001A34C8">
              <w:rPr>
                <w:rFonts w:eastAsia="Times New Roman"/>
              </w:rPr>
              <w:noBreakHyphen/>
            </w:r>
          </w:p>
        </w:tc>
        <w:tc>
          <w:tcPr>
            <w:tcW w:w="656" w:type="dxa"/>
            <w:shd w:val="clear" w:color="auto" w:fill="auto"/>
            <w:hideMark/>
          </w:tcPr>
          <w:p w:rsidR="00213AF6" w:rsidRPr="001A34C8" w:rsidRDefault="00213AF6" w:rsidP="001A39F0">
            <w:pPr>
              <w:pStyle w:val="Tabletext"/>
              <w:jc w:val="center"/>
              <w:rPr>
                <w:rFonts w:eastAsia="Times New Roman"/>
              </w:rPr>
            </w:pPr>
            <w:r w:rsidRPr="001A34C8">
              <w:rPr>
                <w:rFonts w:eastAsia="Times New Roman"/>
              </w:rPr>
              <w:noBreakHyphen/>
            </w:r>
          </w:p>
        </w:tc>
        <w:tc>
          <w:tcPr>
            <w:tcW w:w="656" w:type="dxa"/>
            <w:shd w:val="clear" w:color="auto" w:fill="auto"/>
            <w:hideMark/>
          </w:tcPr>
          <w:p w:rsidR="00213AF6" w:rsidRPr="001A34C8" w:rsidRDefault="00213AF6" w:rsidP="001A39F0">
            <w:pPr>
              <w:pStyle w:val="Tabletext"/>
              <w:jc w:val="center"/>
              <w:rPr>
                <w:rFonts w:eastAsia="Times New Roman"/>
              </w:rPr>
            </w:pPr>
            <w:r w:rsidRPr="001A34C8">
              <w:rPr>
                <w:rFonts w:eastAsia="Times New Roman"/>
              </w:rPr>
              <w:noBreakHyphen/>
            </w:r>
          </w:p>
        </w:tc>
        <w:tc>
          <w:tcPr>
            <w:tcW w:w="656" w:type="dxa"/>
            <w:shd w:val="clear" w:color="auto" w:fill="auto"/>
            <w:hideMark/>
          </w:tcPr>
          <w:p w:rsidR="00213AF6" w:rsidRPr="001A34C8" w:rsidRDefault="00213AF6" w:rsidP="001A39F0">
            <w:pPr>
              <w:pStyle w:val="Tabletext"/>
              <w:jc w:val="center"/>
              <w:rPr>
                <w:rFonts w:eastAsia="Times New Roman"/>
              </w:rPr>
            </w:pPr>
            <w:r w:rsidRPr="001A34C8">
              <w:rPr>
                <w:rFonts w:eastAsia="Times New Roman"/>
              </w:rPr>
              <w:noBreakHyphen/>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25</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36</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45</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67</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109</w:t>
            </w:r>
          </w:p>
        </w:tc>
        <w:tc>
          <w:tcPr>
            <w:tcW w:w="656" w:type="dxa"/>
            <w:shd w:val="clear" w:color="auto" w:fill="auto"/>
            <w:hideMark/>
          </w:tcPr>
          <w:p w:rsidR="00213AF6" w:rsidRPr="001A34C8" w:rsidRDefault="00213AF6" w:rsidP="001A39F0">
            <w:pPr>
              <w:pStyle w:val="Tabletext"/>
              <w:jc w:val="center"/>
              <w:rPr>
                <w:rFonts w:eastAsia="Times New Roman"/>
              </w:rPr>
            </w:pPr>
            <w:r w:rsidRPr="001A34C8">
              <w:rPr>
                <w:rFonts w:eastAsia="Times New Roman"/>
              </w:rPr>
              <w:t>124</w:t>
            </w:r>
          </w:p>
        </w:tc>
      </w:tr>
      <w:tr w:rsidR="00213AF6" w:rsidRPr="005F4181" w:rsidTr="001A39F0">
        <w:trPr>
          <w:jc w:val="center"/>
        </w:trPr>
        <w:tc>
          <w:tcPr>
            <w:tcW w:w="1739" w:type="dxa"/>
            <w:shd w:val="clear" w:color="auto" w:fill="auto"/>
            <w:hideMark/>
          </w:tcPr>
          <w:p w:rsidR="00213AF6" w:rsidRPr="00BF5B32" w:rsidRDefault="00213AF6" w:rsidP="001A39F0">
            <w:pPr>
              <w:pStyle w:val="Tabletext"/>
              <w:rPr>
                <w:rFonts w:ascii="SimSun" w:hAnsi="SimSun"/>
              </w:rPr>
            </w:pPr>
            <w:r w:rsidRPr="00BF5B32">
              <w:rPr>
                <w:rFonts w:ascii="SimSun" w:hAnsi="SimSun" w:hint="eastAsia"/>
                <w:lang w:eastAsia="zh-CN"/>
              </w:rPr>
              <w:t>总计</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456</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430</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443</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422</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398</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432</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458</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468</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480</w:t>
            </w:r>
          </w:p>
        </w:tc>
        <w:tc>
          <w:tcPr>
            <w:tcW w:w="656" w:type="dxa"/>
            <w:shd w:val="clear" w:color="auto" w:fill="auto"/>
          </w:tcPr>
          <w:p w:rsidR="00213AF6" w:rsidRPr="001A34C8" w:rsidRDefault="00213AF6" w:rsidP="001A39F0">
            <w:pPr>
              <w:pStyle w:val="Tabletext"/>
              <w:jc w:val="center"/>
              <w:rPr>
                <w:rFonts w:eastAsia="Times New Roman"/>
              </w:rPr>
            </w:pPr>
            <w:r w:rsidRPr="001A34C8">
              <w:rPr>
                <w:rFonts w:eastAsia="Times New Roman"/>
              </w:rPr>
              <w:t>523</w:t>
            </w:r>
          </w:p>
        </w:tc>
        <w:tc>
          <w:tcPr>
            <w:tcW w:w="656" w:type="dxa"/>
            <w:shd w:val="clear" w:color="auto" w:fill="auto"/>
            <w:hideMark/>
          </w:tcPr>
          <w:p w:rsidR="00213AF6" w:rsidRPr="001A34C8" w:rsidRDefault="00213AF6" w:rsidP="001A39F0">
            <w:pPr>
              <w:pStyle w:val="Tabletext"/>
              <w:rPr>
                <w:rFonts w:eastAsia="Times New Roman"/>
              </w:rPr>
            </w:pPr>
            <w:r w:rsidRPr="001A34C8">
              <w:rPr>
                <w:rFonts w:eastAsia="Times New Roman"/>
              </w:rPr>
              <w:t>531</w:t>
            </w:r>
          </w:p>
        </w:tc>
      </w:tr>
    </w:tbl>
    <w:p w:rsidR="00213AF6" w:rsidRPr="005F4181" w:rsidRDefault="00E24119" w:rsidP="00213AF6">
      <w:pPr>
        <w:jc w:val="center"/>
      </w:pPr>
      <w:r>
        <w:rPr>
          <w:noProof/>
          <w:lang w:eastAsia="zh-CN"/>
        </w:rPr>
        <w:lastRenderedPageBreak/>
        <mc:AlternateContent>
          <mc:Choice Requires="wps">
            <w:drawing>
              <wp:anchor distT="0" distB="0" distL="114300" distR="114300" simplePos="0" relativeHeight="251707392" behindDoc="0" locked="0" layoutInCell="1" allowOverlap="1" wp14:anchorId="34C6FF6D" wp14:editId="5141C3C0">
                <wp:simplePos x="0" y="0"/>
                <wp:positionH relativeFrom="column">
                  <wp:posOffset>4692015</wp:posOffset>
                </wp:positionH>
                <wp:positionV relativeFrom="paragraph">
                  <wp:posOffset>1392984</wp:posOffset>
                </wp:positionV>
                <wp:extent cx="861060" cy="137160"/>
                <wp:effectExtent l="0" t="0" r="0" b="0"/>
                <wp:wrapNone/>
                <wp:docPr id="4" name="Text Box 4"/>
                <wp:cNvGraphicFramePr/>
                <a:graphic xmlns:a="http://schemas.openxmlformats.org/drawingml/2006/main">
                  <a:graphicData uri="http://schemas.microsoft.com/office/word/2010/wordprocessingShape">
                    <wps:wsp>
                      <wps:cNvSpPr txBox="1"/>
                      <wps:spPr>
                        <a:xfrm>
                          <a:off x="0" y="0"/>
                          <a:ext cx="86106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9F0" w:rsidRPr="00F907E1" w:rsidRDefault="001A39F0" w:rsidP="00213AF6">
                            <w:pPr>
                              <w:spacing w:before="0"/>
                              <w:rPr>
                                <w:sz w:val="18"/>
                                <w:szCs w:val="18"/>
                                <w:lang w:eastAsia="zh-CN"/>
                              </w:rPr>
                            </w:pPr>
                            <w:r w:rsidRPr="00F907E1">
                              <w:rPr>
                                <w:rFonts w:hint="eastAsia"/>
                                <w:sz w:val="18"/>
                                <w:szCs w:val="18"/>
                                <w:lang w:eastAsia="zh-CN"/>
                              </w:rPr>
                              <w:t>部门</w:t>
                            </w:r>
                            <w:r w:rsidRPr="00F907E1">
                              <w:rPr>
                                <w:sz w:val="18"/>
                                <w:szCs w:val="18"/>
                                <w:lang w:eastAsia="zh-CN"/>
                              </w:rPr>
                              <w:t>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C6FF6D" id="Text Box 4" o:spid="_x0000_s1137" type="#_x0000_t202" style="position:absolute;left:0;text-align:left;margin-left:369.45pt;margin-top:109.7pt;width:67.8pt;height:10.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" fillcolor="white [3201]" stroked="f" strokeweight=".5pt">
                <v:textbox inset="0,0,0,0">
                  <w:txbxContent>
                    <w:p w:rsidR="001A39F0" w:rsidRPr="00F907E1" w:rsidRDefault="001A39F0" w:rsidP="00213AF6">
                      <w:pPr>
                        <w:spacing w:before="0"/>
                        <w:rPr>
                          <w:sz w:val="18"/>
                          <w:szCs w:val="18"/>
                          <w:lang w:eastAsia="zh-CN"/>
                        </w:rPr>
                      </w:pPr>
                      <w:r w:rsidRPr="00F907E1">
                        <w:rPr>
                          <w:rFonts w:hint="eastAsia"/>
                          <w:sz w:val="18"/>
                          <w:szCs w:val="18"/>
                          <w:lang w:eastAsia="zh-CN"/>
                        </w:rPr>
                        <w:t>部门</w:t>
                      </w:r>
                      <w:r w:rsidRPr="00F907E1">
                        <w:rPr>
                          <w:sz w:val="18"/>
                          <w:szCs w:val="18"/>
                          <w:lang w:eastAsia="zh-CN"/>
                        </w:rPr>
                        <w:t>成员</w:t>
                      </w:r>
                    </w:p>
                  </w:txbxContent>
                </v:textbox>
              </v:shape>
            </w:pict>
          </mc:Fallback>
        </mc:AlternateContent>
      </w:r>
      <w:r>
        <w:rPr>
          <w:noProof/>
          <w:lang w:eastAsia="zh-CN"/>
        </w:rPr>
        <mc:AlternateContent>
          <mc:Choice Requires="wps">
            <w:drawing>
              <wp:anchor distT="0" distB="0" distL="114300" distR="114300" simplePos="0" relativeHeight="251706368" behindDoc="0" locked="0" layoutInCell="1" allowOverlap="1" wp14:anchorId="4747A7CB" wp14:editId="22FCEDF7">
                <wp:simplePos x="0" y="0"/>
                <wp:positionH relativeFrom="column">
                  <wp:posOffset>4692015</wp:posOffset>
                </wp:positionH>
                <wp:positionV relativeFrom="paragraph">
                  <wp:posOffset>1079294</wp:posOffset>
                </wp:positionV>
                <wp:extent cx="1611630" cy="290195"/>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161163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9F0" w:rsidRPr="00F907E1" w:rsidRDefault="001A39F0" w:rsidP="00213AF6">
                            <w:pPr>
                              <w:spacing w:before="0"/>
                              <w:rPr>
                                <w:sz w:val="18"/>
                                <w:szCs w:val="18"/>
                                <w:lang w:eastAsia="zh-CN"/>
                              </w:rPr>
                            </w:pPr>
                            <w:r w:rsidRPr="00F907E1">
                              <w:rPr>
                                <w:rFonts w:hint="eastAsia"/>
                                <w:sz w:val="18"/>
                                <w:szCs w:val="18"/>
                                <w:lang w:eastAsia="zh-CN"/>
                              </w:rPr>
                              <w:t>总数量（部门成员、</w:t>
                            </w:r>
                            <w:r>
                              <w:rPr>
                                <w:sz w:val="18"/>
                                <w:szCs w:val="18"/>
                                <w:lang w:eastAsia="zh-CN"/>
                              </w:rPr>
                              <w:br/>
                            </w:r>
                            <w:r w:rsidRPr="00F907E1">
                              <w:rPr>
                                <w:rFonts w:hint="eastAsia"/>
                                <w:sz w:val="18"/>
                                <w:szCs w:val="18"/>
                                <w:lang w:eastAsia="zh-CN"/>
                              </w:rPr>
                              <w:t>部门准成员、学术成员）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7A7CB" id="Text Box 3" o:spid="_x0000_s1138" type="#_x0000_t202" style="position:absolute;left:0;text-align:left;margin-left:369.45pt;margin-top:85pt;width:126.9pt;height:2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" fillcolor="white [3201]" stroked="f" strokeweight=".5pt">
                <v:textbox inset="0,0,0,0">
                  <w:txbxContent>
                    <w:p w:rsidR="001A39F0" w:rsidRPr="00F907E1" w:rsidRDefault="001A39F0" w:rsidP="00213AF6">
                      <w:pPr>
                        <w:spacing w:before="0"/>
                        <w:rPr>
                          <w:sz w:val="18"/>
                          <w:szCs w:val="18"/>
                          <w:lang w:eastAsia="zh-CN"/>
                        </w:rPr>
                      </w:pPr>
                      <w:r w:rsidRPr="00F907E1">
                        <w:rPr>
                          <w:rFonts w:hint="eastAsia"/>
                          <w:sz w:val="18"/>
                          <w:szCs w:val="18"/>
                          <w:lang w:eastAsia="zh-CN"/>
                        </w:rPr>
                        <w:t>总数量（部门成员、</w:t>
                      </w:r>
                      <w:r>
                        <w:rPr>
                          <w:sz w:val="18"/>
                          <w:szCs w:val="18"/>
                          <w:lang w:eastAsia="zh-CN"/>
                        </w:rPr>
                        <w:br/>
                      </w:r>
                      <w:r w:rsidRPr="00F907E1">
                        <w:rPr>
                          <w:rFonts w:hint="eastAsia"/>
                          <w:sz w:val="18"/>
                          <w:szCs w:val="18"/>
                          <w:lang w:eastAsia="zh-CN"/>
                        </w:rPr>
                        <w:t>部门准成员、学术成员）</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5C41E0B0" wp14:editId="6655B679">
                <wp:simplePos x="0" y="0"/>
                <wp:positionH relativeFrom="column">
                  <wp:posOffset>4692015</wp:posOffset>
                </wp:positionH>
                <wp:positionV relativeFrom="paragraph">
                  <wp:posOffset>1813989</wp:posOffset>
                </wp:positionV>
                <wp:extent cx="687070" cy="237490"/>
                <wp:effectExtent l="0" t="0" r="0" b="0"/>
                <wp:wrapNone/>
                <wp:docPr id="9" name="Text Box 9"/>
                <wp:cNvGraphicFramePr/>
                <a:graphic xmlns:a="http://schemas.openxmlformats.org/drawingml/2006/main">
                  <a:graphicData uri="http://schemas.microsoft.com/office/word/2010/wordprocessingShape">
                    <wps:wsp>
                      <wps:cNvSpPr txBox="1"/>
                      <wps:spPr>
                        <a:xfrm>
                          <a:off x="0" y="0"/>
                          <a:ext cx="68707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9F0" w:rsidRPr="00F907E1" w:rsidRDefault="001A39F0" w:rsidP="00213AF6">
                            <w:pPr>
                              <w:spacing w:before="0"/>
                              <w:rPr>
                                <w:sz w:val="18"/>
                                <w:szCs w:val="18"/>
                                <w:lang w:eastAsia="zh-CN"/>
                              </w:rPr>
                            </w:pPr>
                            <w:r w:rsidRPr="00F907E1">
                              <w:rPr>
                                <w:rFonts w:hint="eastAsia"/>
                                <w:sz w:val="18"/>
                                <w:szCs w:val="18"/>
                                <w:lang w:eastAsia="zh-CN"/>
                              </w:rPr>
                              <w:t>学术</w:t>
                            </w:r>
                            <w:r w:rsidRPr="00F907E1">
                              <w:rPr>
                                <w:sz w:val="18"/>
                                <w:szCs w:val="18"/>
                                <w:lang w:eastAsia="zh-CN"/>
                              </w:rPr>
                              <w:t>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C41E0B0" id="Text Box 9" o:spid="_x0000_s1139" type="#_x0000_t202" style="position:absolute;left:0;text-align:left;margin-left:369.45pt;margin-top:142.85pt;width:54.1pt;height:18.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" fillcolor="white [3201]" stroked="f" strokeweight=".5pt">
                <v:textbox inset="0,0,0,0">
                  <w:txbxContent>
                    <w:p w:rsidR="001A39F0" w:rsidRPr="00F907E1" w:rsidRDefault="001A39F0" w:rsidP="00213AF6">
                      <w:pPr>
                        <w:spacing w:before="0"/>
                        <w:rPr>
                          <w:sz w:val="18"/>
                          <w:szCs w:val="18"/>
                          <w:lang w:eastAsia="zh-CN"/>
                        </w:rPr>
                      </w:pPr>
                      <w:r w:rsidRPr="00F907E1">
                        <w:rPr>
                          <w:rFonts w:hint="eastAsia"/>
                          <w:sz w:val="18"/>
                          <w:szCs w:val="18"/>
                          <w:lang w:eastAsia="zh-CN"/>
                        </w:rPr>
                        <w:t>学术</w:t>
                      </w:r>
                      <w:r w:rsidRPr="00F907E1">
                        <w:rPr>
                          <w:sz w:val="18"/>
                          <w:szCs w:val="18"/>
                          <w:lang w:eastAsia="zh-CN"/>
                        </w:rPr>
                        <w:t>成员</w:t>
                      </w:r>
                    </w:p>
                  </w:txbxContent>
                </v:textbox>
              </v:shape>
            </w:pict>
          </mc:Fallback>
        </mc:AlternateContent>
      </w:r>
      <w:r>
        <w:rPr>
          <w:noProof/>
          <w:lang w:eastAsia="zh-CN"/>
        </w:rPr>
        <mc:AlternateContent>
          <mc:Choice Requires="wps">
            <w:drawing>
              <wp:anchor distT="0" distB="0" distL="114300" distR="114300" simplePos="0" relativeHeight="251708416" behindDoc="0" locked="0" layoutInCell="1" allowOverlap="1" wp14:anchorId="01462770" wp14:editId="7B63A13E">
                <wp:simplePos x="0" y="0"/>
                <wp:positionH relativeFrom="column">
                  <wp:posOffset>4692015</wp:posOffset>
                </wp:positionH>
                <wp:positionV relativeFrom="paragraph">
                  <wp:posOffset>1603804</wp:posOffset>
                </wp:positionV>
                <wp:extent cx="723900" cy="22733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723900" cy="227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9F0" w:rsidRPr="00F907E1" w:rsidRDefault="001A39F0" w:rsidP="00213AF6">
                            <w:pPr>
                              <w:spacing w:before="0"/>
                              <w:rPr>
                                <w:sz w:val="18"/>
                                <w:szCs w:val="18"/>
                                <w:lang w:eastAsia="zh-CN"/>
                              </w:rPr>
                            </w:pPr>
                            <w:r w:rsidRPr="00F907E1">
                              <w:rPr>
                                <w:rFonts w:hint="eastAsia"/>
                                <w:sz w:val="18"/>
                                <w:szCs w:val="18"/>
                                <w:lang w:eastAsia="zh-CN"/>
                              </w:rPr>
                              <w:t>部门</w:t>
                            </w:r>
                            <w:r w:rsidRPr="00F907E1">
                              <w:rPr>
                                <w:sz w:val="18"/>
                                <w:szCs w:val="18"/>
                                <w:lang w:eastAsia="zh-CN"/>
                              </w:rPr>
                              <w:t>准成员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1462770" id="Text Box 5" o:spid="_x0000_s1140" type="#_x0000_t202" style="position:absolute;left:0;text-align:left;margin-left:369.45pt;margin-top:126.3pt;width:57pt;height:17.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" fillcolor="white [3201]" stroked="f" strokeweight=".5pt">
                <v:textbox inset="0,0,0,0">
                  <w:txbxContent>
                    <w:p w:rsidR="001A39F0" w:rsidRPr="00F907E1" w:rsidRDefault="001A39F0" w:rsidP="00213AF6">
                      <w:pPr>
                        <w:spacing w:before="0"/>
                        <w:rPr>
                          <w:sz w:val="18"/>
                          <w:szCs w:val="18"/>
                          <w:lang w:eastAsia="zh-CN"/>
                        </w:rPr>
                      </w:pPr>
                      <w:r w:rsidRPr="00F907E1">
                        <w:rPr>
                          <w:rFonts w:hint="eastAsia"/>
                          <w:sz w:val="18"/>
                          <w:szCs w:val="18"/>
                          <w:lang w:eastAsia="zh-CN"/>
                        </w:rPr>
                        <w:t>部门</w:t>
                      </w:r>
                      <w:r w:rsidRPr="00F907E1">
                        <w:rPr>
                          <w:sz w:val="18"/>
                          <w:szCs w:val="18"/>
                          <w:lang w:eastAsia="zh-CN"/>
                        </w:rPr>
                        <w:t>准成员</w:t>
                      </w:r>
                    </w:p>
                  </w:txbxContent>
                </v:textbox>
              </v:shape>
            </w:pict>
          </mc:Fallback>
        </mc:AlternateContent>
      </w:r>
      <w:r w:rsidR="00213AF6" w:rsidRPr="00AA1ADD">
        <w:rPr>
          <w:noProof/>
          <w:lang w:eastAsia="zh-CN"/>
        </w:rPr>
        <w:drawing>
          <wp:inline distT="0" distB="0" distL="0" distR="0" wp14:anchorId="56840644" wp14:editId="21F133AD">
            <wp:extent cx="6419850" cy="3124200"/>
            <wp:effectExtent l="0" t="0" r="0" b="0"/>
            <wp:docPr id="11"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213AF6" w:rsidRDefault="00213AF6" w:rsidP="00213AF6">
      <w:pPr>
        <w:pStyle w:val="Figurelegend"/>
        <w:rPr>
          <w:lang w:eastAsia="zh-CN"/>
        </w:rPr>
      </w:pPr>
      <w:r>
        <w:rPr>
          <w:rFonts w:hint="eastAsia"/>
          <w:lang w:eastAsia="zh-CN"/>
        </w:rPr>
        <w:t>注</w:t>
      </w:r>
      <w:r>
        <w:rPr>
          <w:lang w:eastAsia="zh-CN"/>
        </w:rPr>
        <w:t xml:space="preserve"> – </w:t>
      </w:r>
      <w:r>
        <w:rPr>
          <w:rFonts w:hint="eastAsia"/>
          <w:lang w:eastAsia="zh-CN"/>
        </w:rPr>
        <w:t>学术成员类别是在</w:t>
      </w:r>
      <w:r>
        <w:rPr>
          <w:rFonts w:hint="eastAsia"/>
          <w:lang w:eastAsia="zh-CN"/>
        </w:rPr>
        <w:t>2011</w:t>
      </w:r>
      <w:r>
        <w:rPr>
          <w:rFonts w:hint="eastAsia"/>
          <w:lang w:eastAsia="zh-CN"/>
        </w:rPr>
        <w:t>年设立的。</w:t>
      </w:r>
    </w:p>
    <w:p w:rsidR="00AA1ADD" w:rsidRPr="00390D03" w:rsidRDefault="00213AF6" w:rsidP="00213AF6">
      <w:pPr>
        <w:pStyle w:val="Caption"/>
        <w:rPr>
          <w:rFonts w:eastAsia="STKaiti"/>
          <w:i w:val="0"/>
          <w:lang w:eastAsia="zh-CN"/>
        </w:rPr>
      </w:pPr>
      <w:r w:rsidRPr="00043DC7">
        <w:rPr>
          <w:rFonts w:ascii="STKaiti" w:eastAsia="KaiTi_GB2312" w:hAnsi="STKaiti" w:hint="eastAsia"/>
          <w:i w:val="0"/>
          <w:lang w:eastAsia="zh-CN"/>
        </w:rPr>
        <w:t>图</w:t>
      </w:r>
      <w:r w:rsidRPr="00043DC7">
        <w:rPr>
          <w:rFonts w:ascii="STKaiti" w:eastAsia="KaiTi_GB2312" w:hAnsi="STKaiti" w:hint="eastAsia"/>
          <w:i w:val="0"/>
          <w:lang w:eastAsia="zh-CN"/>
        </w:rPr>
        <w:t>9</w:t>
      </w:r>
      <w:r w:rsidRPr="00043DC7">
        <w:rPr>
          <w:rFonts w:ascii="STKaiti" w:eastAsia="KaiTi_GB2312" w:hAnsi="STKaiti" w:hint="eastAsia"/>
          <w:i w:val="0"/>
          <w:lang w:eastAsia="zh-CN"/>
        </w:rPr>
        <w:t>：</w:t>
      </w:r>
      <w:r w:rsidRPr="00043DC7">
        <w:rPr>
          <w:rFonts w:ascii="STKaiti" w:eastAsia="KaiTi_GB2312" w:hAnsi="STKaiti" w:cs="SimSun" w:hint="eastAsia"/>
          <w:bCs/>
          <w:i w:val="0"/>
          <w:lang w:eastAsia="zh-CN"/>
        </w:rPr>
        <w:t>自</w:t>
      </w:r>
      <w:r w:rsidRPr="00043DC7">
        <w:rPr>
          <w:rFonts w:ascii="STKaiti" w:eastAsia="KaiTi_GB2312" w:hAnsi="STKaiti" w:hint="eastAsia"/>
          <w:bCs/>
          <w:i w:val="0"/>
          <w:lang w:eastAsia="zh-CN"/>
        </w:rPr>
        <w:t>2006</w:t>
      </w:r>
      <w:r w:rsidRPr="00043DC7">
        <w:rPr>
          <w:rFonts w:ascii="STKaiti" w:eastAsia="KaiTi_GB2312" w:hAnsi="STKaiti" w:cs="SimSun" w:hint="eastAsia"/>
          <w:bCs/>
          <w:i w:val="0"/>
          <w:lang w:eastAsia="zh-CN"/>
        </w:rPr>
        <w:t>年</w:t>
      </w:r>
      <w:r w:rsidRPr="00043DC7">
        <w:rPr>
          <w:rFonts w:ascii="STKaiti" w:eastAsia="KaiTi_GB2312" w:hAnsi="STKaiti" w:hint="eastAsia"/>
          <w:bCs/>
          <w:i w:val="0"/>
          <w:lang w:eastAsia="zh-CN"/>
        </w:rPr>
        <w:t>12</w:t>
      </w:r>
      <w:r w:rsidRPr="00043DC7">
        <w:rPr>
          <w:rFonts w:ascii="STKaiti" w:eastAsia="KaiTi_GB2312" w:hAnsi="STKaiti" w:cs="SimSun" w:hint="eastAsia"/>
          <w:bCs/>
          <w:i w:val="0"/>
          <w:lang w:eastAsia="zh-CN"/>
        </w:rPr>
        <w:t>月</w:t>
      </w:r>
      <w:r w:rsidRPr="00043DC7">
        <w:rPr>
          <w:rFonts w:ascii="STKaiti" w:eastAsia="KaiTi_GB2312" w:hAnsi="STKaiti" w:hint="eastAsia"/>
          <w:bCs/>
          <w:i w:val="0"/>
          <w:lang w:eastAsia="zh-CN"/>
        </w:rPr>
        <w:t>31</w:t>
      </w:r>
      <w:r w:rsidRPr="00043DC7">
        <w:rPr>
          <w:rFonts w:ascii="STKaiti" w:eastAsia="KaiTi_GB2312" w:hAnsi="STKaiti" w:cs="SimSun" w:hint="eastAsia"/>
          <w:bCs/>
          <w:i w:val="0"/>
          <w:lang w:eastAsia="zh-CN"/>
        </w:rPr>
        <w:t>日至</w:t>
      </w:r>
      <w:r w:rsidRPr="00043DC7">
        <w:rPr>
          <w:rFonts w:ascii="STKaiti" w:eastAsia="KaiTi_GB2312" w:hAnsi="STKaiti" w:hint="eastAsia"/>
          <w:bCs/>
          <w:i w:val="0"/>
          <w:lang w:eastAsia="zh-CN"/>
        </w:rPr>
        <w:t>2016</w:t>
      </w:r>
      <w:r w:rsidRPr="00043DC7">
        <w:rPr>
          <w:rFonts w:ascii="STKaiti" w:eastAsia="KaiTi_GB2312" w:hAnsi="STKaiti" w:cs="SimSun" w:hint="eastAsia"/>
          <w:bCs/>
          <w:i w:val="0"/>
          <w:lang w:eastAsia="zh-CN"/>
        </w:rPr>
        <w:t>年</w:t>
      </w:r>
      <w:r w:rsidRPr="00043DC7">
        <w:rPr>
          <w:rFonts w:ascii="STKaiti" w:eastAsia="KaiTi_GB2312" w:hAnsi="STKaiti" w:hint="eastAsia"/>
          <w:bCs/>
          <w:i w:val="0"/>
          <w:lang w:eastAsia="zh-CN"/>
        </w:rPr>
        <w:t>8</w:t>
      </w:r>
      <w:r w:rsidRPr="00043DC7">
        <w:rPr>
          <w:rFonts w:ascii="STKaiti" w:eastAsia="KaiTi_GB2312" w:hAnsi="STKaiti" w:cs="SimSun" w:hint="eastAsia"/>
          <w:bCs/>
          <w:i w:val="0"/>
          <w:lang w:eastAsia="zh-CN"/>
        </w:rPr>
        <w:t>月</w:t>
      </w:r>
      <w:r w:rsidRPr="00043DC7">
        <w:rPr>
          <w:rFonts w:ascii="STKaiti" w:eastAsia="KaiTi_GB2312" w:hAnsi="STKaiti" w:hint="eastAsia"/>
          <w:bCs/>
          <w:i w:val="0"/>
          <w:lang w:eastAsia="zh-CN"/>
        </w:rPr>
        <w:t>31</w:t>
      </w:r>
      <w:r w:rsidRPr="00043DC7">
        <w:rPr>
          <w:rFonts w:ascii="STKaiti" w:eastAsia="KaiTi_GB2312" w:hAnsi="STKaiti" w:cs="SimSun" w:hint="eastAsia"/>
          <w:bCs/>
          <w:i w:val="0"/>
          <w:lang w:eastAsia="zh-CN"/>
        </w:rPr>
        <w:t>日</w:t>
      </w:r>
      <w:r w:rsidRPr="00043DC7">
        <w:rPr>
          <w:rFonts w:ascii="STKaiti" w:eastAsia="KaiTi_GB2312" w:hAnsi="STKaiti" w:hint="eastAsia"/>
          <w:i w:val="0"/>
          <w:lang w:eastAsia="zh-CN"/>
        </w:rPr>
        <w:t>ITU-T</w:t>
      </w:r>
      <w:r w:rsidRPr="00043DC7">
        <w:rPr>
          <w:rFonts w:ascii="STKaiti" w:eastAsia="KaiTi_GB2312" w:hAnsi="STKaiti" w:hint="eastAsia"/>
          <w:i w:val="0"/>
          <w:lang w:eastAsia="zh-CN"/>
        </w:rPr>
        <w:t>成员</w:t>
      </w:r>
      <w:r w:rsidRPr="00043DC7">
        <w:rPr>
          <w:rFonts w:ascii="STKaiti" w:eastAsia="KaiTi_GB2312" w:hAnsi="STKaiti" w:cs="SimSun" w:hint="eastAsia"/>
          <w:bCs/>
          <w:i w:val="0"/>
          <w:lang w:eastAsia="zh-CN"/>
        </w:rPr>
        <w:t>的变化情况</w:t>
      </w:r>
    </w:p>
    <w:p w:rsidR="00AA1ADD" w:rsidRPr="00D6094A" w:rsidRDefault="00AA1ADD" w:rsidP="00AA1ADD">
      <w:pPr>
        <w:pStyle w:val="Heading2"/>
        <w:rPr>
          <w:lang w:eastAsia="zh-CN"/>
        </w:rPr>
      </w:pPr>
      <w:bookmarkStart w:id="880" w:name="_Toc453929109"/>
      <w:bookmarkStart w:id="881" w:name="_Toc453932980"/>
      <w:bookmarkStart w:id="882" w:name="_Toc454295886"/>
      <w:bookmarkStart w:id="883" w:name="_Toc462664267"/>
      <w:bookmarkStart w:id="884" w:name="_Toc464035632"/>
      <w:bookmarkStart w:id="885" w:name="_Toc465078452"/>
      <w:bookmarkStart w:id="886" w:name="_Toc465078891"/>
      <w:bookmarkStart w:id="887" w:name="_Toc465079837"/>
      <w:bookmarkStart w:id="888" w:name="_Toc465081859"/>
      <w:bookmarkStart w:id="889" w:name="_Toc465098939"/>
      <w:r w:rsidRPr="00D6094A">
        <w:rPr>
          <w:lang w:eastAsia="zh-CN"/>
        </w:rPr>
        <w:t>17.2</w:t>
      </w:r>
      <w:r w:rsidRPr="00D6094A">
        <w:rPr>
          <w:lang w:eastAsia="zh-CN"/>
        </w:rPr>
        <w:tab/>
      </w:r>
      <w:r w:rsidRPr="00D6094A">
        <w:rPr>
          <w:rFonts w:hint="eastAsia"/>
          <w:lang w:eastAsia="zh-CN"/>
        </w:rPr>
        <w:t>欧洲运营商目标列表</w:t>
      </w:r>
      <w:bookmarkEnd w:id="880"/>
      <w:bookmarkEnd w:id="881"/>
      <w:bookmarkEnd w:id="882"/>
      <w:bookmarkEnd w:id="883"/>
      <w:bookmarkEnd w:id="884"/>
      <w:bookmarkEnd w:id="885"/>
      <w:bookmarkEnd w:id="886"/>
      <w:bookmarkEnd w:id="887"/>
      <w:bookmarkEnd w:id="888"/>
      <w:bookmarkEnd w:id="889"/>
    </w:p>
    <w:p w:rsidR="00AA1ADD" w:rsidRPr="00AA1F9B" w:rsidRDefault="00AA1ADD" w:rsidP="00AA1ADD">
      <w:pPr>
        <w:ind w:firstLineChars="200" w:firstLine="480"/>
        <w:rPr>
          <w:lang w:eastAsia="zh-CN"/>
        </w:rPr>
      </w:pPr>
      <w:r w:rsidRPr="00AA1ADD">
        <w:rPr>
          <w:rFonts w:hint="eastAsia"/>
          <w:lang w:eastAsia="zh-CN"/>
        </w:rPr>
        <w:t>国际电联电信</w:t>
      </w:r>
      <w:r w:rsidRPr="00AA1ADD">
        <w:rPr>
          <w:lang w:eastAsia="zh-CN"/>
        </w:rPr>
        <w:t>标准化局</w:t>
      </w:r>
      <w:r w:rsidRPr="00AA1ADD">
        <w:rPr>
          <w:rFonts w:hint="eastAsia"/>
          <w:lang w:eastAsia="zh-CN"/>
        </w:rPr>
        <w:t>已经开始实施一项旨在增加欧洲运营商（包括成员和非成员）对</w:t>
      </w:r>
      <w:r w:rsidRPr="00AA1ADD">
        <w:rPr>
          <w:lang w:eastAsia="zh-CN"/>
        </w:rPr>
        <w:t>ITU-T</w:t>
      </w:r>
      <w:r w:rsidRPr="00AA1ADD">
        <w:rPr>
          <w:rFonts w:hint="eastAsia"/>
          <w:lang w:eastAsia="zh-CN"/>
        </w:rPr>
        <w:t>研究组、</w:t>
      </w:r>
      <w:r w:rsidRPr="00AA1ADD">
        <w:rPr>
          <w:lang w:eastAsia="zh-CN"/>
        </w:rPr>
        <w:t>焦点组、联合协调活动</w:t>
      </w:r>
      <w:r w:rsidRPr="00AA1ADD">
        <w:rPr>
          <w:rFonts w:hint="eastAsia"/>
          <w:lang w:eastAsia="zh-CN"/>
        </w:rPr>
        <w:t>及讲习班参与的新计划。该计划针对</w:t>
      </w:r>
      <w:r w:rsidRPr="00AA1ADD">
        <w:rPr>
          <w:lang w:eastAsia="zh-CN"/>
        </w:rPr>
        <w:t>具体</w:t>
      </w:r>
      <w:r w:rsidRPr="00AA1ADD">
        <w:rPr>
          <w:rFonts w:hint="eastAsia"/>
          <w:lang w:eastAsia="zh-CN"/>
        </w:rPr>
        <w:t>的欧盟运营商（首席</w:t>
      </w:r>
      <w:r w:rsidRPr="00AA1ADD">
        <w:rPr>
          <w:lang w:eastAsia="zh-CN"/>
        </w:rPr>
        <w:t>信息</w:t>
      </w:r>
      <w:r w:rsidRPr="00AA1ADD">
        <w:rPr>
          <w:rFonts w:hint="eastAsia"/>
          <w:lang w:eastAsia="zh-CN"/>
        </w:rPr>
        <w:t>官、首席技术官和首席信息</w:t>
      </w:r>
      <w:r w:rsidRPr="00AA1ADD">
        <w:rPr>
          <w:lang w:eastAsia="zh-CN"/>
        </w:rPr>
        <w:t>安全官</w:t>
      </w:r>
      <w:r w:rsidRPr="00AA1ADD">
        <w:rPr>
          <w:rFonts w:hint="eastAsia"/>
          <w:lang w:eastAsia="zh-CN"/>
        </w:rPr>
        <w:t>等），确认主题兴趣和即将召开的会议，</w:t>
      </w:r>
      <w:r w:rsidRPr="00AA1ADD">
        <w:rPr>
          <w:lang w:eastAsia="zh-CN"/>
        </w:rPr>
        <w:t>进行一对一</w:t>
      </w:r>
      <w:r w:rsidRPr="00AA1ADD">
        <w:rPr>
          <w:rFonts w:hint="eastAsia"/>
          <w:lang w:eastAsia="zh-CN"/>
        </w:rPr>
        <w:t>联系。为了实现这一目标，已将</w:t>
      </w:r>
      <w:r w:rsidRPr="00AA1ADD">
        <w:rPr>
          <w:lang w:eastAsia="zh-CN"/>
        </w:rPr>
        <w:t>含有</w:t>
      </w:r>
      <w:r w:rsidRPr="00AA1ADD">
        <w:rPr>
          <w:rFonts w:hint="eastAsia"/>
          <w:lang w:eastAsia="zh-CN"/>
        </w:rPr>
        <w:t>近</w:t>
      </w:r>
      <w:r w:rsidRPr="00AA1ADD">
        <w:rPr>
          <w:rFonts w:hint="eastAsia"/>
          <w:lang w:val="en-US" w:eastAsia="zh-CN"/>
        </w:rPr>
        <w:t>1</w:t>
      </w:r>
      <w:r w:rsidRPr="00AA1ADD">
        <w:rPr>
          <w:lang w:val="en-US" w:eastAsia="zh-CN"/>
        </w:rPr>
        <w:t xml:space="preserve"> </w:t>
      </w:r>
      <w:r w:rsidRPr="00AA1ADD">
        <w:rPr>
          <w:rFonts w:hint="eastAsia"/>
          <w:lang w:val="en-US" w:eastAsia="zh-CN"/>
        </w:rPr>
        <w:t>000</w:t>
      </w:r>
      <w:r w:rsidRPr="00AA1ADD">
        <w:rPr>
          <w:rFonts w:hint="eastAsia"/>
          <w:lang w:val="en-US" w:eastAsia="zh-CN"/>
        </w:rPr>
        <w:t>家欧洲运营商联系方式的数据库与相关的</w:t>
      </w:r>
      <w:r w:rsidRPr="00AA1ADD">
        <w:rPr>
          <w:lang w:eastAsia="zh-CN"/>
        </w:rPr>
        <w:t>ITU-T</w:t>
      </w:r>
      <w:r w:rsidRPr="00AA1ADD">
        <w:rPr>
          <w:rFonts w:hint="eastAsia"/>
          <w:lang w:eastAsia="zh-CN"/>
        </w:rPr>
        <w:t>研究机构和活动联系在一起。这些联系方式将在每次举办会议或讲习班时由成员与研究组秘书处沟通获得。正在开展工作，将其纳入新的</w:t>
      </w:r>
      <w:r w:rsidRPr="00AA1ADD">
        <w:rPr>
          <w:lang w:eastAsia="zh-CN"/>
        </w:rPr>
        <w:t>CRM</w:t>
      </w:r>
      <w:r w:rsidRPr="00AA1ADD">
        <w:rPr>
          <w:rFonts w:hint="eastAsia"/>
          <w:lang w:eastAsia="zh-CN"/>
        </w:rPr>
        <w:t>（客户关系管理）系统，并将其纳入新的国际电联通讯录。</w:t>
      </w:r>
    </w:p>
    <w:p w:rsidR="00AA1ADD" w:rsidRPr="005B2AE1" w:rsidRDefault="00AA1ADD" w:rsidP="00AA1ADD">
      <w:pPr>
        <w:pStyle w:val="Heading2"/>
        <w:rPr>
          <w:lang w:eastAsia="zh-CN"/>
        </w:rPr>
      </w:pPr>
      <w:bookmarkStart w:id="890" w:name="_Toc438553987"/>
      <w:bookmarkStart w:id="891" w:name="_Toc453929111"/>
      <w:bookmarkStart w:id="892" w:name="_Toc453932982"/>
      <w:bookmarkStart w:id="893" w:name="_Toc454295888"/>
      <w:bookmarkStart w:id="894" w:name="_Toc462664268"/>
      <w:bookmarkStart w:id="895" w:name="_Toc464035633"/>
      <w:bookmarkStart w:id="896" w:name="_Toc465078453"/>
      <w:bookmarkStart w:id="897" w:name="_Toc465078892"/>
      <w:bookmarkStart w:id="898" w:name="_Toc465079838"/>
      <w:bookmarkStart w:id="899" w:name="_Toc465081860"/>
      <w:bookmarkStart w:id="900" w:name="_Toc465098940"/>
      <w:r w:rsidRPr="005B2AE1">
        <w:rPr>
          <w:lang w:eastAsia="zh-CN"/>
        </w:rPr>
        <w:t>17.3</w:t>
      </w:r>
      <w:r w:rsidRPr="005B2AE1">
        <w:rPr>
          <w:lang w:eastAsia="zh-CN"/>
        </w:rPr>
        <w:tab/>
      </w:r>
      <w:r w:rsidRPr="005B2AE1">
        <w:rPr>
          <w:rFonts w:hint="eastAsia"/>
          <w:lang w:eastAsia="zh-CN"/>
        </w:rPr>
        <w:t>学术成员</w:t>
      </w:r>
      <w:bookmarkEnd w:id="890"/>
      <w:bookmarkEnd w:id="891"/>
      <w:bookmarkEnd w:id="892"/>
      <w:bookmarkEnd w:id="893"/>
      <w:bookmarkEnd w:id="894"/>
      <w:bookmarkEnd w:id="895"/>
      <w:bookmarkEnd w:id="896"/>
      <w:bookmarkEnd w:id="897"/>
      <w:bookmarkEnd w:id="898"/>
      <w:bookmarkEnd w:id="899"/>
      <w:bookmarkEnd w:id="900"/>
    </w:p>
    <w:p w:rsidR="00AA1ADD" w:rsidRPr="00AA1F9B" w:rsidRDefault="00AA1ADD" w:rsidP="00AA1ADD">
      <w:pPr>
        <w:ind w:firstLineChars="200" w:firstLine="480"/>
        <w:rPr>
          <w:lang w:eastAsia="zh-CN"/>
        </w:rPr>
      </w:pPr>
      <w:r w:rsidRPr="005B2AE1">
        <w:rPr>
          <w:lang w:eastAsia="zh-CN"/>
        </w:rPr>
        <w:t>ITU-T</w:t>
      </w:r>
      <w:r w:rsidRPr="005B2AE1">
        <w:rPr>
          <w:rFonts w:hint="eastAsia"/>
          <w:lang w:eastAsia="zh-CN"/>
        </w:rPr>
        <w:t>正在</w:t>
      </w:r>
      <w:r w:rsidRPr="005B2AE1">
        <w:rPr>
          <w:lang w:eastAsia="zh-CN"/>
        </w:rPr>
        <w:t>开展繁复多样的活动，鼓励和便于学术界</w:t>
      </w:r>
      <w:r w:rsidRPr="005B2AE1">
        <w:rPr>
          <w:rFonts w:hint="eastAsia"/>
          <w:lang w:eastAsia="zh-CN"/>
        </w:rPr>
        <w:t>参与</w:t>
      </w:r>
      <w:r w:rsidRPr="005B2AE1">
        <w:rPr>
          <w:lang w:eastAsia="zh-CN"/>
        </w:rPr>
        <w:t>本部门的活动，同时亦</w:t>
      </w:r>
      <w:r w:rsidRPr="005B2AE1">
        <w:rPr>
          <w:rFonts w:hint="eastAsia"/>
          <w:lang w:eastAsia="zh-CN"/>
        </w:rPr>
        <w:t>受益</w:t>
      </w:r>
      <w:r w:rsidRPr="005B2AE1">
        <w:rPr>
          <w:lang w:eastAsia="zh-CN"/>
        </w:rPr>
        <w:t>于学术界所拥有的技术和知识专长。</w:t>
      </w:r>
      <w:r w:rsidRPr="005B2AE1">
        <w:rPr>
          <w:rFonts w:hint="eastAsia"/>
          <w:lang w:eastAsia="zh-CN"/>
        </w:rPr>
        <w:t>通过对国际电联学术成员参与</w:t>
      </w:r>
      <w:r w:rsidRPr="005B2AE1">
        <w:rPr>
          <w:rFonts w:hint="eastAsia"/>
          <w:lang w:eastAsia="zh-CN"/>
        </w:rPr>
        <w:t>ITU-T</w:t>
      </w:r>
      <w:r w:rsidRPr="005B2AE1">
        <w:rPr>
          <w:rFonts w:hint="eastAsia"/>
          <w:lang w:eastAsia="zh-CN"/>
        </w:rPr>
        <w:t>活动的评估表明，超过</w:t>
      </w:r>
      <w:r w:rsidRPr="005B2AE1">
        <w:rPr>
          <w:rFonts w:hint="eastAsia"/>
          <w:lang w:eastAsia="zh-CN"/>
        </w:rPr>
        <w:t>30</w:t>
      </w:r>
      <w:r w:rsidRPr="005B2AE1">
        <w:rPr>
          <w:rFonts w:hint="eastAsia"/>
          <w:lang w:eastAsia="zh-CN"/>
        </w:rPr>
        <w:t>所大学积极参与了</w:t>
      </w:r>
      <w:r w:rsidRPr="005B2AE1">
        <w:rPr>
          <w:rFonts w:hint="eastAsia"/>
          <w:lang w:eastAsia="zh-CN"/>
        </w:rPr>
        <w:t>ITU-T</w:t>
      </w:r>
      <w:r w:rsidRPr="005B2AE1">
        <w:rPr>
          <w:rFonts w:hint="eastAsia"/>
          <w:lang w:eastAsia="zh-CN"/>
        </w:rPr>
        <w:t>的活动，并为</w:t>
      </w:r>
      <w:r w:rsidRPr="005B2AE1">
        <w:rPr>
          <w:rFonts w:hint="eastAsia"/>
          <w:lang w:eastAsia="zh-CN"/>
        </w:rPr>
        <w:t>ITU-T</w:t>
      </w:r>
      <w:r w:rsidRPr="005B2AE1">
        <w:rPr>
          <w:rFonts w:hint="eastAsia"/>
          <w:lang w:eastAsia="zh-CN"/>
        </w:rPr>
        <w:t>研究组做出了贡献。</w:t>
      </w:r>
    </w:p>
    <w:p w:rsidR="0098241E" w:rsidRPr="005F4181" w:rsidRDefault="0098241E" w:rsidP="0098241E">
      <w:pPr>
        <w:pStyle w:val="Heading3"/>
        <w:rPr>
          <w:lang w:eastAsia="zh-CN"/>
        </w:rPr>
      </w:pPr>
      <w:r w:rsidRPr="005F4181">
        <w:rPr>
          <w:lang w:eastAsia="zh-CN"/>
        </w:rPr>
        <w:t>1</w:t>
      </w:r>
      <w:r>
        <w:rPr>
          <w:lang w:eastAsia="zh-CN"/>
        </w:rPr>
        <w:t>7</w:t>
      </w:r>
      <w:r w:rsidRPr="005F4181">
        <w:rPr>
          <w:lang w:eastAsia="zh-CN"/>
        </w:rPr>
        <w:t>.3.1</w:t>
      </w:r>
      <w:r>
        <w:rPr>
          <w:lang w:eastAsia="zh-CN"/>
        </w:rPr>
        <w:tab/>
      </w:r>
      <w:r>
        <w:rPr>
          <w:lang w:eastAsia="zh-CN"/>
        </w:rPr>
        <w:t>大视野学术大会</w:t>
      </w:r>
    </w:p>
    <w:p w:rsidR="0098241E" w:rsidRPr="00AA1F9B" w:rsidRDefault="0098241E" w:rsidP="0098241E">
      <w:pPr>
        <w:ind w:firstLineChars="200" w:firstLine="480"/>
        <w:rPr>
          <w:lang w:eastAsia="zh-CN"/>
        </w:rPr>
      </w:pPr>
      <w:r>
        <w:rPr>
          <w:rFonts w:hint="eastAsia"/>
          <w:lang w:eastAsia="zh-CN"/>
        </w:rPr>
        <w:t>始于</w:t>
      </w:r>
      <w:r>
        <w:rPr>
          <w:rFonts w:hint="eastAsia"/>
          <w:lang w:eastAsia="zh-CN"/>
        </w:rPr>
        <w:t>2008</w:t>
      </w:r>
      <w:r>
        <w:rPr>
          <w:rFonts w:hint="eastAsia"/>
          <w:lang w:eastAsia="zh-CN"/>
        </w:rPr>
        <w:t>年的</w:t>
      </w:r>
      <w:hyperlink r:id="rId223" w:history="1">
        <w:r w:rsidRPr="004B1147">
          <w:rPr>
            <w:rStyle w:val="Hyperlink"/>
            <w:rFonts w:hint="eastAsia"/>
            <w:lang w:eastAsia="zh-CN"/>
          </w:rPr>
          <w:t>大视野活动</w:t>
        </w:r>
      </w:hyperlink>
      <w:r w:rsidRPr="00885D76">
        <w:rPr>
          <w:rFonts w:hint="eastAsia"/>
          <w:lang w:eastAsia="zh-CN"/>
        </w:rPr>
        <w:t>是</w:t>
      </w:r>
      <w:r>
        <w:rPr>
          <w:rFonts w:hint="eastAsia"/>
          <w:lang w:eastAsia="zh-CN"/>
        </w:rPr>
        <w:t>一个</w:t>
      </w:r>
      <w:r w:rsidRPr="00C6194A">
        <w:rPr>
          <w:rFonts w:hint="eastAsia"/>
          <w:lang w:eastAsia="zh-CN"/>
        </w:rPr>
        <w:t>同行审议学术大会，旨在促进学术界人员与</w:t>
      </w:r>
      <w:r w:rsidRPr="00C6194A">
        <w:rPr>
          <w:rFonts w:hint="eastAsia"/>
          <w:lang w:eastAsia="zh-CN"/>
        </w:rPr>
        <w:t>ICT</w:t>
      </w:r>
      <w:r w:rsidRPr="00C6194A">
        <w:rPr>
          <w:rFonts w:hint="eastAsia"/>
          <w:lang w:eastAsia="zh-CN"/>
        </w:rPr>
        <w:t>标准化专家之间的对话</w:t>
      </w:r>
      <w:r>
        <w:rPr>
          <w:rFonts w:hint="eastAsia"/>
          <w:lang w:eastAsia="zh-CN"/>
        </w:rPr>
        <w:t>，发现</w:t>
      </w:r>
      <w:r>
        <w:rPr>
          <w:rFonts w:hint="eastAsia"/>
          <w:lang w:eastAsia="zh-CN"/>
        </w:rPr>
        <w:t>ICT</w:t>
      </w:r>
      <w:r w:rsidRPr="00C6194A">
        <w:rPr>
          <w:rFonts w:hint="eastAsia"/>
          <w:lang w:eastAsia="zh-CN"/>
        </w:rPr>
        <w:t>研究的新趋势及其</w:t>
      </w:r>
      <w:r>
        <w:rPr>
          <w:rFonts w:hint="eastAsia"/>
          <w:lang w:eastAsia="zh-CN"/>
        </w:rPr>
        <w:t>对</w:t>
      </w:r>
      <w:r w:rsidRPr="00C6194A">
        <w:rPr>
          <w:rFonts w:hint="eastAsia"/>
          <w:lang w:eastAsia="zh-CN"/>
        </w:rPr>
        <w:t>国际标准化的相关影响。</w:t>
      </w:r>
      <w:r>
        <w:rPr>
          <w:rFonts w:hint="eastAsia"/>
          <w:lang w:eastAsia="zh-CN"/>
        </w:rPr>
        <w:t>大视野活动</w:t>
      </w:r>
      <w:r w:rsidRPr="00C6194A">
        <w:rPr>
          <w:rFonts w:hint="eastAsia"/>
          <w:lang w:eastAsia="zh-CN"/>
        </w:rPr>
        <w:t>由</w:t>
      </w:r>
      <w:r w:rsidRPr="00C6194A">
        <w:rPr>
          <w:rFonts w:hint="eastAsia"/>
          <w:lang w:eastAsia="zh-CN"/>
        </w:rPr>
        <w:t>ITU-T</w:t>
      </w:r>
      <w:r>
        <w:rPr>
          <w:rFonts w:hint="eastAsia"/>
          <w:lang w:eastAsia="zh-CN"/>
        </w:rPr>
        <w:t>主办，并得到</w:t>
      </w:r>
      <w:r w:rsidRPr="00C6194A">
        <w:rPr>
          <w:rFonts w:hint="eastAsia"/>
          <w:lang w:eastAsia="zh-CN"/>
        </w:rPr>
        <w:t>IEEE</w:t>
      </w:r>
      <w:r w:rsidRPr="00C6194A">
        <w:rPr>
          <w:rFonts w:hint="eastAsia"/>
          <w:lang w:eastAsia="zh-CN"/>
        </w:rPr>
        <w:t>通信学会</w:t>
      </w:r>
      <w:r>
        <w:rPr>
          <w:rFonts w:hint="eastAsia"/>
          <w:lang w:eastAsia="zh-CN"/>
        </w:rPr>
        <w:t>的</w:t>
      </w:r>
      <w:r w:rsidRPr="00C6194A">
        <w:rPr>
          <w:rFonts w:hint="eastAsia"/>
          <w:lang w:eastAsia="zh-CN"/>
        </w:rPr>
        <w:t>技术赞助。</w:t>
      </w:r>
    </w:p>
    <w:p w:rsidR="0098241E" w:rsidRPr="00AA1F9B" w:rsidRDefault="0098241E" w:rsidP="0098241E">
      <w:pPr>
        <w:ind w:firstLineChars="200" w:firstLine="480"/>
        <w:rPr>
          <w:lang w:eastAsia="zh-CN"/>
        </w:rPr>
      </w:pPr>
      <w:r>
        <w:rPr>
          <w:lang w:eastAsia="zh-CN"/>
        </w:rPr>
        <w:t>由日本京都大学主办的</w:t>
      </w:r>
      <w:r>
        <w:rPr>
          <w:rFonts w:hint="eastAsia"/>
          <w:lang w:eastAsia="zh-CN"/>
        </w:rPr>
        <w:t>“</w:t>
      </w:r>
      <w:hyperlink r:id="rId224" w:history="1">
        <w:r w:rsidRPr="007D0209">
          <w:rPr>
            <w:rStyle w:val="Hyperlink"/>
            <w:rFonts w:hint="eastAsia"/>
            <w:lang w:eastAsia="zh-CN"/>
          </w:rPr>
          <w:t>2013</w:t>
        </w:r>
        <w:r w:rsidRPr="007D0209">
          <w:rPr>
            <w:rStyle w:val="Hyperlink"/>
            <w:rFonts w:hint="eastAsia"/>
            <w:lang w:eastAsia="zh-CN"/>
          </w:rPr>
          <w:t>年大视野活动</w:t>
        </w:r>
        <w:r>
          <w:rPr>
            <w:rStyle w:val="Hyperlink"/>
            <w:rFonts w:hint="eastAsia"/>
            <w:lang w:eastAsia="zh-CN"/>
          </w:rPr>
          <w:t>：</w:t>
        </w:r>
        <w:r w:rsidRPr="009C20E8">
          <w:rPr>
            <w:rStyle w:val="Hyperlink"/>
            <w:rFonts w:ascii="STKaiti" w:eastAsia="STKaiti" w:hAnsi="STKaiti"/>
            <w:lang w:eastAsia="zh-CN"/>
          </w:rPr>
          <w:t>建设可持续社区</w:t>
        </w:r>
      </w:hyperlink>
      <w:r>
        <w:rPr>
          <w:rFonts w:hint="eastAsia"/>
          <w:lang w:eastAsia="zh-CN"/>
        </w:rPr>
        <w:t>”，汇聚了来自世界各地的部分最佳学术人士，介绍其应对技术和可持续性社区并行发展挑战的创新技术研究工作。</w:t>
      </w:r>
    </w:p>
    <w:p w:rsidR="0098241E" w:rsidRPr="005F4181" w:rsidRDefault="0098241E" w:rsidP="0098241E">
      <w:pPr>
        <w:ind w:firstLineChars="200" w:firstLine="480"/>
        <w:rPr>
          <w:lang w:eastAsia="zh-CN"/>
        </w:rPr>
      </w:pPr>
      <w:r>
        <w:rPr>
          <w:lang w:eastAsia="zh-CN"/>
        </w:rPr>
        <w:t>由俄国</w:t>
      </w:r>
      <w:r w:rsidRPr="009D7B29">
        <w:rPr>
          <w:lang w:eastAsia="zh-CN"/>
        </w:rPr>
        <w:t>圣彼得堡国立电信大学</w:t>
      </w:r>
      <w:r>
        <w:rPr>
          <w:lang w:eastAsia="zh-CN"/>
        </w:rPr>
        <w:t>主办的</w:t>
      </w:r>
      <w:hyperlink r:id="rId225" w:history="1">
        <w:r w:rsidRPr="009C20E8">
          <w:rPr>
            <w:rStyle w:val="Hyperlink"/>
            <w:rFonts w:ascii="STKaiti" w:eastAsia="STKaiti" w:hAnsi="STKaiti" w:hint="eastAsia"/>
            <w:lang w:eastAsia="zh-CN"/>
          </w:rPr>
          <w:t>2014年大视野活动：生活在融合世界-标准不可或缺吗？</w:t>
        </w:r>
      </w:hyperlink>
      <w:r>
        <w:rPr>
          <w:rFonts w:hint="eastAsia"/>
          <w:lang w:eastAsia="zh-CN"/>
        </w:rPr>
        <w:t>，</w:t>
      </w:r>
      <w:r w:rsidRPr="009D7B29">
        <w:rPr>
          <w:rFonts w:hint="eastAsia"/>
          <w:lang w:eastAsia="zh-CN"/>
        </w:rPr>
        <w:t>探讨了信息通信技术在其他社会</w:t>
      </w:r>
      <w:r>
        <w:rPr>
          <w:rFonts w:hint="eastAsia"/>
          <w:lang w:eastAsia="zh-CN"/>
        </w:rPr>
        <w:t>和</w:t>
      </w:r>
      <w:r w:rsidRPr="009D7B29">
        <w:rPr>
          <w:rFonts w:hint="eastAsia"/>
          <w:lang w:eastAsia="zh-CN"/>
        </w:rPr>
        <w:t>经济部门</w:t>
      </w:r>
      <w:r>
        <w:rPr>
          <w:rFonts w:hint="eastAsia"/>
          <w:lang w:eastAsia="zh-CN"/>
        </w:rPr>
        <w:t>日益</w:t>
      </w:r>
      <w:r w:rsidRPr="009D7B29">
        <w:rPr>
          <w:rFonts w:hint="eastAsia"/>
          <w:lang w:eastAsia="zh-CN"/>
        </w:rPr>
        <w:t>增长的作用，以及由此</w:t>
      </w:r>
      <w:r>
        <w:rPr>
          <w:rFonts w:hint="eastAsia"/>
          <w:lang w:eastAsia="zh-CN"/>
        </w:rPr>
        <w:t>给</w:t>
      </w:r>
      <w:r w:rsidRPr="009D7B29">
        <w:rPr>
          <w:rFonts w:hint="eastAsia"/>
          <w:lang w:eastAsia="zh-CN"/>
        </w:rPr>
        <w:t>国际标准化</w:t>
      </w:r>
      <w:r>
        <w:rPr>
          <w:rFonts w:hint="eastAsia"/>
          <w:lang w:eastAsia="zh-CN"/>
        </w:rPr>
        <w:t>带来</w:t>
      </w:r>
      <w:r w:rsidRPr="009D7B29">
        <w:rPr>
          <w:rFonts w:hint="eastAsia"/>
          <w:lang w:eastAsia="zh-CN"/>
        </w:rPr>
        <w:t>的挑战。</w:t>
      </w:r>
    </w:p>
    <w:p w:rsidR="0098241E" w:rsidRPr="00AA1F9B" w:rsidRDefault="0098241E" w:rsidP="0098241E">
      <w:pPr>
        <w:ind w:firstLineChars="200" w:firstLine="480"/>
        <w:rPr>
          <w:lang w:eastAsia="zh-CN"/>
        </w:rPr>
      </w:pPr>
      <w:r w:rsidRPr="009D7B29">
        <w:rPr>
          <w:rFonts w:hint="eastAsia"/>
          <w:lang w:eastAsia="zh-CN"/>
        </w:rPr>
        <w:lastRenderedPageBreak/>
        <w:t>由西班牙巴塞罗那自治大学主办的</w:t>
      </w:r>
      <w:hyperlink r:id="rId226" w:history="1">
        <w:r w:rsidRPr="009D7B29">
          <w:rPr>
            <w:rStyle w:val="Hyperlink"/>
            <w:rFonts w:hint="eastAsia"/>
            <w:iCs/>
            <w:lang w:eastAsia="zh-CN"/>
          </w:rPr>
          <w:t>2015</w:t>
        </w:r>
        <w:r w:rsidRPr="009D7B29">
          <w:rPr>
            <w:rStyle w:val="Hyperlink"/>
            <w:rFonts w:hint="eastAsia"/>
            <w:iCs/>
            <w:lang w:eastAsia="zh-CN"/>
          </w:rPr>
          <w:t>年大视野活动</w:t>
        </w:r>
        <w:r>
          <w:rPr>
            <w:rStyle w:val="Hyperlink"/>
            <w:rFonts w:hint="eastAsia"/>
            <w:iCs/>
            <w:lang w:eastAsia="zh-CN"/>
          </w:rPr>
          <w:t>：</w:t>
        </w:r>
        <w:r w:rsidRPr="009C20E8">
          <w:rPr>
            <w:rStyle w:val="Hyperlink"/>
            <w:rFonts w:ascii="STKaiti" w:eastAsia="STKaiti" w:hAnsi="STKaiti" w:hint="eastAsia"/>
            <w:iCs/>
            <w:lang w:eastAsia="zh-CN"/>
          </w:rPr>
          <w:t>信息社会中的诚信</w:t>
        </w:r>
      </w:hyperlink>
      <w:r>
        <w:rPr>
          <w:rFonts w:hint="eastAsia"/>
          <w:lang w:eastAsia="zh-CN"/>
        </w:rPr>
        <w:t>，</w:t>
      </w:r>
      <w:r w:rsidRPr="00FC6DDE">
        <w:rPr>
          <w:rFonts w:hint="eastAsia"/>
          <w:lang w:eastAsia="zh-CN"/>
        </w:rPr>
        <w:t>分析了建立值得我们信</w:t>
      </w:r>
      <w:r>
        <w:rPr>
          <w:rFonts w:hint="eastAsia"/>
          <w:lang w:eastAsia="zh-CN"/>
        </w:rPr>
        <w:t>赖</w:t>
      </w:r>
      <w:r w:rsidRPr="00FC6DDE">
        <w:rPr>
          <w:rFonts w:hint="eastAsia"/>
          <w:lang w:eastAsia="zh-CN"/>
        </w:rPr>
        <w:t>的信息基础设施</w:t>
      </w:r>
      <w:r>
        <w:rPr>
          <w:rFonts w:hint="eastAsia"/>
          <w:lang w:eastAsia="zh-CN"/>
        </w:rPr>
        <w:t>的方式</w:t>
      </w:r>
      <w:r w:rsidRPr="00FC6DDE">
        <w:rPr>
          <w:rFonts w:hint="eastAsia"/>
          <w:lang w:eastAsia="zh-CN"/>
        </w:rPr>
        <w:t>。</w:t>
      </w:r>
      <w:r>
        <w:rPr>
          <w:rFonts w:hint="eastAsia"/>
          <w:lang w:eastAsia="zh-CN"/>
        </w:rPr>
        <w:t>此</w:t>
      </w:r>
      <w:r w:rsidRPr="00FC6DDE">
        <w:rPr>
          <w:rFonts w:hint="eastAsia"/>
          <w:lang w:eastAsia="zh-CN"/>
        </w:rPr>
        <w:t>次活动</w:t>
      </w:r>
      <w:r>
        <w:rPr>
          <w:rFonts w:hint="eastAsia"/>
          <w:lang w:eastAsia="zh-CN"/>
        </w:rPr>
        <w:t>重点研讨了</w:t>
      </w:r>
      <w:r w:rsidRPr="00FC6DDE">
        <w:rPr>
          <w:rFonts w:hint="eastAsia"/>
          <w:lang w:eastAsia="zh-CN"/>
        </w:rPr>
        <w:t>确保信息社会</w:t>
      </w:r>
      <w:r>
        <w:rPr>
          <w:rFonts w:hint="eastAsia"/>
          <w:lang w:eastAsia="zh-CN"/>
        </w:rPr>
        <w:t>在诚信基础上提高包容性和可持续性的</w:t>
      </w:r>
      <w:r w:rsidRPr="00FC6DDE">
        <w:rPr>
          <w:rFonts w:hint="eastAsia"/>
          <w:lang w:eastAsia="zh-CN"/>
        </w:rPr>
        <w:t>思路</w:t>
      </w:r>
      <w:r>
        <w:rPr>
          <w:rFonts w:hint="eastAsia"/>
          <w:lang w:eastAsia="zh-CN"/>
        </w:rPr>
        <w:t>与研究工作</w:t>
      </w:r>
      <w:r w:rsidRPr="00FC6DDE">
        <w:rPr>
          <w:rFonts w:hint="eastAsia"/>
          <w:lang w:eastAsia="zh-CN"/>
        </w:rPr>
        <w:t>。</w:t>
      </w:r>
    </w:p>
    <w:p w:rsidR="0098241E" w:rsidRPr="00AA1F9B" w:rsidRDefault="001A39F0" w:rsidP="0098241E">
      <w:pPr>
        <w:ind w:firstLineChars="200" w:firstLine="480"/>
        <w:rPr>
          <w:lang w:eastAsia="zh-CN"/>
        </w:rPr>
      </w:pPr>
      <w:hyperlink r:id="rId227" w:history="1">
        <w:r w:rsidR="0098241E">
          <w:rPr>
            <w:rStyle w:val="Hyperlink"/>
            <w:rFonts w:asciiTheme="majorBidi" w:hAnsiTheme="majorBidi" w:cstheme="majorBidi"/>
            <w:lang w:eastAsia="zh-CN"/>
          </w:rPr>
          <w:t>2016</w:t>
        </w:r>
        <w:r w:rsidR="0098241E">
          <w:rPr>
            <w:rStyle w:val="Hyperlink"/>
            <w:rFonts w:asciiTheme="majorBidi" w:hAnsiTheme="majorBidi" w:cstheme="majorBidi" w:hint="eastAsia"/>
            <w:lang w:eastAsia="zh-CN"/>
          </w:rPr>
          <w:t>年</w:t>
        </w:r>
        <w:r w:rsidR="0098241E">
          <w:rPr>
            <w:rStyle w:val="Hyperlink"/>
            <w:rFonts w:asciiTheme="majorBidi" w:hAnsiTheme="majorBidi" w:cstheme="majorBidi"/>
            <w:lang w:eastAsia="zh-CN"/>
          </w:rPr>
          <w:t>大视野</w:t>
        </w:r>
        <w:r w:rsidR="0098241E">
          <w:rPr>
            <w:rStyle w:val="Hyperlink"/>
            <w:rFonts w:asciiTheme="majorBidi" w:hAnsiTheme="majorBidi" w:cstheme="majorBidi" w:hint="eastAsia"/>
            <w:lang w:eastAsia="zh-CN"/>
          </w:rPr>
          <w:t>活动：</w:t>
        </w:r>
        <w:r w:rsidR="0098241E" w:rsidRPr="009C20E8">
          <w:rPr>
            <w:rStyle w:val="Hyperlink"/>
            <w:rFonts w:ascii="STKaiti" w:eastAsia="STKaiti" w:hAnsi="STKaiti" w:cstheme="majorBidi" w:hint="eastAsia"/>
            <w:lang w:eastAsia="zh-CN"/>
          </w:rPr>
          <w:t>为可持续世界提供</w:t>
        </w:r>
        <w:r w:rsidR="0098241E" w:rsidRPr="009C20E8">
          <w:rPr>
            <w:rStyle w:val="Hyperlink"/>
            <w:rFonts w:ascii="STKaiti" w:eastAsia="STKaiti" w:hAnsi="STKaiti" w:cstheme="majorBidi"/>
            <w:lang w:eastAsia="zh-CN"/>
          </w:rPr>
          <w:t>ICT</w:t>
        </w:r>
      </w:hyperlink>
      <w:r w:rsidR="0098241E">
        <w:rPr>
          <w:rFonts w:asciiTheme="majorBidi" w:hAnsiTheme="majorBidi" w:cstheme="majorBidi" w:hint="eastAsia"/>
          <w:lang w:eastAsia="zh-CN"/>
        </w:rPr>
        <w:t>将于</w:t>
      </w:r>
      <w:r w:rsidR="0098241E">
        <w:rPr>
          <w:rFonts w:asciiTheme="majorBidi" w:hAnsiTheme="majorBidi" w:cstheme="majorBidi" w:hint="eastAsia"/>
          <w:lang w:val="en-US" w:eastAsia="zh-CN"/>
        </w:rPr>
        <w:t>2016</w:t>
      </w:r>
      <w:r w:rsidR="0098241E">
        <w:rPr>
          <w:rFonts w:asciiTheme="majorBidi" w:hAnsiTheme="majorBidi" w:cstheme="majorBidi" w:hint="eastAsia"/>
          <w:lang w:val="en-US" w:eastAsia="zh-CN"/>
        </w:rPr>
        <w:t>年</w:t>
      </w:r>
      <w:r w:rsidR="0098241E">
        <w:rPr>
          <w:rFonts w:asciiTheme="majorBidi" w:hAnsiTheme="majorBidi" w:cstheme="majorBidi" w:hint="eastAsia"/>
          <w:lang w:val="en-US" w:eastAsia="zh-CN"/>
        </w:rPr>
        <w:t>11</w:t>
      </w:r>
      <w:r w:rsidR="0098241E">
        <w:rPr>
          <w:rFonts w:asciiTheme="majorBidi" w:hAnsiTheme="majorBidi" w:cstheme="majorBidi" w:hint="eastAsia"/>
          <w:lang w:val="en-US" w:eastAsia="zh-CN"/>
        </w:rPr>
        <w:t>月</w:t>
      </w:r>
      <w:r w:rsidR="0098241E">
        <w:rPr>
          <w:rFonts w:asciiTheme="majorBidi" w:hAnsiTheme="majorBidi" w:cstheme="majorBidi" w:hint="eastAsia"/>
          <w:lang w:val="en-US" w:eastAsia="zh-CN"/>
        </w:rPr>
        <w:t>14-16</w:t>
      </w:r>
      <w:r w:rsidR="0098241E">
        <w:rPr>
          <w:rFonts w:asciiTheme="majorBidi" w:hAnsiTheme="majorBidi" w:cstheme="majorBidi" w:hint="eastAsia"/>
          <w:lang w:val="en-US" w:eastAsia="zh-CN"/>
        </w:rPr>
        <w:t>日在泰国曼谷召开，</w:t>
      </w:r>
      <w:hyperlink r:id="rId228" w:history="1">
        <w:r w:rsidR="0098241E" w:rsidRPr="00C35CA7">
          <w:rPr>
            <w:rStyle w:val="Hyperlink"/>
            <w:rFonts w:hint="eastAsia"/>
            <w:lang w:eastAsia="zh-CN"/>
          </w:rPr>
          <w:t>国际电联世界电信展</w:t>
        </w:r>
      </w:hyperlink>
      <w:r w:rsidR="0098241E" w:rsidRPr="00B83927">
        <w:rPr>
          <w:rStyle w:val="Hyperlink"/>
          <w:color w:val="auto"/>
          <w:u w:val="none"/>
          <w:lang w:eastAsia="zh-CN"/>
        </w:rPr>
        <w:t>也</w:t>
      </w:r>
      <w:r w:rsidR="0098241E">
        <w:rPr>
          <w:rFonts w:asciiTheme="majorBidi" w:hAnsiTheme="majorBidi" w:cstheme="majorBidi" w:hint="eastAsia"/>
          <w:lang w:val="en-US" w:eastAsia="zh-CN"/>
        </w:rPr>
        <w:t>将在同地</w:t>
      </w:r>
      <w:r w:rsidR="0098241E" w:rsidRPr="00B83927">
        <w:rPr>
          <w:rStyle w:val="Hyperlink"/>
          <w:rFonts w:hint="eastAsia"/>
          <w:color w:val="auto"/>
          <w:u w:val="none"/>
          <w:lang w:eastAsia="zh-CN"/>
        </w:rPr>
        <w:t>同期</w:t>
      </w:r>
      <w:r w:rsidR="0098241E">
        <w:rPr>
          <w:rFonts w:asciiTheme="majorBidi" w:hAnsiTheme="majorBidi" w:cstheme="majorBidi" w:hint="eastAsia"/>
          <w:lang w:val="en-US" w:eastAsia="zh-CN"/>
        </w:rPr>
        <w:t>举办。</w:t>
      </w:r>
      <w:r w:rsidR="0098241E" w:rsidRPr="00486626">
        <w:rPr>
          <w:rFonts w:asciiTheme="majorBidi" w:hAnsiTheme="majorBidi" w:cstheme="majorBidi" w:hint="eastAsia"/>
          <w:lang w:val="en-US" w:eastAsia="zh-CN"/>
        </w:rPr>
        <w:t>会议将</w:t>
      </w:r>
      <w:r w:rsidR="0098241E">
        <w:rPr>
          <w:rFonts w:asciiTheme="majorBidi" w:hAnsiTheme="majorBidi" w:cstheme="majorBidi" w:hint="eastAsia"/>
          <w:lang w:val="en-US" w:eastAsia="zh-CN"/>
        </w:rPr>
        <w:t>着重研究能够支持</w:t>
      </w:r>
      <w:r w:rsidR="0098241E" w:rsidRPr="00486626">
        <w:rPr>
          <w:rFonts w:asciiTheme="majorBidi" w:hAnsiTheme="majorBidi" w:cstheme="majorBidi" w:hint="eastAsia"/>
          <w:lang w:val="en-US" w:eastAsia="zh-CN"/>
        </w:rPr>
        <w:t>实现联合国可持续发展目标</w:t>
      </w:r>
      <w:r w:rsidR="0098241E">
        <w:rPr>
          <w:rFonts w:asciiTheme="majorBidi" w:hAnsiTheme="majorBidi" w:cstheme="majorBidi" w:hint="eastAsia"/>
          <w:lang w:val="en-US" w:eastAsia="zh-CN"/>
        </w:rPr>
        <w:t>（</w:t>
      </w:r>
      <w:r w:rsidR="0098241E" w:rsidRPr="00486626">
        <w:rPr>
          <w:rFonts w:eastAsiaTheme="minorEastAsia"/>
          <w:lang w:eastAsia="zh-CN"/>
        </w:rPr>
        <w:t>SDG</w:t>
      </w:r>
      <w:r w:rsidR="0098241E">
        <w:rPr>
          <w:rFonts w:asciiTheme="majorBidi" w:hAnsiTheme="majorBidi" w:cstheme="majorBidi" w:hint="eastAsia"/>
          <w:lang w:val="en-US" w:eastAsia="zh-CN"/>
        </w:rPr>
        <w:t>）所需的广泛创新的</w:t>
      </w:r>
      <w:r w:rsidR="0098241E">
        <w:rPr>
          <w:rFonts w:asciiTheme="majorBidi" w:hAnsiTheme="majorBidi" w:cstheme="majorBidi" w:hint="eastAsia"/>
          <w:lang w:val="en-US" w:eastAsia="zh-CN"/>
        </w:rPr>
        <w:t>ICT</w:t>
      </w:r>
      <w:r w:rsidR="0098241E">
        <w:rPr>
          <w:rFonts w:asciiTheme="majorBidi" w:hAnsiTheme="majorBidi" w:cstheme="majorBidi" w:hint="eastAsia"/>
          <w:lang w:val="en-US" w:eastAsia="zh-CN"/>
        </w:rPr>
        <w:t>研发工作</w:t>
      </w:r>
      <w:r w:rsidR="0098241E" w:rsidRPr="00486626">
        <w:rPr>
          <w:rFonts w:asciiTheme="majorBidi" w:hAnsiTheme="majorBidi" w:cstheme="majorBidi" w:hint="eastAsia"/>
          <w:lang w:val="en-US" w:eastAsia="zh-CN"/>
        </w:rPr>
        <w:t>，强调</w:t>
      </w:r>
      <w:r w:rsidR="0098241E">
        <w:rPr>
          <w:rFonts w:asciiTheme="majorBidi" w:hAnsiTheme="majorBidi" w:cstheme="majorBidi" w:hint="eastAsia"/>
          <w:lang w:val="en-US" w:eastAsia="zh-CN"/>
        </w:rPr>
        <w:t>了</w:t>
      </w:r>
      <w:r w:rsidR="0098241E" w:rsidRPr="00486626">
        <w:rPr>
          <w:rFonts w:asciiTheme="majorBidi" w:hAnsiTheme="majorBidi" w:cstheme="majorBidi" w:hint="eastAsia"/>
          <w:lang w:val="en-US" w:eastAsia="zh-CN"/>
        </w:rPr>
        <w:t>国际</w:t>
      </w:r>
      <w:r w:rsidR="0098241E" w:rsidRPr="00486626">
        <w:rPr>
          <w:rFonts w:asciiTheme="majorBidi" w:hAnsiTheme="majorBidi" w:cstheme="majorBidi" w:hint="eastAsia"/>
          <w:lang w:val="en-US" w:eastAsia="zh-CN"/>
        </w:rPr>
        <w:t>ICT</w:t>
      </w:r>
      <w:r w:rsidR="0098241E" w:rsidRPr="00486626">
        <w:rPr>
          <w:rFonts w:asciiTheme="majorBidi" w:hAnsiTheme="majorBidi" w:cstheme="majorBidi" w:hint="eastAsia"/>
          <w:lang w:val="en-US" w:eastAsia="zh-CN"/>
        </w:rPr>
        <w:t>标准</w:t>
      </w:r>
      <w:r w:rsidR="0098241E">
        <w:rPr>
          <w:rFonts w:asciiTheme="majorBidi" w:hAnsiTheme="majorBidi" w:cstheme="majorBidi" w:hint="eastAsia"/>
          <w:lang w:val="en-US" w:eastAsia="zh-CN"/>
        </w:rPr>
        <w:t>在为</w:t>
      </w:r>
      <w:r w:rsidR="0098241E" w:rsidRPr="00486626">
        <w:rPr>
          <w:rFonts w:asciiTheme="majorBidi" w:hAnsiTheme="majorBidi" w:cstheme="majorBidi" w:hint="eastAsia"/>
          <w:lang w:val="en-US" w:eastAsia="zh-CN"/>
        </w:rPr>
        <w:t>实现其全球目标</w:t>
      </w:r>
      <w:r w:rsidR="0098241E">
        <w:rPr>
          <w:rFonts w:asciiTheme="majorBidi" w:hAnsiTheme="majorBidi" w:cstheme="majorBidi" w:hint="eastAsia"/>
          <w:lang w:val="en-US" w:eastAsia="zh-CN"/>
        </w:rPr>
        <w:t>的</w:t>
      </w:r>
      <w:r w:rsidR="0098241E" w:rsidRPr="00486626">
        <w:rPr>
          <w:rFonts w:asciiTheme="majorBidi" w:hAnsiTheme="majorBidi" w:cstheme="majorBidi" w:hint="eastAsia"/>
          <w:lang w:val="en-US" w:eastAsia="zh-CN"/>
        </w:rPr>
        <w:t>创新</w:t>
      </w:r>
      <w:r w:rsidR="0098241E">
        <w:rPr>
          <w:rFonts w:asciiTheme="majorBidi" w:hAnsiTheme="majorBidi" w:cstheme="majorBidi" w:hint="eastAsia"/>
          <w:lang w:val="en-US" w:eastAsia="zh-CN"/>
        </w:rPr>
        <w:t>提供平台方面发挥</w:t>
      </w:r>
      <w:r w:rsidR="0098241E" w:rsidRPr="00486626">
        <w:rPr>
          <w:rFonts w:asciiTheme="majorBidi" w:hAnsiTheme="majorBidi" w:cstheme="majorBidi" w:hint="eastAsia"/>
          <w:lang w:val="en-US" w:eastAsia="zh-CN"/>
        </w:rPr>
        <w:t>的作用。</w:t>
      </w:r>
    </w:p>
    <w:p w:rsidR="0098241E" w:rsidRPr="005F4181" w:rsidRDefault="0098241E" w:rsidP="0098241E">
      <w:pPr>
        <w:pStyle w:val="Heading3"/>
        <w:rPr>
          <w:lang w:eastAsia="zh-CN"/>
        </w:rPr>
      </w:pPr>
      <w:r w:rsidRPr="005F4181">
        <w:rPr>
          <w:lang w:eastAsia="zh-CN"/>
        </w:rPr>
        <w:t>1</w:t>
      </w:r>
      <w:r>
        <w:rPr>
          <w:lang w:eastAsia="zh-CN"/>
        </w:rPr>
        <w:t>7</w:t>
      </w:r>
      <w:r w:rsidRPr="005F4181">
        <w:rPr>
          <w:lang w:eastAsia="zh-CN"/>
        </w:rPr>
        <w:t>.3.2</w:t>
      </w:r>
      <w:r>
        <w:rPr>
          <w:lang w:eastAsia="zh-CN"/>
        </w:rPr>
        <w:tab/>
      </w:r>
      <w:r>
        <w:rPr>
          <w:lang w:eastAsia="zh-CN"/>
        </w:rPr>
        <w:t>国际</w:t>
      </w:r>
      <w:r>
        <w:rPr>
          <w:rFonts w:hint="eastAsia"/>
          <w:lang w:eastAsia="zh-CN"/>
        </w:rPr>
        <w:t>电联与</w:t>
      </w:r>
      <w:r>
        <w:rPr>
          <w:lang w:eastAsia="zh-CN"/>
        </w:rPr>
        <w:t>学术界的</w:t>
      </w:r>
      <w:r>
        <w:rPr>
          <w:rFonts w:hint="eastAsia"/>
          <w:lang w:eastAsia="zh-CN"/>
        </w:rPr>
        <w:t>协商</w:t>
      </w:r>
      <w:r>
        <w:rPr>
          <w:lang w:eastAsia="zh-CN"/>
        </w:rPr>
        <w:t>会议</w:t>
      </w:r>
    </w:p>
    <w:p w:rsidR="0098241E" w:rsidRPr="00AA1F9B" w:rsidRDefault="0098241E" w:rsidP="0098241E">
      <w:pPr>
        <w:ind w:firstLineChars="200" w:firstLine="480"/>
        <w:rPr>
          <w:lang w:eastAsia="zh-CN"/>
        </w:rPr>
      </w:pPr>
      <w:r>
        <w:rPr>
          <w:rFonts w:hint="eastAsia"/>
          <w:lang w:eastAsia="zh-CN"/>
        </w:rPr>
        <w:t>电信标准化局于</w:t>
      </w:r>
      <w:r>
        <w:rPr>
          <w:rFonts w:hint="eastAsia"/>
          <w:lang w:eastAsia="zh-CN"/>
        </w:rPr>
        <w:t>2007</w:t>
      </w:r>
      <w:r>
        <w:rPr>
          <w:rFonts w:hint="eastAsia"/>
          <w:lang w:eastAsia="zh-CN"/>
        </w:rPr>
        <w:t>年协调召开首次</w:t>
      </w:r>
      <w:hyperlink r:id="rId229" w:history="1">
        <w:r w:rsidRPr="000C3D0E">
          <w:rPr>
            <w:rStyle w:val="Hyperlink"/>
            <w:lang w:eastAsia="zh-CN"/>
          </w:rPr>
          <w:t>学术</w:t>
        </w:r>
        <w:r w:rsidRPr="000C3D0E">
          <w:rPr>
            <w:rStyle w:val="Hyperlink"/>
            <w:rFonts w:hint="eastAsia"/>
            <w:lang w:eastAsia="zh-CN"/>
          </w:rPr>
          <w:t>协商</w:t>
        </w:r>
        <w:r w:rsidRPr="000C3D0E">
          <w:rPr>
            <w:rStyle w:val="Hyperlink"/>
            <w:lang w:eastAsia="zh-CN"/>
          </w:rPr>
          <w:t>会议</w:t>
        </w:r>
      </w:hyperlink>
      <w:r w:rsidRPr="00061CDF">
        <w:rPr>
          <w:rFonts w:hint="eastAsia"/>
          <w:lang w:eastAsia="zh-CN"/>
        </w:rPr>
        <w:t>（</w:t>
      </w:r>
      <w:r>
        <w:rPr>
          <w:rFonts w:hint="eastAsia"/>
          <w:lang w:eastAsia="zh-CN"/>
        </w:rPr>
        <w:t>大视野系列学术大会由此</w:t>
      </w:r>
      <w:r w:rsidRPr="00061CDF">
        <w:rPr>
          <w:rFonts w:hint="eastAsia"/>
          <w:lang w:eastAsia="zh-CN"/>
        </w:rPr>
        <w:t>开启）</w:t>
      </w:r>
      <w:r>
        <w:rPr>
          <w:rFonts w:hint="eastAsia"/>
          <w:lang w:eastAsia="zh-CN"/>
        </w:rPr>
        <w:t>后，国际电联总秘书处与电信标准化局合作，结合</w:t>
      </w:r>
      <w:r>
        <w:rPr>
          <w:rFonts w:hint="eastAsia"/>
          <w:lang w:eastAsia="zh-CN"/>
        </w:rPr>
        <w:t>2015</w:t>
      </w:r>
      <w:r>
        <w:rPr>
          <w:rFonts w:hint="eastAsia"/>
          <w:lang w:eastAsia="zh-CN"/>
        </w:rPr>
        <w:t>年大视野活动举办了</w:t>
      </w:r>
      <w:r w:rsidRPr="00AD6D41">
        <w:rPr>
          <w:rFonts w:hint="eastAsia"/>
          <w:lang w:eastAsia="zh-CN"/>
        </w:rPr>
        <w:t>第</w:t>
      </w:r>
      <w:r>
        <w:rPr>
          <w:rFonts w:hint="eastAsia"/>
          <w:lang w:eastAsia="zh-CN"/>
        </w:rPr>
        <w:t>二次协商</w:t>
      </w:r>
      <w:r w:rsidRPr="00AD6D41">
        <w:rPr>
          <w:rFonts w:hint="eastAsia"/>
          <w:lang w:eastAsia="zh-CN"/>
        </w:rPr>
        <w:t>会议</w:t>
      </w:r>
      <w:r>
        <w:rPr>
          <w:rFonts w:hint="eastAsia"/>
          <w:lang w:eastAsia="zh-CN"/>
        </w:rPr>
        <w:t>，</w:t>
      </w:r>
      <w:r w:rsidRPr="00AD6D41">
        <w:rPr>
          <w:rFonts w:hint="eastAsia"/>
          <w:lang w:eastAsia="zh-CN"/>
        </w:rPr>
        <w:t>强调了加强</w:t>
      </w:r>
      <w:r>
        <w:rPr>
          <w:rFonts w:hint="eastAsia"/>
          <w:lang w:eastAsia="zh-CN"/>
        </w:rPr>
        <w:t>国际电联</w:t>
      </w:r>
      <w:r w:rsidRPr="00AD6D41">
        <w:rPr>
          <w:rFonts w:hint="eastAsia"/>
          <w:lang w:eastAsia="zh-CN"/>
        </w:rPr>
        <w:t>三</w:t>
      </w:r>
      <w:r>
        <w:rPr>
          <w:rFonts w:hint="eastAsia"/>
          <w:lang w:eastAsia="zh-CN"/>
        </w:rPr>
        <w:t>个</w:t>
      </w:r>
      <w:r w:rsidRPr="00AD6D41">
        <w:rPr>
          <w:rFonts w:hint="eastAsia"/>
          <w:lang w:eastAsia="zh-CN"/>
        </w:rPr>
        <w:t>部门</w:t>
      </w:r>
      <w:r>
        <w:rPr>
          <w:rFonts w:hint="eastAsia"/>
          <w:lang w:eastAsia="zh-CN"/>
        </w:rPr>
        <w:t>联手学术界的重要性</w:t>
      </w:r>
      <w:r w:rsidRPr="00AD6D41">
        <w:rPr>
          <w:rFonts w:hint="eastAsia"/>
          <w:lang w:eastAsia="zh-CN"/>
        </w:rPr>
        <w:t>。</w:t>
      </w:r>
      <w:r>
        <w:rPr>
          <w:rFonts w:hint="eastAsia"/>
          <w:lang w:eastAsia="zh-CN"/>
        </w:rPr>
        <w:t>第</w:t>
      </w:r>
      <w:r w:rsidRPr="00AD6D41">
        <w:rPr>
          <w:rFonts w:hint="eastAsia"/>
          <w:lang w:eastAsia="zh-CN"/>
        </w:rPr>
        <w:t>三</w:t>
      </w:r>
      <w:r>
        <w:rPr>
          <w:rFonts w:hint="eastAsia"/>
          <w:lang w:eastAsia="zh-CN"/>
        </w:rPr>
        <w:t>次会议</w:t>
      </w:r>
      <w:r w:rsidRPr="00AD6D41">
        <w:rPr>
          <w:rFonts w:hint="eastAsia"/>
          <w:lang w:eastAsia="zh-CN"/>
        </w:rPr>
        <w:t>将于</w:t>
      </w:r>
      <w:r>
        <w:rPr>
          <w:rFonts w:hint="eastAsia"/>
          <w:lang w:eastAsia="zh-CN"/>
        </w:rPr>
        <w:t>2016</w:t>
      </w:r>
      <w:r>
        <w:rPr>
          <w:rFonts w:hint="eastAsia"/>
          <w:lang w:eastAsia="zh-CN"/>
        </w:rPr>
        <w:t>年大视野活动前的</w:t>
      </w:r>
      <w:r w:rsidRPr="00AA1F9B">
        <w:rPr>
          <w:lang w:eastAsia="zh-CN"/>
        </w:rPr>
        <w:t>2016</w:t>
      </w:r>
      <w:r>
        <w:rPr>
          <w:lang w:eastAsia="zh-CN"/>
        </w:rPr>
        <w:t>年</w:t>
      </w:r>
      <w:r>
        <w:rPr>
          <w:rFonts w:hint="eastAsia"/>
          <w:lang w:eastAsia="zh-CN"/>
        </w:rPr>
        <w:t>11</w:t>
      </w:r>
      <w:r>
        <w:rPr>
          <w:rFonts w:hint="eastAsia"/>
          <w:lang w:eastAsia="zh-CN"/>
        </w:rPr>
        <w:t>月</w:t>
      </w:r>
      <w:r>
        <w:rPr>
          <w:lang w:eastAsia="zh-CN"/>
        </w:rPr>
        <w:t>13</w:t>
      </w:r>
      <w:r>
        <w:rPr>
          <w:rFonts w:hint="eastAsia"/>
          <w:lang w:eastAsia="zh-CN"/>
        </w:rPr>
        <w:t>日</w:t>
      </w:r>
      <w:r>
        <w:rPr>
          <w:lang w:eastAsia="zh-CN"/>
        </w:rPr>
        <w:t>举行</w:t>
      </w:r>
      <w:r w:rsidRPr="00AD6D41">
        <w:rPr>
          <w:rFonts w:hint="eastAsia"/>
          <w:lang w:eastAsia="zh-CN"/>
        </w:rPr>
        <w:t>，</w:t>
      </w:r>
      <w:r>
        <w:rPr>
          <w:rFonts w:hint="eastAsia"/>
          <w:lang w:eastAsia="zh-CN"/>
        </w:rPr>
        <w:t>重点</w:t>
      </w:r>
      <w:r w:rsidRPr="00AD6D41">
        <w:rPr>
          <w:rFonts w:hint="eastAsia"/>
          <w:lang w:eastAsia="zh-CN"/>
        </w:rPr>
        <w:t>征求</w:t>
      </w:r>
      <w:r>
        <w:rPr>
          <w:rFonts w:hint="eastAsia"/>
          <w:lang w:eastAsia="zh-CN"/>
        </w:rPr>
        <w:t>对创建一份</w:t>
      </w:r>
      <w:r w:rsidRPr="00AD6D41">
        <w:rPr>
          <w:rFonts w:hint="eastAsia"/>
          <w:lang w:eastAsia="zh-CN"/>
        </w:rPr>
        <w:t>国际</w:t>
      </w:r>
      <w:r>
        <w:rPr>
          <w:rFonts w:hint="eastAsia"/>
          <w:lang w:eastAsia="zh-CN"/>
        </w:rPr>
        <w:t>电联</w:t>
      </w:r>
      <w:r w:rsidRPr="00AD6D41">
        <w:rPr>
          <w:rFonts w:hint="eastAsia"/>
          <w:lang w:eastAsia="zh-CN"/>
        </w:rPr>
        <w:t>学术、专业、同行评议和免费在线</w:t>
      </w:r>
      <w:r>
        <w:rPr>
          <w:rFonts w:hint="eastAsia"/>
          <w:lang w:eastAsia="zh-CN"/>
        </w:rPr>
        <w:t>提供的</w:t>
      </w:r>
      <w:r w:rsidRPr="00AD6D41">
        <w:rPr>
          <w:rFonts w:hint="eastAsia"/>
          <w:lang w:eastAsia="zh-CN"/>
        </w:rPr>
        <w:t>杂志</w:t>
      </w:r>
      <w:r>
        <w:rPr>
          <w:rFonts w:hint="eastAsia"/>
          <w:lang w:eastAsia="zh-CN"/>
        </w:rPr>
        <w:t>的</w:t>
      </w:r>
      <w:r w:rsidRPr="00AD6D41">
        <w:rPr>
          <w:rFonts w:hint="eastAsia"/>
          <w:lang w:eastAsia="zh-CN"/>
        </w:rPr>
        <w:t>反馈</w:t>
      </w:r>
      <w:r>
        <w:rPr>
          <w:rFonts w:hint="eastAsia"/>
          <w:lang w:eastAsia="zh-CN"/>
        </w:rPr>
        <w:t>意见</w:t>
      </w:r>
      <w:r w:rsidRPr="00AD6D41">
        <w:rPr>
          <w:rFonts w:hint="eastAsia"/>
          <w:lang w:eastAsia="zh-CN"/>
        </w:rPr>
        <w:t>。</w:t>
      </w:r>
      <w:r>
        <w:rPr>
          <w:rFonts w:hint="eastAsia"/>
          <w:lang w:eastAsia="zh-CN"/>
        </w:rPr>
        <w:t>由电信标准化局牵头</w:t>
      </w:r>
      <w:r w:rsidRPr="00AD6D41">
        <w:rPr>
          <w:rFonts w:hint="eastAsia"/>
          <w:lang w:eastAsia="zh-CN"/>
        </w:rPr>
        <w:t>的这</w:t>
      </w:r>
      <w:r>
        <w:rPr>
          <w:rFonts w:hint="eastAsia"/>
          <w:lang w:eastAsia="zh-CN"/>
        </w:rPr>
        <w:t>份</w:t>
      </w:r>
      <w:r w:rsidRPr="00AD6D41">
        <w:rPr>
          <w:rFonts w:hint="eastAsia"/>
          <w:lang w:eastAsia="zh-CN"/>
        </w:rPr>
        <w:t>杂志，</w:t>
      </w:r>
      <w:r>
        <w:rPr>
          <w:rFonts w:hint="eastAsia"/>
          <w:lang w:eastAsia="zh-CN"/>
        </w:rPr>
        <w:t>将得到国际电联</w:t>
      </w:r>
      <w:r w:rsidRPr="00AD6D41">
        <w:rPr>
          <w:rFonts w:hint="eastAsia"/>
          <w:lang w:eastAsia="zh-CN"/>
        </w:rPr>
        <w:t>无线电通信局</w:t>
      </w:r>
      <w:r>
        <w:rPr>
          <w:rFonts w:hint="eastAsia"/>
          <w:lang w:eastAsia="zh-CN"/>
        </w:rPr>
        <w:t>和电信发展</w:t>
      </w:r>
      <w:r w:rsidRPr="00AD6D41">
        <w:rPr>
          <w:rFonts w:hint="eastAsia"/>
          <w:lang w:eastAsia="zh-CN"/>
        </w:rPr>
        <w:t>局</w:t>
      </w:r>
      <w:r>
        <w:rPr>
          <w:rFonts w:hint="eastAsia"/>
          <w:lang w:eastAsia="zh-CN"/>
        </w:rPr>
        <w:t>以及国际电联总</w:t>
      </w:r>
      <w:r w:rsidRPr="00AD6D41">
        <w:rPr>
          <w:rFonts w:hint="eastAsia"/>
          <w:lang w:eastAsia="zh-CN"/>
        </w:rPr>
        <w:t>秘书处</w:t>
      </w:r>
      <w:r>
        <w:rPr>
          <w:rFonts w:hint="eastAsia"/>
          <w:lang w:eastAsia="zh-CN"/>
        </w:rPr>
        <w:t>的通力</w:t>
      </w:r>
      <w:r w:rsidRPr="00AD6D41">
        <w:rPr>
          <w:rFonts w:hint="eastAsia"/>
          <w:lang w:eastAsia="zh-CN"/>
        </w:rPr>
        <w:t>支持。</w:t>
      </w:r>
    </w:p>
    <w:p w:rsidR="0098241E" w:rsidRPr="00AA1F9B" w:rsidRDefault="0098241E" w:rsidP="0098241E">
      <w:pPr>
        <w:ind w:firstLineChars="200" w:firstLine="480"/>
        <w:rPr>
          <w:lang w:eastAsia="zh-CN"/>
        </w:rPr>
      </w:pPr>
      <w:r w:rsidRPr="00C81B44">
        <w:rPr>
          <w:rFonts w:asciiTheme="majorBidi" w:hAnsiTheme="majorBidi" w:cstheme="majorBidi" w:hint="eastAsia"/>
          <w:lang w:eastAsia="zh-CN"/>
        </w:rPr>
        <w:t>协商会议</w:t>
      </w:r>
      <w:r>
        <w:rPr>
          <w:rFonts w:asciiTheme="majorBidi" w:hAnsiTheme="majorBidi" w:cstheme="majorBidi" w:hint="eastAsia"/>
          <w:lang w:eastAsia="zh-CN"/>
        </w:rPr>
        <w:t>后，</w:t>
      </w:r>
      <w:r>
        <w:rPr>
          <w:rFonts w:asciiTheme="majorBidi" w:hAnsiTheme="majorBidi" w:cstheme="majorBidi" w:hint="eastAsia"/>
          <w:lang w:val="en-US" w:eastAsia="zh-CN"/>
        </w:rPr>
        <w:t>国际电联还将</w:t>
      </w:r>
      <w:r>
        <w:rPr>
          <w:rFonts w:asciiTheme="majorBidi" w:hAnsiTheme="majorBidi" w:cstheme="majorBidi" w:hint="eastAsia"/>
          <w:lang w:eastAsia="zh-CN"/>
        </w:rPr>
        <w:t>于</w:t>
      </w:r>
      <w:r>
        <w:rPr>
          <w:rFonts w:asciiTheme="majorBidi" w:hAnsiTheme="majorBidi" w:cstheme="majorBidi" w:hint="eastAsia"/>
          <w:lang w:val="en-US" w:eastAsia="zh-CN"/>
        </w:rPr>
        <w:t>2016</w:t>
      </w:r>
      <w:r>
        <w:rPr>
          <w:rFonts w:asciiTheme="majorBidi" w:hAnsiTheme="majorBidi" w:cstheme="majorBidi" w:hint="eastAsia"/>
          <w:lang w:val="en-US" w:eastAsia="zh-CN"/>
        </w:rPr>
        <w:t>年</w:t>
      </w:r>
      <w:r>
        <w:rPr>
          <w:rFonts w:asciiTheme="majorBidi" w:hAnsiTheme="majorBidi" w:cstheme="majorBidi" w:hint="eastAsia"/>
          <w:lang w:val="en-US" w:eastAsia="zh-CN"/>
        </w:rPr>
        <w:t>11</w:t>
      </w:r>
      <w:r>
        <w:rPr>
          <w:rFonts w:asciiTheme="majorBidi" w:hAnsiTheme="majorBidi" w:cstheme="majorBidi" w:hint="eastAsia"/>
          <w:lang w:val="en-US" w:eastAsia="zh-CN"/>
        </w:rPr>
        <w:t>月</w:t>
      </w:r>
      <w:r>
        <w:rPr>
          <w:rFonts w:asciiTheme="majorBidi" w:hAnsiTheme="majorBidi" w:cstheme="majorBidi" w:hint="eastAsia"/>
          <w:lang w:val="en-US" w:eastAsia="zh-CN"/>
        </w:rPr>
        <w:t>17</w:t>
      </w:r>
      <w:r>
        <w:rPr>
          <w:rFonts w:asciiTheme="majorBidi" w:hAnsiTheme="majorBidi" w:cstheme="majorBidi" w:hint="eastAsia"/>
          <w:lang w:val="en-US" w:eastAsia="zh-CN"/>
        </w:rPr>
        <w:t>日，在</w:t>
      </w:r>
      <w:r w:rsidRPr="00C81B44">
        <w:rPr>
          <w:rFonts w:hint="eastAsia"/>
          <w:lang w:eastAsia="zh-CN"/>
        </w:rPr>
        <w:t>世界标准合作组织（</w:t>
      </w:r>
      <w:r w:rsidRPr="00C81B44">
        <w:rPr>
          <w:rFonts w:hint="eastAsia"/>
          <w:lang w:eastAsia="zh-CN"/>
        </w:rPr>
        <w:t>WSC</w:t>
      </w:r>
      <w:r w:rsidRPr="00C81B44">
        <w:rPr>
          <w:lang w:eastAsia="zh-CN"/>
        </w:rPr>
        <w:t>）</w:t>
      </w:r>
      <w:r>
        <w:rPr>
          <w:rFonts w:asciiTheme="majorBidi" w:hAnsiTheme="majorBidi" w:cstheme="majorBidi" w:hint="eastAsia"/>
          <w:lang w:val="en-US" w:eastAsia="zh-CN"/>
        </w:rPr>
        <w:t>的框架内举行学术圆桌会议，探讨学术成员在标准制定过程中的作用。（有关学术成员和</w:t>
      </w:r>
      <w:r w:rsidRPr="00AA1F9B">
        <w:rPr>
          <w:lang w:eastAsia="zh-CN"/>
        </w:rPr>
        <w:t>WSC</w:t>
      </w:r>
      <w:r>
        <w:rPr>
          <w:lang w:eastAsia="zh-CN"/>
        </w:rPr>
        <w:t>的更多信息，见第</w:t>
      </w:r>
      <w:r w:rsidRPr="00AA1F9B">
        <w:rPr>
          <w:lang w:eastAsia="zh-CN"/>
        </w:rPr>
        <w:t>1</w:t>
      </w:r>
      <w:r>
        <w:rPr>
          <w:lang w:eastAsia="zh-CN"/>
        </w:rPr>
        <w:t>7</w:t>
      </w:r>
      <w:r w:rsidRPr="00AA1F9B">
        <w:rPr>
          <w:lang w:eastAsia="zh-CN"/>
        </w:rPr>
        <w:t>.</w:t>
      </w:r>
      <w:r>
        <w:rPr>
          <w:lang w:eastAsia="zh-CN"/>
        </w:rPr>
        <w:t>3</w:t>
      </w:r>
      <w:r w:rsidRPr="00AA1F9B">
        <w:rPr>
          <w:lang w:eastAsia="zh-CN"/>
        </w:rPr>
        <w:t>.4</w:t>
      </w:r>
      <w:r>
        <w:rPr>
          <w:lang w:eastAsia="zh-CN"/>
        </w:rPr>
        <w:t>款</w:t>
      </w:r>
      <w:r>
        <w:rPr>
          <w:rFonts w:asciiTheme="majorBidi" w:hAnsiTheme="majorBidi" w:cstheme="majorBidi" w:hint="eastAsia"/>
          <w:lang w:val="en-US" w:eastAsia="zh-CN"/>
        </w:rPr>
        <w:t>）。</w:t>
      </w:r>
      <w:bookmarkStart w:id="901" w:name="_Toc462664269"/>
      <w:bookmarkStart w:id="902" w:name="_Toc462665594"/>
    </w:p>
    <w:p w:rsidR="0098241E" w:rsidRPr="005F4181" w:rsidRDefault="0098241E" w:rsidP="0098241E">
      <w:pPr>
        <w:pStyle w:val="Heading3"/>
        <w:rPr>
          <w:lang w:eastAsia="zh-CN"/>
        </w:rPr>
      </w:pPr>
      <w:r w:rsidRPr="005F4181">
        <w:rPr>
          <w:lang w:eastAsia="zh-CN"/>
        </w:rPr>
        <w:t>1</w:t>
      </w:r>
      <w:r>
        <w:rPr>
          <w:lang w:eastAsia="zh-CN"/>
        </w:rPr>
        <w:t>7</w:t>
      </w:r>
      <w:r w:rsidRPr="005F4181">
        <w:rPr>
          <w:lang w:eastAsia="zh-CN"/>
        </w:rPr>
        <w:t>.3.3</w:t>
      </w:r>
      <w:r>
        <w:rPr>
          <w:lang w:eastAsia="zh-CN"/>
        </w:rPr>
        <w:tab/>
      </w:r>
      <w:bookmarkEnd w:id="901"/>
      <w:bookmarkEnd w:id="902"/>
      <w:r w:rsidRPr="007469A9">
        <w:rPr>
          <w:rFonts w:hint="eastAsia"/>
          <w:lang w:eastAsia="zh-CN"/>
        </w:rPr>
        <w:t>电信标准化局主任的标准化教育特设组</w:t>
      </w:r>
    </w:p>
    <w:p w:rsidR="0098241E" w:rsidRPr="00AA1F9B" w:rsidRDefault="0098241E" w:rsidP="0098241E">
      <w:pPr>
        <w:ind w:firstLineChars="200" w:firstLine="480"/>
        <w:rPr>
          <w:lang w:eastAsia="zh-CN"/>
        </w:rPr>
      </w:pPr>
      <w:r w:rsidRPr="00177F9B">
        <w:rPr>
          <w:rFonts w:hint="eastAsia"/>
          <w:lang w:eastAsia="zh-CN"/>
        </w:rPr>
        <w:t>标准制定</w:t>
      </w:r>
      <w:r>
        <w:rPr>
          <w:rFonts w:hint="eastAsia"/>
          <w:lang w:eastAsia="zh-CN"/>
        </w:rPr>
        <w:t>机构以</w:t>
      </w:r>
      <w:r w:rsidRPr="00177F9B">
        <w:rPr>
          <w:rFonts w:hint="eastAsia"/>
          <w:lang w:eastAsia="zh-CN"/>
        </w:rPr>
        <w:t>促进</w:t>
      </w:r>
      <w:r w:rsidRPr="007469A9">
        <w:rPr>
          <w:rFonts w:hint="eastAsia"/>
          <w:lang w:eastAsia="zh-CN"/>
        </w:rPr>
        <w:t>标准化教育</w:t>
      </w:r>
      <w:r>
        <w:rPr>
          <w:rFonts w:hint="eastAsia"/>
          <w:lang w:eastAsia="zh-CN"/>
        </w:rPr>
        <w:t>应对</w:t>
      </w:r>
      <w:r w:rsidRPr="00177F9B">
        <w:rPr>
          <w:rFonts w:hint="eastAsia"/>
          <w:lang w:eastAsia="zh-CN"/>
        </w:rPr>
        <w:t>挑战，</w:t>
      </w:r>
      <w:r>
        <w:rPr>
          <w:rFonts w:hint="eastAsia"/>
          <w:lang w:eastAsia="zh-CN"/>
        </w:rPr>
        <w:t>使</w:t>
      </w:r>
      <w:r w:rsidRPr="00177F9B">
        <w:rPr>
          <w:rFonts w:hint="eastAsia"/>
          <w:lang w:eastAsia="zh-CN"/>
        </w:rPr>
        <w:t>毕业生</w:t>
      </w:r>
      <w:r>
        <w:rPr>
          <w:rFonts w:hint="eastAsia"/>
          <w:lang w:eastAsia="zh-CN"/>
        </w:rPr>
        <w:t>、</w:t>
      </w:r>
      <w:r w:rsidRPr="00177F9B">
        <w:rPr>
          <w:rFonts w:hint="eastAsia"/>
          <w:lang w:eastAsia="zh-CN"/>
        </w:rPr>
        <w:t>商界领袖和政策制定者熟悉标准</w:t>
      </w:r>
      <w:r>
        <w:rPr>
          <w:rFonts w:hint="eastAsia"/>
          <w:lang w:eastAsia="zh-CN"/>
        </w:rPr>
        <w:t>、其</w:t>
      </w:r>
      <w:r w:rsidRPr="00177F9B">
        <w:rPr>
          <w:rFonts w:hint="eastAsia"/>
          <w:lang w:eastAsia="zh-CN"/>
        </w:rPr>
        <w:t>重要性和</w:t>
      </w:r>
      <w:r>
        <w:rPr>
          <w:rFonts w:hint="eastAsia"/>
          <w:lang w:eastAsia="zh-CN"/>
        </w:rPr>
        <w:t>制定程序</w:t>
      </w:r>
      <w:r w:rsidRPr="00177F9B">
        <w:rPr>
          <w:rFonts w:hint="eastAsia"/>
          <w:lang w:eastAsia="zh-CN"/>
        </w:rPr>
        <w:t>。</w:t>
      </w:r>
      <w:r>
        <w:rPr>
          <w:rFonts w:hint="eastAsia"/>
          <w:color w:val="000000"/>
          <w:lang w:eastAsia="zh-CN"/>
        </w:rPr>
        <w:t>TSAG</w:t>
      </w:r>
      <w:r>
        <w:rPr>
          <w:rFonts w:hint="eastAsia"/>
          <w:color w:val="000000"/>
          <w:lang w:eastAsia="zh-CN"/>
        </w:rPr>
        <w:t>根据一位</w:t>
      </w:r>
      <w:r>
        <w:rPr>
          <w:rFonts w:hint="eastAsia"/>
          <w:color w:val="000000"/>
          <w:lang w:eastAsia="zh-CN"/>
        </w:rPr>
        <w:t>ITU-T</w:t>
      </w:r>
      <w:r>
        <w:rPr>
          <w:rFonts w:hint="eastAsia"/>
          <w:color w:val="000000"/>
          <w:lang w:eastAsia="zh-CN"/>
        </w:rPr>
        <w:t>学术成员的建议，在</w:t>
      </w:r>
      <w:r>
        <w:rPr>
          <w:rFonts w:hint="eastAsia"/>
          <w:color w:val="000000"/>
          <w:lang w:eastAsia="zh-CN"/>
        </w:rPr>
        <w:t>2012</w:t>
      </w:r>
      <w:r>
        <w:rPr>
          <w:rFonts w:hint="eastAsia"/>
          <w:color w:val="000000"/>
          <w:lang w:eastAsia="zh-CN"/>
        </w:rPr>
        <w:t>年</w:t>
      </w:r>
      <w:r>
        <w:rPr>
          <w:rFonts w:hint="eastAsia"/>
          <w:color w:val="000000"/>
          <w:lang w:eastAsia="zh-CN"/>
        </w:rPr>
        <w:t>7</w:t>
      </w:r>
      <w:r>
        <w:rPr>
          <w:rFonts w:hint="eastAsia"/>
          <w:color w:val="000000"/>
          <w:lang w:eastAsia="zh-CN"/>
        </w:rPr>
        <w:t>月的会议上成立了</w:t>
      </w:r>
      <w:hyperlink r:id="rId230" w:history="1">
        <w:r>
          <w:rPr>
            <w:rStyle w:val="Hyperlink"/>
            <w:rFonts w:eastAsiaTheme="minorEastAsia" w:hint="eastAsia"/>
            <w:lang w:eastAsia="zh-CN"/>
          </w:rPr>
          <w:t>电信标准化局主任领导的标准化教育特设组</w:t>
        </w:r>
      </w:hyperlink>
      <w:r>
        <w:rPr>
          <w:rStyle w:val="Hyperlink"/>
          <w:rFonts w:ascii="SimSun" w:hAnsi="SimSun" w:cs="SimSun" w:hint="eastAsia"/>
          <w:lang w:eastAsia="zh-CN"/>
        </w:rPr>
        <w:t>（</w:t>
      </w:r>
      <w:r>
        <w:rPr>
          <w:rStyle w:val="Hyperlink"/>
          <w:lang w:eastAsia="zh-CN"/>
        </w:rPr>
        <w:t>AHG-SE</w:t>
      </w:r>
      <w:r>
        <w:rPr>
          <w:rStyle w:val="Hyperlink"/>
          <w:rFonts w:ascii="SimSun" w:hAnsi="SimSun" w:cs="SimSun" w:hint="eastAsia"/>
          <w:lang w:eastAsia="zh-CN"/>
        </w:rPr>
        <w:t>）</w:t>
      </w:r>
      <w:r>
        <w:rPr>
          <w:rFonts w:hint="eastAsia"/>
          <w:color w:val="000000"/>
          <w:lang w:eastAsia="zh-CN"/>
        </w:rPr>
        <w:t>。</w:t>
      </w:r>
    </w:p>
    <w:p w:rsidR="0098241E" w:rsidRPr="00AA1F9B" w:rsidRDefault="0098241E" w:rsidP="0098241E">
      <w:pPr>
        <w:ind w:firstLineChars="200" w:firstLine="480"/>
        <w:rPr>
          <w:lang w:eastAsia="zh-CN"/>
        </w:rPr>
      </w:pPr>
      <w:r w:rsidRPr="00AD31D1">
        <w:rPr>
          <w:rFonts w:hint="eastAsia"/>
          <w:lang w:eastAsia="zh-CN"/>
        </w:rPr>
        <w:t>丹麦奥尔堡大学</w:t>
      </w:r>
      <w:r>
        <w:rPr>
          <w:rFonts w:hint="eastAsia"/>
          <w:lang w:eastAsia="zh-CN"/>
        </w:rPr>
        <w:t>于</w:t>
      </w:r>
      <w:r w:rsidRPr="00AD31D1">
        <w:rPr>
          <w:rFonts w:hint="eastAsia"/>
          <w:lang w:eastAsia="zh-CN"/>
        </w:rPr>
        <w:t>2013</w:t>
      </w:r>
      <w:r>
        <w:rPr>
          <w:rFonts w:hint="eastAsia"/>
          <w:lang w:eastAsia="zh-CN"/>
        </w:rPr>
        <w:t>年</w:t>
      </w:r>
      <w:r>
        <w:rPr>
          <w:rFonts w:hint="eastAsia"/>
          <w:lang w:eastAsia="zh-CN"/>
        </w:rPr>
        <w:t>10</w:t>
      </w:r>
      <w:r w:rsidRPr="00AD31D1">
        <w:rPr>
          <w:rFonts w:hint="eastAsia"/>
          <w:lang w:eastAsia="zh-CN"/>
        </w:rPr>
        <w:t>月</w:t>
      </w:r>
      <w:r w:rsidRPr="00AD31D1">
        <w:rPr>
          <w:rFonts w:hint="eastAsia"/>
          <w:lang w:eastAsia="zh-CN"/>
        </w:rPr>
        <w:t>8-9</w:t>
      </w:r>
      <w:r w:rsidRPr="00AD31D1">
        <w:rPr>
          <w:rFonts w:hint="eastAsia"/>
          <w:lang w:eastAsia="zh-CN"/>
        </w:rPr>
        <w:t>日</w:t>
      </w:r>
      <w:r>
        <w:rPr>
          <w:rFonts w:hint="eastAsia"/>
          <w:lang w:eastAsia="zh-CN"/>
        </w:rPr>
        <w:t>，结合</w:t>
      </w:r>
      <w:r w:rsidRPr="00AD31D1">
        <w:rPr>
          <w:rFonts w:hint="eastAsia"/>
          <w:lang w:eastAsia="zh-CN"/>
        </w:rPr>
        <w:t>ITU-GISFI-CTIF</w:t>
      </w:r>
      <w:r w:rsidRPr="00AD31D1">
        <w:rPr>
          <w:rFonts w:hint="eastAsia"/>
          <w:lang w:eastAsia="zh-CN"/>
        </w:rPr>
        <w:t>联合标准培训讲习班举行</w:t>
      </w:r>
      <w:r>
        <w:rPr>
          <w:rFonts w:hint="eastAsia"/>
          <w:lang w:eastAsia="zh-CN"/>
        </w:rPr>
        <w:t>了首</w:t>
      </w:r>
      <w:r w:rsidRPr="00AD31D1">
        <w:rPr>
          <w:rFonts w:hint="eastAsia"/>
          <w:lang w:eastAsia="zh-CN"/>
        </w:rPr>
        <w:t>次</w:t>
      </w:r>
      <w:r>
        <w:rPr>
          <w:rFonts w:hint="eastAsia"/>
          <w:lang w:eastAsia="zh-CN"/>
        </w:rPr>
        <w:t>会议</w:t>
      </w:r>
      <w:r w:rsidRPr="00AD31D1">
        <w:rPr>
          <w:rFonts w:hint="eastAsia"/>
          <w:lang w:eastAsia="zh-CN"/>
        </w:rPr>
        <w:t>，</w:t>
      </w:r>
      <w:r>
        <w:rPr>
          <w:rFonts w:hint="eastAsia"/>
          <w:lang w:eastAsia="zh-CN"/>
        </w:rPr>
        <w:t>旨在</w:t>
      </w:r>
      <w:r w:rsidRPr="00AD31D1">
        <w:rPr>
          <w:rFonts w:hint="eastAsia"/>
          <w:lang w:eastAsia="zh-CN"/>
        </w:rPr>
        <w:t>加强</w:t>
      </w:r>
      <w:r w:rsidRPr="00AD31D1">
        <w:rPr>
          <w:rFonts w:hint="eastAsia"/>
          <w:lang w:eastAsia="zh-CN"/>
        </w:rPr>
        <w:t>ITU-T</w:t>
      </w:r>
      <w:r w:rsidRPr="00AD31D1">
        <w:rPr>
          <w:rFonts w:hint="eastAsia"/>
          <w:lang w:eastAsia="zh-CN"/>
        </w:rPr>
        <w:t>标准化专家</w:t>
      </w:r>
      <w:r>
        <w:rPr>
          <w:rFonts w:hint="eastAsia"/>
          <w:lang w:eastAsia="zh-CN"/>
        </w:rPr>
        <w:t>、</w:t>
      </w:r>
      <w:r w:rsidRPr="00AD31D1">
        <w:rPr>
          <w:rFonts w:hint="eastAsia"/>
          <w:lang w:eastAsia="zh-CN"/>
        </w:rPr>
        <w:t>学术界代表和其他标准制定机构之间的合作。</w:t>
      </w:r>
    </w:p>
    <w:p w:rsidR="0098241E" w:rsidRDefault="0098241E" w:rsidP="0098241E">
      <w:pPr>
        <w:ind w:firstLineChars="200" w:firstLine="480"/>
        <w:rPr>
          <w:color w:val="000000"/>
          <w:lang w:eastAsia="zh-CN"/>
        </w:rPr>
      </w:pPr>
      <w:r>
        <w:rPr>
          <w:rFonts w:hint="eastAsia"/>
          <w:color w:val="000000"/>
          <w:lang w:eastAsia="zh-CN"/>
        </w:rPr>
        <w:t>2013</w:t>
      </w:r>
      <w:r>
        <w:rPr>
          <w:rFonts w:hint="eastAsia"/>
          <w:color w:val="000000"/>
          <w:lang w:eastAsia="zh-CN"/>
        </w:rPr>
        <w:t>年</w:t>
      </w:r>
      <w:r>
        <w:rPr>
          <w:rFonts w:hint="eastAsia"/>
          <w:color w:val="000000"/>
          <w:lang w:eastAsia="zh-CN"/>
        </w:rPr>
        <w:t>4</w:t>
      </w:r>
      <w:r>
        <w:rPr>
          <w:rFonts w:hint="eastAsia"/>
          <w:color w:val="000000"/>
          <w:lang w:eastAsia="zh-CN"/>
        </w:rPr>
        <w:t>月</w:t>
      </w:r>
      <w:r>
        <w:rPr>
          <w:rFonts w:hint="eastAsia"/>
          <w:color w:val="000000"/>
          <w:lang w:eastAsia="zh-CN"/>
        </w:rPr>
        <w:t>25</w:t>
      </w:r>
      <w:r>
        <w:rPr>
          <w:rFonts w:hint="eastAsia"/>
          <w:color w:val="000000"/>
          <w:lang w:eastAsia="zh-CN"/>
        </w:rPr>
        <w:t>日，</w:t>
      </w:r>
      <w:r w:rsidRPr="00093D52">
        <w:rPr>
          <w:rFonts w:hint="eastAsia"/>
          <w:lang w:eastAsia="zh-CN"/>
        </w:rPr>
        <w:t>京都大学在日本京都结合</w:t>
      </w:r>
      <w:hyperlink r:id="rId231" w:history="1">
        <w:r w:rsidRPr="00FB010F">
          <w:rPr>
            <w:rStyle w:val="Hyperlink"/>
            <w:lang w:eastAsia="zh-CN"/>
          </w:rPr>
          <w:t>ITU-IEICE-CTIF-GISFI</w:t>
        </w:r>
        <w:r>
          <w:rPr>
            <w:rStyle w:val="Hyperlink"/>
            <w:rFonts w:hint="eastAsia"/>
            <w:lang w:eastAsia="zh-CN"/>
          </w:rPr>
          <w:t>联合标准化教育讲习班</w:t>
        </w:r>
      </w:hyperlink>
      <w:r>
        <w:rPr>
          <w:rStyle w:val="Hyperlink"/>
          <w:rFonts w:hint="eastAsia"/>
          <w:lang w:eastAsia="zh-CN"/>
        </w:rPr>
        <w:t>，</w:t>
      </w:r>
      <w:r>
        <w:rPr>
          <w:rFonts w:hint="eastAsia"/>
          <w:color w:val="000000"/>
          <w:lang w:eastAsia="zh-CN"/>
        </w:rPr>
        <w:t>举行了国际电联</w:t>
      </w:r>
      <w:r>
        <w:rPr>
          <w:rFonts w:hint="eastAsia"/>
          <w:color w:val="000000"/>
          <w:lang w:eastAsia="zh-CN"/>
        </w:rPr>
        <w:t>2013</w:t>
      </w:r>
      <w:r>
        <w:rPr>
          <w:rFonts w:hint="eastAsia"/>
          <w:color w:val="000000"/>
          <w:lang w:eastAsia="zh-CN"/>
        </w:rPr>
        <w:t>年大视野活动的场</w:t>
      </w:r>
      <w:r w:rsidRPr="00B96019">
        <w:rPr>
          <w:rFonts w:hint="eastAsia"/>
          <w:color w:val="000000"/>
          <w:lang w:eastAsia="zh-CN"/>
        </w:rPr>
        <w:t>外活动</w:t>
      </w:r>
      <w:r>
        <w:rPr>
          <w:rFonts w:hint="eastAsia"/>
          <w:color w:val="000000"/>
          <w:lang w:eastAsia="zh-CN"/>
        </w:rPr>
        <w:t>。如最后</w:t>
      </w:r>
      <w:hyperlink r:id="rId232" w:history="1">
        <w:r>
          <w:rPr>
            <w:rStyle w:val="Hyperlink"/>
            <w:rFonts w:cs="Segoe UI" w:hint="eastAsia"/>
            <w:lang w:eastAsia="zh-CN"/>
          </w:rPr>
          <w:t>文件</w:t>
        </w:r>
      </w:hyperlink>
      <w:r>
        <w:rPr>
          <w:rFonts w:hint="eastAsia"/>
          <w:color w:val="000000"/>
          <w:lang w:eastAsia="zh-CN"/>
        </w:rPr>
        <w:t>所述，会议确定了不同领域的活动，以信函方式推进</w:t>
      </w:r>
      <w:r>
        <w:rPr>
          <w:color w:val="000000"/>
          <w:lang w:eastAsia="zh-CN"/>
        </w:rPr>
        <w:t>AHG-SE</w:t>
      </w:r>
      <w:r>
        <w:rPr>
          <w:rFonts w:hint="eastAsia"/>
          <w:color w:val="000000"/>
          <w:lang w:eastAsia="zh-CN"/>
        </w:rPr>
        <w:t>的工作，并更新了</w:t>
      </w:r>
      <w:hyperlink r:id="rId233" w:history="1">
        <w:r>
          <w:rPr>
            <w:rStyle w:val="Hyperlink"/>
            <w:rFonts w:hint="eastAsia"/>
            <w:lang w:eastAsia="zh-CN"/>
          </w:rPr>
          <w:t>行动清单</w:t>
        </w:r>
      </w:hyperlink>
      <w:r>
        <w:rPr>
          <w:rFonts w:hint="eastAsia"/>
          <w:color w:val="000000"/>
          <w:lang w:eastAsia="zh-CN"/>
        </w:rPr>
        <w:t>和确定了行动负责人。</w:t>
      </w:r>
    </w:p>
    <w:p w:rsidR="0098241E" w:rsidRPr="005F4181" w:rsidRDefault="0098241E" w:rsidP="0098241E">
      <w:pPr>
        <w:pStyle w:val="Heading3"/>
        <w:rPr>
          <w:lang w:eastAsia="zh-CN"/>
        </w:rPr>
      </w:pPr>
      <w:r w:rsidRPr="005F4181">
        <w:rPr>
          <w:lang w:eastAsia="zh-CN"/>
        </w:rPr>
        <w:t>1</w:t>
      </w:r>
      <w:r>
        <w:rPr>
          <w:lang w:eastAsia="zh-CN"/>
        </w:rPr>
        <w:t>7</w:t>
      </w:r>
      <w:r w:rsidRPr="005F4181">
        <w:rPr>
          <w:lang w:eastAsia="zh-CN"/>
        </w:rPr>
        <w:t>.3.4</w:t>
      </w:r>
      <w:r>
        <w:rPr>
          <w:lang w:eastAsia="zh-CN"/>
        </w:rPr>
        <w:tab/>
      </w:r>
      <w:r w:rsidRPr="005F7F22">
        <w:rPr>
          <w:rFonts w:hint="eastAsia"/>
          <w:lang w:eastAsia="zh-CN"/>
        </w:rPr>
        <w:t>世界标准合作框架</w:t>
      </w:r>
      <w:r>
        <w:rPr>
          <w:rFonts w:hint="eastAsia"/>
          <w:lang w:eastAsia="zh-CN"/>
        </w:rPr>
        <w:t>与</w:t>
      </w:r>
      <w:r>
        <w:rPr>
          <w:rFonts w:asciiTheme="majorBidi" w:hAnsiTheme="majorBidi" w:cstheme="majorBidi" w:hint="eastAsia"/>
          <w:lang w:val="en-US" w:eastAsia="zh-CN"/>
        </w:rPr>
        <w:t>学术成员</w:t>
      </w:r>
    </w:p>
    <w:p w:rsidR="0098241E" w:rsidRPr="00AA1F9B" w:rsidRDefault="0098241E" w:rsidP="0098241E">
      <w:pPr>
        <w:tabs>
          <w:tab w:val="num" w:pos="720"/>
        </w:tabs>
        <w:ind w:firstLineChars="200" w:firstLine="480"/>
        <w:rPr>
          <w:lang w:eastAsia="zh-CN"/>
        </w:rPr>
      </w:pPr>
      <w:r w:rsidRPr="00AA1F9B">
        <w:rPr>
          <w:lang w:eastAsia="zh-CN"/>
        </w:rPr>
        <w:t>IEC</w:t>
      </w:r>
      <w:r>
        <w:rPr>
          <w:rFonts w:hint="eastAsia"/>
          <w:lang w:eastAsia="zh-CN"/>
        </w:rPr>
        <w:t>、</w:t>
      </w:r>
      <w:r>
        <w:rPr>
          <w:lang w:eastAsia="zh-CN"/>
        </w:rPr>
        <w:t>ISO</w:t>
      </w:r>
      <w:r>
        <w:rPr>
          <w:rFonts w:hint="eastAsia"/>
          <w:lang w:eastAsia="zh-CN"/>
        </w:rPr>
        <w:t>和</w:t>
      </w:r>
      <w:r>
        <w:rPr>
          <w:lang w:eastAsia="zh-CN"/>
        </w:rPr>
        <w:t>IEC</w:t>
      </w:r>
      <w:r>
        <w:rPr>
          <w:lang w:eastAsia="zh-CN"/>
        </w:rPr>
        <w:t>举办的</w:t>
      </w:r>
      <w:r w:rsidRPr="005F7F22">
        <w:rPr>
          <w:rFonts w:hint="eastAsia"/>
          <w:lang w:eastAsia="zh-CN"/>
        </w:rPr>
        <w:t>世界标准合作框架</w:t>
      </w:r>
      <w:r>
        <w:rPr>
          <w:rFonts w:hint="eastAsia"/>
          <w:lang w:eastAsia="zh-CN"/>
        </w:rPr>
        <w:t>（</w:t>
      </w:r>
      <w:r>
        <w:rPr>
          <w:rFonts w:hint="eastAsia"/>
          <w:lang w:eastAsia="zh-CN"/>
        </w:rPr>
        <w:t>WSC</w:t>
      </w:r>
      <w:r>
        <w:rPr>
          <w:rFonts w:hint="eastAsia"/>
          <w:lang w:eastAsia="zh-CN"/>
        </w:rPr>
        <w:t>）学术活动，旨在</w:t>
      </w:r>
      <w:r>
        <w:rPr>
          <w:rFonts w:asciiTheme="majorBidi" w:hAnsiTheme="majorBidi" w:cstheme="majorBidi" w:hint="eastAsia"/>
          <w:lang w:val="en-US" w:eastAsia="zh-CN"/>
        </w:rPr>
        <w:t>讨论学术成员在标准制定过程中发挥的作用。</w:t>
      </w:r>
    </w:p>
    <w:p w:rsidR="0098241E" w:rsidRPr="00AA1F9B" w:rsidRDefault="0098241E" w:rsidP="0098241E">
      <w:pPr>
        <w:tabs>
          <w:tab w:val="num" w:pos="720"/>
        </w:tabs>
        <w:ind w:firstLineChars="200" w:firstLine="480"/>
        <w:rPr>
          <w:lang w:eastAsia="zh-CN"/>
        </w:rPr>
      </w:pPr>
      <w:r>
        <w:rPr>
          <w:lang w:eastAsia="zh-CN"/>
        </w:rPr>
        <w:t>结合年度的国际标准化教育合作</w:t>
      </w:r>
      <w:r>
        <w:rPr>
          <w:rFonts w:hint="eastAsia"/>
          <w:lang w:eastAsia="zh-CN"/>
        </w:rPr>
        <w:t>（</w:t>
      </w:r>
      <w:r w:rsidRPr="00AA1F9B">
        <w:rPr>
          <w:lang w:eastAsia="zh-CN"/>
        </w:rPr>
        <w:t>ICES</w:t>
      </w:r>
      <w:r>
        <w:rPr>
          <w:rFonts w:hint="eastAsia"/>
          <w:lang w:eastAsia="zh-CN"/>
        </w:rPr>
        <w:t>）活动，</w:t>
      </w:r>
      <w:r>
        <w:rPr>
          <w:lang w:eastAsia="zh-CN"/>
        </w:rPr>
        <w:t>WSC</w:t>
      </w:r>
      <w:r>
        <w:rPr>
          <w:lang w:eastAsia="zh-CN"/>
        </w:rPr>
        <w:t>学术日分别</w:t>
      </w:r>
      <w:r>
        <w:rPr>
          <w:rFonts w:hint="eastAsia"/>
          <w:lang w:eastAsia="zh-CN"/>
        </w:rPr>
        <w:t>（</w:t>
      </w:r>
      <w:r>
        <w:rPr>
          <w:lang w:eastAsia="zh-CN"/>
        </w:rPr>
        <w:t>于</w:t>
      </w:r>
      <w:r>
        <w:rPr>
          <w:rFonts w:hint="eastAsia"/>
          <w:lang w:eastAsia="zh-CN"/>
        </w:rPr>
        <w:t>2013</w:t>
      </w:r>
      <w:r>
        <w:rPr>
          <w:rFonts w:hint="eastAsia"/>
          <w:lang w:eastAsia="zh-CN"/>
        </w:rPr>
        <w:t>年）在法国、（于</w:t>
      </w:r>
      <w:r>
        <w:rPr>
          <w:rFonts w:hint="eastAsia"/>
          <w:lang w:eastAsia="zh-CN"/>
        </w:rPr>
        <w:t>2014</w:t>
      </w:r>
      <w:r>
        <w:rPr>
          <w:rFonts w:hint="eastAsia"/>
          <w:lang w:eastAsia="zh-CN"/>
        </w:rPr>
        <w:t>年）在加拿大和（于</w:t>
      </w:r>
      <w:r>
        <w:rPr>
          <w:rFonts w:hint="eastAsia"/>
          <w:lang w:eastAsia="zh-CN"/>
        </w:rPr>
        <w:t>2015</w:t>
      </w:r>
      <w:r>
        <w:rPr>
          <w:rFonts w:hint="eastAsia"/>
          <w:lang w:eastAsia="zh-CN"/>
        </w:rPr>
        <w:t>年）在韩国举行。</w:t>
      </w:r>
      <w:r>
        <w:rPr>
          <w:rFonts w:asciiTheme="majorBidi" w:hAnsiTheme="majorBidi" w:cstheme="majorBidi" w:hint="eastAsia"/>
          <w:lang w:eastAsia="zh-CN"/>
        </w:rPr>
        <w:t>下一次</w:t>
      </w:r>
      <w:r w:rsidRPr="00AA1F9B">
        <w:rPr>
          <w:lang w:eastAsia="zh-CN"/>
        </w:rPr>
        <w:t>WSC</w:t>
      </w:r>
      <w:r>
        <w:rPr>
          <w:rFonts w:asciiTheme="majorBidi" w:hAnsiTheme="majorBidi" w:cstheme="majorBidi" w:hint="eastAsia"/>
          <w:lang w:eastAsia="zh-CN"/>
        </w:rPr>
        <w:t>学术日于</w:t>
      </w:r>
      <w:r>
        <w:rPr>
          <w:rFonts w:asciiTheme="majorBidi" w:hAnsiTheme="majorBidi" w:cstheme="majorBidi" w:hint="eastAsia"/>
          <w:lang w:val="en-US" w:eastAsia="zh-CN"/>
        </w:rPr>
        <w:t>2016</w:t>
      </w:r>
      <w:r>
        <w:rPr>
          <w:rFonts w:asciiTheme="majorBidi" w:hAnsiTheme="majorBidi" w:cstheme="majorBidi" w:hint="eastAsia"/>
          <w:lang w:val="en-US" w:eastAsia="zh-CN"/>
        </w:rPr>
        <w:t>年</w:t>
      </w:r>
      <w:r>
        <w:rPr>
          <w:rFonts w:asciiTheme="majorBidi" w:hAnsiTheme="majorBidi" w:cstheme="majorBidi" w:hint="eastAsia"/>
          <w:lang w:val="en-US" w:eastAsia="zh-CN"/>
        </w:rPr>
        <w:t>10</w:t>
      </w:r>
      <w:r>
        <w:rPr>
          <w:rFonts w:asciiTheme="majorBidi" w:hAnsiTheme="majorBidi" w:cstheme="majorBidi" w:hint="eastAsia"/>
          <w:lang w:val="en-US" w:eastAsia="zh-CN"/>
        </w:rPr>
        <w:t>月</w:t>
      </w:r>
      <w:r>
        <w:rPr>
          <w:rFonts w:asciiTheme="majorBidi" w:hAnsiTheme="majorBidi" w:cstheme="majorBidi" w:hint="eastAsia"/>
          <w:lang w:val="en-US" w:eastAsia="zh-CN"/>
        </w:rPr>
        <w:t>12</w:t>
      </w:r>
      <w:r>
        <w:rPr>
          <w:rFonts w:asciiTheme="majorBidi" w:hAnsiTheme="majorBidi" w:cstheme="majorBidi" w:hint="eastAsia"/>
          <w:lang w:val="en-US" w:eastAsia="zh-CN"/>
        </w:rPr>
        <w:t>日在德国法兰克福举办</w:t>
      </w:r>
      <w:r>
        <w:rPr>
          <w:rFonts w:asciiTheme="majorBidi" w:hAnsiTheme="majorBidi" w:cstheme="majorBidi" w:hint="eastAsia"/>
          <w:lang w:eastAsia="zh-CN"/>
        </w:rPr>
        <w:t>。</w:t>
      </w:r>
    </w:p>
    <w:p w:rsidR="0098241E" w:rsidRPr="00AA1F9B" w:rsidRDefault="0098241E" w:rsidP="0098241E">
      <w:pPr>
        <w:tabs>
          <w:tab w:val="num" w:pos="720"/>
        </w:tabs>
        <w:ind w:firstLineChars="200" w:firstLine="480"/>
        <w:rPr>
          <w:lang w:eastAsia="zh-CN"/>
        </w:rPr>
      </w:pPr>
      <w:r w:rsidRPr="00533034">
        <w:rPr>
          <w:rFonts w:hint="eastAsia"/>
          <w:lang w:eastAsia="zh-CN"/>
        </w:rPr>
        <w:t>ISO</w:t>
      </w:r>
      <w:r>
        <w:rPr>
          <w:rFonts w:hint="eastAsia"/>
          <w:lang w:eastAsia="zh-CN"/>
        </w:rPr>
        <w:t>举办的首次</w:t>
      </w:r>
      <w:r w:rsidRPr="00533034">
        <w:rPr>
          <w:rFonts w:hint="eastAsia"/>
          <w:lang w:eastAsia="zh-CN"/>
        </w:rPr>
        <w:t>WSC</w:t>
      </w:r>
      <w:r w:rsidRPr="00533034">
        <w:rPr>
          <w:rFonts w:hint="eastAsia"/>
          <w:lang w:eastAsia="zh-CN"/>
        </w:rPr>
        <w:t>学术圆桌会议（</w:t>
      </w:r>
      <w:r w:rsidRPr="00533034">
        <w:rPr>
          <w:rFonts w:hint="eastAsia"/>
          <w:lang w:eastAsia="zh-CN"/>
        </w:rPr>
        <w:t>2013</w:t>
      </w:r>
      <w:r>
        <w:rPr>
          <w:rFonts w:hint="eastAsia"/>
          <w:lang w:eastAsia="zh-CN"/>
        </w:rPr>
        <w:t>年，</w:t>
      </w:r>
      <w:r w:rsidRPr="00533034">
        <w:rPr>
          <w:rFonts w:hint="eastAsia"/>
          <w:lang w:eastAsia="zh-CN"/>
        </w:rPr>
        <w:t>美国华盛顿</w:t>
      </w:r>
      <w:r>
        <w:rPr>
          <w:rFonts w:hint="eastAsia"/>
          <w:lang w:eastAsia="zh-CN"/>
        </w:rPr>
        <w:t>特区</w:t>
      </w:r>
      <w:r w:rsidRPr="00533034">
        <w:rPr>
          <w:rFonts w:hint="eastAsia"/>
          <w:lang w:eastAsia="zh-CN"/>
        </w:rPr>
        <w:t>）</w:t>
      </w:r>
      <w:r>
        <w:rPr>
          <w:rFonts w:hint="eastAsia"/>
          <w:lang w:eastAsia="zh-CN"/>
        </w:rPr>
        <w:t>，旨在探讨</w:t>
      </w:r>
      <w:r w:rsidRPr="00533034">
        <w:rPr>
          <w:rFonts w:hint="eastAsia"/>
          <w:lang w:eastAsia="zh-CN"/>
        </w:rPr>
        <w:t>标准化</w:t>
      </w:r>
      <w:r>
        <w:rPr>
          <w:rFonts w:hint="eastAsia"/>
          <w:lang w:eastAsia="zh-CN"/>
        </w:rPr>
        <w:t>在</w:t>
      </w:r>
      <w:r w:rsidRPr="00533034">
        <w:rPr>
          <w:rFonts w:hint="eastAsia"/>
          <w:lang w:eastAsia="zh-CN"/>
        </w:rPr>
        <w:t>战略</w:t>
      </w:r>
      <w:r>
        <w:rPr>
          <w:rFonts w:hint="eastAsia"/>
          <w:lang w:eastAsia="zh-CN"/>
        </w:rPr>
        <w:t>、</w:t>
      </w:r>
      <w:r w:rsidRPr="00533034">
        <w:rPr>
          <w:rFonts w:hint="eastAsia"/>
          <w:lang w:eastAsia="zh-CN"/>
        </w:rPr>
        <w:t>创新和创业</w:t>
      </w:r>
      <w:r>
        <w:rPr>
          <w:rFonts w:hint="eastAsia"/>
          <w:lang w:eastAsia="zh-CN"/>
        </w:rPr>
        <w:t>方面</w:t>
      </w:r>
      <w:r w:rsidRPr="00533034">
        <w:rPr>
          <w:rFonts w:hint="eastAsia"/>
          <w:lang w:eastAsia="zh-CN"/>
        </w:rPr>
        <w:t>的作用。</w:t>
      </w:r>
      <w:r w:rsidRPr="00AA1F9B">
        <w:rPr>
          <w:lang w:eastAsia="zh-CN"/>
        </w:rPr>
        <w:t>IEC</w:t>
      </w:r>
      <w:r>
        <w:rPr>
          <w:lang w:eastAsia="zh-CN"/>
        </w:rPr>
        <w:t>举办的</w:t>
      </w:r>
      <w:r w:rsidRPr="00533034">
        <w:rPr>
          <w:rFonts w:hint="eastAsia"/>
          <w:lang w:eastAsia="zh-CN"/>
        </w:rPr>
        <w:t>第二</w:t>
      </w:r>
      <w:r>
        <w:rPr>
          <w:rFonts w:hint="eastAsia"/>
          <w:lang w:eastAsia="zh-CN"/>
        </w:rPr>
        <w:t>次</w:t>
      </w:r>
      <w:r w:rsidRPr="00533034">
        <w:rPr>
          <w:rFonts w:hint="eastAsia"/>
          <w:lang w:eastAsia="zh-CN"/>
        </w:rPr>
        <w:t>圆桌会议</w:t>
      </w:r>
      <w:r>
        <w:rPr>
          <w:rFonts w:hint="eastAsia"/>
          <w:lang w:eastAsia="zh-CN"/>
        </w:rPr>
        <w:t>于</w:t>
      </w:r>
      <w:r w:rsidRPr="00533034">
        <w:rPr>
          <w:rFonts w:hint="eastAsia"/>
          <w:lang w:eastAsia="zh-CN"/>
        </w:rPr>
        <w:t>2015</w:t>
      </w:r>
      <w:r>
        <w:rPr>
          <w:rFonts w:hint="eastAsia"/>
          <w:lang w:eastAsia="zh-CN"/>
        </w:rPr>
        <w:t>年在美国</w:t>
      </w:r>
      <w:r w:rsidRPr="00533034">
        <w:rPr>
          <w:rFonts w:hint="eastAsia"/>
          <w:lang w:eastAsia="zh-CN"/>
        </w:rPr>
        <w:t>西雅图</w:t>
      </w:r>
      <w:r>
        <w:rPr>
          <w:rFonts w:hint="eastAsia"/>
          <w:lang w:eastAsia="zh-CN"/>
        </w:rPr>
        <w:t>召开</w:t>
      </w:r>
      <w:r w:rsidRPr="00533034">
        <w:rPr>
          <w:rFonts w:hint="eastAsia"/>
          <w:lang w:eastAsia="zh-CN"/>
        </w:rPr>
        <w:t>。</w:t>
      </w:r>
    </w:p>
    <w:p w:rsidR="0098241E" w:rsidRPr="00AA1F9B" w:rsidRDefault="0098241E" w:rsidP="0098241E">
      <w:pPr>
        <w:tabs>
          <w:tab w:val="num" w:pos="720"/>
        </w:tabs>
        <w:ind w:firstLineChars="200" w:firstLine="480"/>
        <w:rPr>
          <w:lang w:eastAsia="zh-CN"/>
        </w:rPr>
      </w:pPr>
      <w:r>
        <w:rPr>
          <w:lang w:eastAsia="zh-CN"/>
        </w:rPr>
        <w:t>ITU-T</w:t>
      </w:r>
      <w:r>
        <w:rPr>
          <w:lang w:eastAsia="zh-CN"/>
        </w:rPr>
        <w:t>将于</w:t>
      </w:r>
      <w:r w:rsidRPr="00AA1F9B">
        <w:rPr>
          <w:lang w:eastAsia="zh-CN"/>
        </w:rPr>
        <w:t>201</w:t>
      </w:r>
      <w:r>
        <w:rPr>
          <w:lang w:eastAsia="zh-CN"/>
        </w:rPr>
        <w:t>6</w:t>
      </w:r>
      <w:r>
        <w:rPr>
          <w:lang w:eastAsia="zh-CN"/>
        </w:rPr>
        <w:t>年</w:t>
      </w:r>
      <w:r>
        <w:rPr>
          <w:rFonts w:hint="eastAsia"/>
          <w:lang w:eastAsia="zh-CN"/>
        </w:rPr>
        <w:t>11</w:t>
      </w:r>
      <w:r>
        <w:rPr>
          <w:rFonts w:hint="eastAsia"/>
          <w:lang w:eastAsia="zh-CN"/>
        </w:rPr>
        <w:t>月</w:t>
      </w:r>
      <w:r>
        <w:rPr>
          <w:lang w:eastAsia="zh-CN"/>
        </w:rPr>
        <w:t>17</w:t>
      </w:r>
      <w:r>
        <w:rPr>
          <w:lang w:eastAsia="zh-CN"/>
        </w:rPr>
        <w:t>日在曼谷举办的第三次圆桌会议</w:t>
      </w:r>
      <w:r>
        <w:rPr>
          <w:rFonts w:hint="eastAsia"/>
          <w:lang w:eastAsia="zh-CN"/>
        </w:rPr>
        <w:t>“</w:t>
      </w:r>
      <w:hyperlink r:id="rId234" w:history="1">
        <w:r w:rsidRPr="006F7CE7">
          <w:rPr>
            <w:rStyle w:val="Hyperlink"/>
            <w:rFonts w:ascii="STKaiti" w:eastAsia="STKaiti" w:hAnsi="STKaiti"/>
            <w:iCs/>
            <w:lang w:eastAsia="zh-CN"/>
          </w:rPr>
          <w:t>为可持续未来接纳学术成员参与标准化工作</w:t>
        </w:r>
      </w:hyperlink>
      <w:r>
        <w:rPr>
          <w:rFonts w:hint="eastAsia"/>
          <w:lang w:eastAsia="zh-CN"/>
        </w:rPr>
        <w:t>”，将汇聚</w:t>
      </w:r>
      <w:r w:rsidRPr="005061FA">
        <w:rPr>
          <w:rFonts w:hint="eastAsia"/>
          <w:lang w:eastAsia="zh-CN"/>
        </w:rPr>
        <w:t>大学教授、学生、标准</w:t>
      </w:r>
      <w:r>
        <w:rPr>
          <w:rFonts w:hint="eastAsia"/>
          <w:lang w:eastAsia="zh-CN"/>
        </w:rPr>
        <w:t>负责人</w:t>
      </w:r>
      <w:r w:rsidRPr="005061FA">
        <w:rPr>
          <w:rFonts w:hint="eastAsia"/>
          <w:lang w:eastAsia="zh-CN"/>
        </w:rPr>
        <w:t>和工业</w:t>
      </w:r>
      <w:r>
        <w:rPr>
          <w:rFonts w:hint="eastAsia"/>
          <w:lang w:eastAsia="zh-CN"/>
        </w:rPr>
        <w:t>及</w:t>
      </w:r>
      <w:r w:rsidRPr="005061FA">
        <w:rPr>
          <w:rFonts w:hint="eastAsia"/>
          <w:lang w:eastAsia="zh-CN"/>
        </w:rPr>
        <w:t>政府代表讨论以下</w:t>
      </w:r>
      <w:r>
        <w:rPr>
          <w:rFonts w:hint="eastAsia"/>
          <w:lang w:eastAsia="zh-CN"/>
        </w:rPr>
        <w:t>议</w:t>
      </w:r>
      <w:r w:rsidRPr="005061FA">
        <w:rPr>
          <w:rFonts w:hint="eastAsia"/>
          <w:lang w:eastAsia="zh-CN"/>
        </w:rPr>
        <w:t>题：</w:t>
      </w:r>
    </w:p>
    <w:p w:rsidR="0098241E" w:rsidRPr="009F3057" w:rsidRDefault="0098241E" w:rsidP="0098241E">
      <w:pPr>
        <w:pStyle w:val="enumlev10"/>
        <w:rPr>
          <w:lang w:eastAsia="zh-CN"/>
        </w:rPr>
      </w:pPr>
      <w:r w:rsidRPr="006C6B7E">
        <w:rPr>
          <w:lang w:eastAsia="zh-CN"/>
        </w:rPr>
        <w:t>•</w:t>
      </w:r>
      <w:r>
        <w:rPr>
          <w:lang w:eastAsia="zh-CN"/>
        </w:rPr>
        <w:tab/>
      </w:r>
      <w:r w:rsidRPr="005061FA">
        <w:rPr>
          <w:rFonts w:hint="eastAsia"/>
          <w:lang w:eastAsia="zh-CN"/>
        </w:rPr>
        <w:t>学术</w:t>
      </w:r>
      <w:r>
        <w:rPr>
          <w:rFonts w:hint="eastAsia"/>
          <w:lang w:eastAsia="zh-CN"/>
        </w:rPr>
        <w:t>成员、行</w:t>
      </w:r>
      <w:r w:rsidRPr="005061FA">
        <w:rPr>
          <w:rFonts w:hint="eastAsia"/>
          <w:lang w:eastAsia="zh-CN"/>
        </w:rPr>
        <w:t>业和全球标准</w:t>
      </w:r>
      <w:r>
        <w:rPr>
          <w:rFonts w:hint="eastAsia"/>
          <w:lang w:eastAsia="zh-CN"/>
        </w:rPr>
        <w:t>化</w:t>
      </w:r>
      <w:r w:rsidRPr="005061FA">
        <w:rPr>
          <w:rFonts w:hint="eastAsia"/>
          <w:lang w:eastAsia="zh-CN"/>
        </w:rPr>
        <w:t>组织</w:t>
      </w:r>
      <w:r>
        <w:rPr>
          <w:rFonts w:hint="eastAsia"/>
          <w:lang w:eastAsia="zh-CN"/>
        </w:rPr>
        <w:t>为</w:t>
      </w:r>
      <w:r w:rsidRPr="005061FA">
        <w:rPr>
          <w:rFonts w:hint="eastAsia"/>
          <w:lang w:eastAsia="zh-CN"/>
        </w:rPr>
        <w:t>可持续发展的未来</w:t>
      </w:r>
      <w:r>
        <w:rPr>
          <w:rFonts w:hint="eastAsia"/>
          <w:lang w:eastAsia="zh-CN"/>
        </w:rPr>
        <w:t>共同</w:t>
      </w:r>
      <w:r w:rsidRPr="005061FA">
        <w:rPr>
          <w:rFonts w:hint="eastAsia"/>
          <w:lang w:eastAsia="zh-CN"/>
        </w:rPr>
        <w:t>制定国际标准</w:t>
      </w:r>
    </w:p>
    <w:p w:rsidR="0098241E" w:rsidRPr="009F3057" w:rsidRDefault="0098241E" w:rsidP="0098241E">
      <w:pPr>
        <w:pStyle w:val="enumlev10"/>
        <w:rPr>
          <w:lang w:eastAsia="zh-CN"/>
        </w:rPr>
      </w:pPr>
      <w:r w:rsidRPr="006C6B7E">
        <w:rPr>
          <w:lang w:eastAsia="zh-CN"/>
        </w:rPr>
        <w:t>•</w:t>
      </w:r>
      <w:r>
        <w:rPr>
          <w:lang w:eastAsia="zh-CN"/>
        </w:rPr>
        <w:tab/>
      </w:r>
      <w:r w:rsidRPr="00F34455">
        <w:rPr>
          <w:rFonts w:hint="eastAsia"/>
          <w:lang w:eastAsia="zh-CN"/>
        </w:rPr>
        <w:t>国际标准化</w:t>
      </w:r>
      <w:r>
        <w:rPr>
          <w:rFonts w:hint="eastAsia"/>
          <w:lang w:eastAsia="zh-CN"/>
        </w:rPr>
        <w:t>中的</w:t>
      </w:r>
      <w:r w:rsidRPr="00F34455">
        <w:rPr>
          <w:rFonts w:hint="eastAsia"/>
          <w:lang w:eastAsia="zh-CN"/>
        </w:rPr>
        <w:t>性别</w:t>
      </w:r>
      <w:r>
        <w:rPr>
          <w:rFonts w:hint="eastAsia"/>
          <w:lang w:eastAsia="zh-CN"/>
        </w:rPr>
        <w:t>平等问题</w:t>
      </w:r>
    </w:p>
    <w:p w:rsidR="0098241E" w:rsidRPr="009F3057" w:rsidRDefault="0098241E" w:rsidP="0098241E">
      <w:pPr>
        <w:pStyle w:val="enumlev10"/>
        <w:rPr>
          <w:lang w:eastAsia="zh-CN"/>
        </w:rPr>
      </w:pPr>
      <w:r w:rsidRPr="006C6B7E">
        <w:rPr>
          <w:lang w:eastAsia="zh-CN"/>
        </w:rPr>
        <w:lastRenderedPageBreak/>
        <w:t>•</w:t>
      </w:r>
      <w:r>
        <w:rPr>
          <w:lang w:eastAsia="zh-CN"/>
        </w:rPr>
        <w:tab/>
      </w:r>
      <w:r>
        <w:rPr>
          <w:lang w:eastAsia="zh-CN"/>
        </w:rPr>
        <w:t>利用物联网</w:t>
      </w:r>
      <w:r>
        <w:rPr>
          <w:rFonts w:hint="eastAsia"/>
          <w:lang w:eastAsia="zh-CN"/>
        </w:rPr>
        <w:t>（</w:t>
      </w:r>
      <w:r w:rsidRPr="00E51BE9">
        <w:rPr>
          <w:lang w:eastAsia="zh-CN"/>
        </w:rPr>
        <w:t>IoT</w:t>
      </w:r>
      <w:r>
        <w:rPr>
          <w:rFonts w:hint="eastAsia"/>
          <w:lang w:eastAsia="zh-CN"/>
        </w:rPr>
        <w:t>）加快可持续发展</w:t>
      </w:r>
    </w:p>
    <w:p w:rsidR="0098241E" w:rsidRPr="00AA1F9B" w:rsidRDefault="0098241E" w:rsidP="0098241E">
      <w:pPr>
        <w:pStyle w:val="Heading2"/>
        <w:rPr>
          <w:lang w:eastAsia="zh-CN"/>
        </w:rPr>
      </w:pPr>
      <w:bookmarkStart w:id="903" w:name="_Toc438553988"/>
      <w:bookmarkStart w:id="904" w:name="_Toc453929112"/>
      <w:bookmarkStart w:id="905" w:name="_Toc453932983"/>
      <w:bookmarkStart w:id="906" w:name="_Toc454295889"/>
      <w:bookmarkStart w:id="907" w:name="_Toc462664270"/>
      <w:bookmarkStart w:id="908" w:name="_Toc464035634"/>
      <w:bookmarkStart w:id="909" w:name="_Toc465098941"/>
      <w:r w:rsidRPr="00AA1F9B">
        <w:rPr>
          <w:lang w:eastAsia="zh-CN"/>
        </w:rPr>
        <w:t>1</w:t>
      </w:r>
      <w:r>
        <w:rPr>
          <w:lang w:eastAsia="zh-CN"/>
        </w:rPr>
        <w:t>7</w:t>
      </w:r>
      <w:r w:rsidRPr="00AA1F9B">
        <w:rPr>
          <w:lang w:eastAsia="zh-CN"/>
        </w:rPr>
        <w:t>.4</w:t>
      </w:r>
      <w:r w:rsidRPr="00AA1F9B">
        <w:rPr>
          <w:lang w:eastAsia="zh-CN"/>
        </w:rPr>
        <w:tab/>
        <w:t>ICT</w:t>
      </w:r>
      <w:r>
        <w:rPr>
          <w:lang w:eastAsia="zh-CN"/>
        </w:rPr>
        <w:t>无障碍获取的主流化</w:t>
      </w:r>
      <w:bookmarkEnd w:id="903"/>
      <w:bookmarkEnd w:id="904"/>
      <w:bookmarkEnd w:id="905"/>
      <w:bookmarkEnd w:id="906"/>
      <w:bookmarkEnd w:id="907"/>
      <w:bookmarkEnd w:id="908"/>
      <w:bookmarkEnd w:id="909"/>
    </w:p>
    <w:p w:rsidR="0098241E" w:rsidRDefault="0098241E" w:rsidP="0098241E">
      <w:pPr>
        <w:spacing w:after="120"/>
        <w:ind w:firstLineChars="200" w:firstLine="480"/>
        <w:rPr>
          <w:rFonts w:asciiTheme="majorBidi" w:eastAsiaTheme="minorEastAsia" w:hAnsiTheme="majorBidi" w:cstheme="majorBidi"/>
          <w:lang w:eastAsia="zh-CN"/>
        </w:rPr>
      </w:pPr>
      <w:r>
        <w:rPr>
          <w:rFonts w:hint="eastAsia"/>
          <w:lang w:eastAsia="zh-CN"/>
        </w:rPr>
        <w:t>国际电工委员会、国际标准化组织和国际电联制定了一份</w:t>
      </w:r>
      <w:hyperlink r:id="rId235" w:history="1">
        <w:r w:rsidRPr="00F91746">
          <w:rPr>
            <w:rStyle w:val="Hyperlink"/>
            <w:rFonts w:hint="eastAsia"/>
            <w:lang w:eastAsia="zh-CN"/>
          </w:rPr>
          <w:t>“标准无障碍获取导则”（</w:t>
        </w:r>
        <w:r w:rsidRPr="00F91746">
          <w:rPr>
            <w:rStyle w:val="Hyperlink"/>
            <w:lang w:eastAsia="zh-CN"/>
          </w:rPr>
          <w:t>ITU-T H-</w:t>
        </w:r>
        <w:r w:rsidRPr="00F91746">
          <w:rPr>
            <w:rStyle w:val="Hyperlink"/>
            <w:rFonts w:hint="eastAsia"/>
            <w:lang w:eastAsia="zh-CN"/>
          </w:rPr>
          <w:t>系列增补</w:t>
        </w:r>
        <w:r w:rsidR="00CF6FA1">
          <w:rPr>
            <w:rStyle w:val="Hyperlink"/>
            <w:lang w:eastAsia="zh-CN"/>
          </w:rPr>
          <w:t>17</w:t>
        </w:r>
        <w:r>
          <w:rPr>
            <w:rStyle w:val="Hyperlink"/>
            <w:lang w:eastAsia="zh-CN"/>
          </w:rPr>
          <w:t>| ISO/IEC</w:t>
        </w:r>
        <w:r w:rsidRPr="00F91746">
          <w:rPr>
            <w:rStyle w:val="Hyperlink"/>
            <w:rFonts w:hint="eastAsia"/>
            <w:lang w:eastAsia="zh-CN"/>
          </w:rPr>
          <w:t>导则</w:t>
        </w:r>
        <w:r w:rsidRPr="00F91746">
          <w:rPr>
            <w:rStyle w:val="Hyperlink"/>
            <w:lang w:eastAsia="zh-CN"/>
          </w:rPr>
          <w:t>71</w:t>
        </w:r>
        <w:r w:rsidRPr="00F91746">
          <w:rPr>
            <w:rStyle w:val="Hyperlink"/>
            <w:rFonts w:hint="eastAsia"/>
            <w:lang w:eastAsia="zh-CN"/>
          </w:rPr>
          <w:t>）</w:t>
        </w:r>
      </w:hyperlink>
      <w:r>
        <w:rPr>
          <w:rFonts w:hint="eastAsia"/>
          <w:lang w:eastAsia="zh-CN"/>
        </w:rPr>
        <w:t>，并联合发布了一份有关“标准化和无障碍获取”的政策声明</w:t>
      </w:r>
      <w:r w:rsidR="00B67D35">
        <w:rPr>
          <w:rFonts w:asciiTheme="majorBidi" w:hAnsiTheme="majorBidi" w:cstheme="majorBidi"/>
          <w:lang w:eastAsia="zh-CN"/>
        </w:rPr>
        <w:t>（</w:t>
      </w:r>
      <w:hyperlink r:id="rId236" w:history="1">
        <w:r w:rsidRPr="0073099A">
          <w:rPr>
            <w:rStyle w:val="Hyperlink"/>
            <w:rFonts w:asciiTheme="majorBidi" w:hAnsiTheme="majorBidi" w:cstheme="majorBidi"/>
            <w:lang w:eastAsia="zh-CN"/>
          </w:rPr>
          <w:t>accessibility.worldstandardscooperation.org</w:t>
        </w:r>
      </w:hyperlink>
      <w:r w:rsidR="00B67D35">
        <w:rPr>
          <w:rFonts w:asciiTheme="majorBidi" w:hAnsiTheme="majorBidi" w:cstheme="majorBidi"/>
          <w:lang w:eastAsia="zh-CN"/>
        </w:rPr>
        <w:t>）</w:t>
      </w:r>
      <w:r>
        <w:rPr>
          <w:rFonts w:asciiTheme="majorBidi" w:hAnsiTheme="majorBidi" w:cstheme="majorBidi" w:hint="eastAsia"/>
          <w:lang w:eastAsia="zh-CN"/>
        </w:rPr>
        <w:t>。</w:t>
      </w:r>
    </w:p>
    <w:p w:rsidR="0098241E" w:rsidRDefault="0098241E" w:rsidP="0098241E">
      <w:pPr>
        <w:spacing w:after="120"/>
        <w:ind w:firstLineChars="200" w:firstLine="480"/>
        <w:rPr>
          <w:lang w:eastAsia="zh-CN"/>
        </w:rPr>
      </w:pPr>
      <w:r>
        <w:rPr>
          <w:rFonts w:eastAsiaTheme="minorEastAsia" w:hint="eastAsia"/>
          <w:lang w:eastAsia="zh-CN"/>
        </w:rPr>
        <w:t>导则新</w:t>
      </w:r>
      <w:r w:rsidRPr="00F91746">
        <w:rPr>
          <w:rFonts w:eastAsiaTheme="minorEastAsia" w:hint="eastAsia"/>
          <w:lang w:eastAsia="zh-CN"/>
        </w:rPr>
        <w:t>增了两</w:t>
      </w:r>
      <w:r>
        <w:rPr>
          <w:rFonts w:eastAsiaTheme="minorEastAsia" w:hint="eastAsia"/>
          <w:lang w:eastAsia="zh-CN"/>
        </w:rPr>
        <w:t>份</w:t>
      </w:r>
      <w:r w:rsidRPr="00F91746">
        <w:rPr>
          <w:rFonts w:eastAsiaTheme="minorEastAsia" w:hint="eastAsia"/>
          <w:lang w:eastAsia="zh-CN"/>
        </w:rPr>
        <w:t>开</w:t>
      </w:r>
      <w:r>
        <w:rPr>
          <w:rFonts w:eastAsiaTheme="minorEastAsia" w:hint="eastAsia"/>
          <w:lang w:eastAsia="zh-CN"/>
        </w:rPr>
        <w:t>创性的国际电联文件，即</w:t>
      </w:r>
      <w:hyperlink r:id="rId237" w:history="1">
        <w:r w:rsidRPr="009D235A">
          <w:rPr>
            <w:rStyle w:val="Hyperlink"/>
            <w:rFonts w:eastAsiaTheme="minorEastAsia" w:hint="eastAsia"/>
            <w:lang w:eastAsia="zh-CN"/>
          </w:rPr>
          <w:t>老年人和残疾人电信无障碍获取导则</w:t>
        </w:r>
      </w:hyperlink>
      <w:r>
        <w:rPr>
          <w:rFonts w:eastAsiaTheme="minorEastAsia" w:hint="eastAsia"/>
          <w:lang w:eastAsia="zh-CN"/>
        </w:rPr>
        <w:t>和</w:t>
      </w:r>
      <w:hyperlink r:id="rId238" w:history="1">
        <w:r w:rsidRPr="009D235A">
          <w:rPr>
            <w:rStyle w:val="Hyperlink"/>
            <w:rFonts w:eastAsiaTheme="minorEastAsia" w:hint="eastAsia"/>
            <w:lang w:eastAsia="zh-CN"/>
          </w:rPr>
          <w:t>电信无障碍获取核对清单</w:t>
        </w:r>
      </w:hyperlink>
      <w:r>
        <w:rPr>
          <w:rFonts w:eastAsiaTheme="minorEastAsia" w:hint="eastAsia"/>
          <w:lang w:eastAsia="zh-CN"/>
        </w:rPr>
        <w:t>。</w:t>
      </w:r>
    </w:p>
    <w:p w:rsidR="0098241E" w:rsidRPr="00AA1F9B" w:rsidRDefault="0098241E" w:rsidP="0098241E">
      <w:pPr>
        <w:ind w:firstLineChars="200" w:firstLine="480"/>
        <w:rPr>
          <w:lang w:eastAsia="zh-CN"/>
        </w:rPr>
      </w:pPr>
      <w:r w:rsidRPr="008412BC">
        <w:rPr>
          <w:rFonts w:hint="eastAsia"/>
          <w:lang w:eastAsia="zh-CN"/>
        </w:rPr>
        <w:t>除</w:t>
      </w:r>
      <w:r w:rsidRPr="008412BC">
        <w:rPr>
          <w:rFonts w:hint="eastAsia"/>
          <w:lang w:eastAsia="zh-CN"/>
        </w:rPr>
        <w:t xml:space="preserve">ITU-T </w:t>
      </w:r>
      <w:r>
        <w:rPr>
          <w:rFonts w:hint="eastAsia"/>
          <w:lang w:eastAsia="zh-CN"/>
        </w:rPr>
        <w:t>H</w:t>
      </w:r>
      <w:r w:rsidRPr="008412BC">
        <w:rPr>
          <w:rFonts w:hint="eastAsia"/>
          <w:lang w:eastAsia="zh-CN"/>
        </w:rPr>
        <w:t>.702</w:t>
      </w:r>
      <w:r>
        <w:rPr>
          <w:rFonts w:hint="eastAsia"/>
          <w:lang w:eastAsia="zh-CN"/>
        </w:rPr>
        <w:t>建议书</w:t>
      </w:r>
      <w:r w:rsidRPr="008412BC">
        <w:rPr>
          <w:rFonts w:hint="eastAsia"/>
          <w:lang w:eastAsia="zh-CN"/>
        </w:rPr>
        <w:t>（见</w:t>
      </w:r>
      <w:r w:rsidRPr="008412BC">
        <w:rPr>
          <w:rFonts w:hint="eastAsia"/>
          <w:lang w:eastAsia="zh-CN"/>
        </w:rPr>
        <w:t>4.4</w:t>
      </w:r>
      <w:r w:rsidRPr="008412BC">
        <w:rPr>
          <w:rFonts w:hint="eastAsia"/>
          <w:lang w:eastAsia="zh-CN"/>
        </w:rPr>
        <w:t>节）</w:t>
      </w:r>
      <w:r>
        <w:rPr>
          <w:rFonts w:hint="eastAsia"/>
          <w:lang w:eastAsia="zh-CN"/>
        </w:rPr>
        <w:t>外</w:t>
      </w:r>
      <w:r w:rsidRPr="008412BC">
        <w:rPr>
          <w:rFonts w:hint="eastAsia"/>
          <w:lang w:eastAsia="zh-CN"/>
        </w:rPr>
        <w:t>，</w:t>
      </w:r>
      <w:r>
        <w:rPr>
          <w:rFonts w:hint="eastAsia"/>
          <w:lang w:eastAsia="zh-CN"/>
        </w:rPr>
        <w:t>国际电联</w:t>
      </w:r>
      <w:r w:rsidRPr="008412BC">
        <w:rPr>
          <w:rFonts w:hint="eastAsia"/>
          <w:lang w:eastAsia="zh-CN"/>
        </w:rPr>
        <w:t>成员</w:t>
      </w:r>
      <w:r>
        <w:rPr>
          <w:rFonts w:hint="eastAsia"/>
          <w:lang w:eastAsia="zh-CN"/>
        </w:rPr>
        <w:t>还</w:t>
      </w:r>
      <w:r w:rsidRPr="008412BC">
        <w:rPr>
          <w:rFonts w:hint="eastAsia"/>
          <w:lang w:eastAsia="zh-CN"/>
        </w:rPr>
        <w:t>完成了</w:t>
      </w:r>
      <w:r>
        <w:rPr>
          <w:rFonts w:hint="eastAsia"/>
          <w:lang w:eastAsia="zh-CN"/>
        </w:rPr>
        <w:t>关于无障碍获取</w:t>
      </w:r>
      <w:r w:rsidRPr="008412BC">
        <w:rPr>
          <w:rFonts w:hint="eastAsia"/>
          <w:lang w:eastAsia="zh-CN"/>
        </w:rPr>
        <w:t>术语</w:t>
      </w:r>
      <w:r>
        <w:rPr>
          <w:rFonts w:hint="eastAsia"/>
          <w:lang w:eastAsia="zh-CN"/>
        </w:rPr>
        <w:t>的</w:t>
      </w:r>
      <w:r w:rsidRPr="008412BC">
        <w:rPr>
          <w:rFonts w:hint="eastAsia"/>
          <w:lang w:eastAsia="zh-CN"/>
        </w:rPr>
        <w:t xml:space="preserve">ITU-T </w:t>
      </w:r>
      <w:r w:rsidRPr="00AA1F9B">
        <w:rPr>
          <w:lang w:eastAsia="zh-CN"/>
        </w:rPr>
        <w:t>F</w:t>
      </w:r>
      <w:r w:rsidRPr="008412BC">
        <w:rPr>
          <w:rFonts w:hint="eastAsia"/>
          <w:lang w:eastAsia="zh-CN"/>
        </w:rPr>
        <w:t>.791</w:t>
      </w:r>
      <w:r>
        <w:rPr>
          <w:rFonts w:hint="eastAsia"/>
          <w:lang w:eastAsia="zh-CN"/>
        </w:rPr>
        <w:t>建议书的编制工作。</w:t>
      </w:r>
    </w:p>
    <w:p w:rsidR="0098241E" w:rsidRPr="00AA1F9B" w:rsidRDefault="0098241E" w:rsidP="0098241E">
      <w:pPr>
        <w:ind w:firstLineChars="200" w:firstLine="480"/>
        <w:rPr>
          <w:lang w:eastAsia="zh-CN"/>
        </w:rPr>
      </w:pPr>
      <w:r w:rsidRPr="008412BC">
        <w:rPr>
          <w:rFonts w:hint="eastAsia"/>
          <w:lang w:eastAsia="zh-CN"/>
        </w:rPr>
        <w:t xml:space="preserve">ITU-T </w:t>
      </w:r>
      <w:r>
        <w:rPr>
          <w:rFonts w:hint="eastAsia"/>
          <w:lang w:eastAsia="zh-CN"/>
        </w:rPr>
        <w:t>H</w:t>
      </w:r>
      <w:r w:rsidRPr="008412BC">
        <w:rPr>
          <w:rFonts w:hint="eastAsia"/>
          <w:lang w:eastAsia="zh-CN"/>
        </w:rPr>
        <w:t>.702</w:t>
      </w:r>
      <w:r>
        <w:rPr>
          <w:rFonts w:hint="eastAsia"/>
          <w:lang w:eastAsia="zh-CN"/>
        </w:rPr>
        <w:t>建议书提供了</w:t>
      </w:r>
      <w:r>
        <w:rPr>
          <w:rFonts w:hint="eastAsia"/>
          <w:lang w:val="en-US" w:eastAsia="zh-CN"/>
        </w:rPr>
        <w:t>IPTV</w:t>
      </w:r>
      <w:r>
        <w:rPr>
          <w:rFonts w:hint="eastAsia"/>
          <w:lang w:val="en-US" w:eastAsia="zh-CN"/>
        </w:rPr>
        <w:t>系统</w:t>
      </w:r>
      <w:r>
        <w:rPr>
          <w:lang w:eastAsia="zh-CN"/>
        </w:rPr>
        <w:t>无障碍</w:t>
      </w:r>
      <w:r>
        <w:rPr>
          <w:rFonts w:hint="eastAsia"/>
          <w:lang w:eastAsia="zh-CN"/>
        </w:rPr>
        <w:t>获取</w:t>
      </w:r>
      <w:r>
        <w:rPr>
          <w:rFonts w:hint="eastAsia"/>
          <w:lang w:val="en-US" w:eastAsia="zh-CN"/>
        </w:rPr>
        <w:t>的</w:t>
      </w:r>
      <w:r w:rsidRPr="00035B61">
        <w:rPr>
          <w:rFonts w:hint="eastAsia"/>
          <w:lang w:val="en-US" w:eastAsia="zh-CN"/>
        </w:rPr>
        <w:t>特征资料</w:t>
      </w:r>
      <w:r>
        <w:rPr>
          <w:rFonts w:hint="eastAsia"/>
          <w:lang w:val="en-US" w:eastAsia="zh-CN"/>
        </w:rPr>
        <w:t>，</w:t>
      </w:r>
      <w:r>
        <w:rPr>
          <w:rFonts w:hint="eastAsia"/>
          <w:lang w:eastAsia="zh-CN"/>
        </w:rPr>
        <w:t>国际电联</w:t>
      </w:r>
      <w:r w:rsidRPr="008412BC">
        <w:rPr>
          <w:rFonts w:hint="eastAsia"/>
          <w:lang w:eastAsia="zh-CN"/>
        </w:rPr>
        <w:t>成员</w:t>
      </w:r>
      <w:r>
        <w:rPr>
          <w:rFonts w:hint="eastAsia"/>
          <w:lang w:eastAsia="zh-CN"/>
        </w:rPr>
        <w:t>启动了一项新的工作，具体说明了</w:t>
      </w:r>
      <w:r>
        <w:rPr>
          <w:rFonts w:hint="eastAsia"/>
          <w:lang w:val="en-US" w:eastAsia="zh-CN"/>
        </w:rPr>
        <w:t>按照</w:t>
      </w:r>
      <w:hyperlink r:id="rId239" w:history="1">
        <w:r w:rsidRPr="00CB1028">
          <w:rPr>
            <w:lang w:eastAsia="zh-CN"/>
          </w:rPr>
          <w:t>ITU-T H.702</w:t>
        </w:r>
      </w:hyperlink>
      <w:r>
        <w:rPr>
          <w:rFonts w:hint="eastAsia"/>
          <w:lang w:eastAsia="zh-CN"/>
        </w:rPr>
        <w:t>建议书对</w:t>
      </w:r>
      <w:r w:rsidRPr="00AA1F9B">
        <w:rPr>
          <w:lang w:eastAsia="zh-CN"/>
        </w:rPr>
        <w:t>IPTV</w:t>
      </w:r>
      <w:r>
        <w:rPr>
          <w:rFonts w:hint="eastAsia"/>
          <w:lang w:val="en-US" w:eastAsia="zh-CN"/>
        </w:rPr>
        <w:t>终端</w:t>
      </w:r>
      <w:r>
        <w:rPr>
          <w:rFonts w:asciiTheme="minorEastAsia" w:hAnsiTheme="minorEastAsia"/>
          <w:lang w:eastAsia="zh-CN"/>
        </w:rPr>
        <w:t>进行一致性测试的要求</w:t>
      </w:r>
      <w:r>
        <w:rPr>
          <w:rFonts w:asciiTheme="minorEastAsia" w:hAnsiTheme="minorEastAsia" w:hint="eastAsia"/>
          <w:lang w:eastAsia="zh-CN"/>
        </w:rPr>
        <w:t>。</w:t>
      </w:r>
    </w:p>
    <w:p w:rsidR="0098241E" w:rsidRPr="00AA1F9B" w:rsidRDefault="0098241E" w:rsidP="00B67D35">
      <w:pPr>
        <w:ind w:firstLineChars="200" w:firstLine="480"/>
        <w:rPr>
          <w:lang w:eastAsia="zh-CN"/>
        </w:rPr>
      </w:pPr>
      <w:r>
        <w:rPr>
          <w:rFonts w:hint="eastAsia"/>
          <w:lang w:eastAsia="zh-CN"/>
        </w:rPr>
        <w:t>有关帮助残疾人使用移动应用程序的使用案例技术文件</w:t>
      </w:r>
      <w:r>
        <w:rPr>
          <w:lang w:eastAsia="zh-CN"/>
        </w:rPr>
        <w:t>ITU-T FSTP-UMAA</w:t>
      </w:r>
      <w:r>
        <w:rPr>
          <w:rFonts w:hint="eastAsia"/>
          <w:lang w:eastAsia="zh-CN"/>
        </w:rPr>
        <w:t>，于</w:t>
      </w:r>
      <w:r>
        <w:rPr>
          <w:rFonts w:hint="eastAsia"/>
          <w:lang w:val="en-US" w:eastAsia="zh-CN"/>
        </w:rPr>
        <w:t>2016</w:t>
      </w:r>
      <w:r>
        <w:rPr>
          <w:rFonts w:hint="eastAsia"/>
          <w:lang w:val="en-US" w:eastAsia="zh-CN"/>
        </w:rPr>
        <w:t>年</w:t>
      </w:r>
      <w:r>
        <w:rPr>
          <w:rFonts w:hint="eastAsia"/>
          <w:lang w:val="en-US" w:eastAsia="zh-CN"/>
        </w:rPr>
        <w:t>6</w:t>
      </w:r>
      <w:r>
        <w:rPr>
          <w:rFonts w:hint="eastAsia"/>
          <w:lang w:val="en-US" w:eastAsia="zh-CN"/>
        </w:rPr>
        <w:t>月初获得</w:t>
      </w:r>
      <w:r>
        <w:rPr>
          <w:lang w:val="en-US" w:eastAsia="zh-CN"/>
        </w:rPr>
        <w:t>批准</w:t>
      </w:r>
      <w:r w:rsidR="00B67D35">
        <w:rPr>
          <w:rFonts w:hint="eastAsia"/>
          <w:lang w:eastAsia="zh-CN"/>
        </w:rPr>
        <w:t>（</w:t>
      </w:r>
      <w:hyperlink r:id="rId240" w:history="1">
        <w:r>
          <w:rPr>
            <w:rStyle w:val="Hyperlink"/>
            <w:lang w:eastAsia="zh-CN"/>
          </w:rPr>
          <w:t>TD 565/Plen</w:t>
        </w:r>
      </w:hyperlink>
      <w:r w:rsidR="00B67D35">
        <w:rPr>
          <w:rFonts w:hint="eastAsia"/>
          <w:lang w:eastAsia="zh-CN"/>
        </w:rPr>
        <w:t>）</w:t>
      </w:r>
      <w:r>
        <w:rPr>
          <w:rFonts w:hint="eastAsia"/>
          <w:lang w:eastAsia="zh-CN"/>
        </w:rPr>
        <w:t>。</w:t>
      </w:r>
    </w:p>
    <w:p w:rsidR="0098241E" w:rsidRPr="005F4181" w:rsidRDefault="0098241E" w:rsidP="00727C5B">
      <w:pPr>
        <w:pStyle w:val="Heading3"/>
        <w:rPr>
          <w:lang w:eastAsia="zh-CN"/>
        </w:rPr>
      </w:pPr>
      <w:bookmarkStart w:id="910" w:name="_Toc462664271"/>
      <w:bookmarkStart w:id="911" w:name="_Toc462665596"/>
      <w:r w:rsidRPr="00AA1F9B">
        <w:rPr>
          <w:noProof/>
          <w:lang w:eastAsia="zh-CN"/>
        </w:rPr>
        <mc:AlternateContent>
          <mc:Choice Requires="wps">
            <w:drawing>
              <wp:anchor distT="91440" distB="91440" distL="114300" distR="114300" simplePos="0" relativeHeight="251680768" behindDoc="0" locked="0" layoutInCell="1" allowOverlap="1" wp14:anchorId="32BB851C" wp14:editId="5EEE5D89">
                <wp:simplePos x="0" y="0"/>
                <wp:positionH relativeFrom="margin">
                  <wp:align>center</wp:align>
                </wp:positionH>
                <wp:positionV relativeFrom="paragraph">
                  <wp:posOffset>262255</wp:posOffset>
                </wp:positionV>
                <wp:extent cx="3474720" cy="1403985"/>
                <wp:effectExtent l="0" t="0" r="0" b="508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1A39F0" w:rsidRPr="006F2932" w:rsidRDefault="001A39F0" w:rsidP="0098241E">
                            <w:pPr>
                              <w:pBdr>
                                <w:top w:val="single" w:sz="24" w:space="8" w:color="5B9BD5" w:themeColor="accent1"/>
                                <w:bottom w:val="single" w:sz="24" w:space="8" w:color="5B9BD5" w:themeColor="accent1"/>
                              </w:pBdr>
                              <w:rPr>
                                <w:rFonts w:eastAsia="STKaiti"/>
                                <w:i/>
                                <w:iCs/>
                                <w:color w:val="5B9BD5" w:themeColor="accent1"/>
                                <w:lang w:val="en-US" w:eastAsia="zh-CN"/>
                              </w:rPr>
                            </w:pPr>
                            <w:r w:rsidRPr="006F2932">
                              <w:rPr>
                                <w:rFonts w:eastAsia="STKaiti"/>
                                <w:b/>
                                <w:iCs/>
                                <w:color w:val="5B9BD5" w:themeColor="accent1"/>
                                <w:lang w:val="en-US" w:eastAsia="zh-CN"/>
                              </w:rPr>
                              <w:t>ITU-T</w:t>
                            </w:r>
                            <w:r w:rsidRPr="006F2932">
                              <w:rPr>
                                <w:rFonts w:eastAsia="STKaiti"/>
                                <w:b/>
                                <w:iCs/>
                                <w:color w:val="5B9BD5" w:themeColor="accent1"/>
                                <w:lang w:val="en-US" w:eastAsia="zh-CN"/>
                              </w:rPr>
                              <w:t>是</w:t>
                            </w:r>
                            <w:r w:rsidRPr="006F2932">
                              <w:rPr>
                                <w:rFonts w:eastAsia="STKaiti"/>
                                <w:b/>
                                <w:iCs/>
                                <w:color w:val="5B9BD5" w:themeColor="accent1"/>
                                <w:lang w:val="en-US" w:eastAsia="zh-CN"/>
                              </w:rPr>
                              <w:t>“</w:t>
                            </w:r>
                            <w:r w:rsidRPr="006F2932">
                              <w:rPr>
                                <w:rFonts w:eastAsia="STKaiti"/>
                                <w:b/>
                                <w:iCs/>
                                <w:color w:val="5B9BD5" w:themeColor="accent1"/>
                                <w:lang w:val="en-US" w:eastAsia="zh-CN"/>
                              </w:rPr>
                              <w:t>普遍设计</w:t>
                            </w:r>
                            <w:r w:rsidRPr="006F2932">
                              <w:rPr>
                                <w:rFonts w:eastAsia="STKaiti"/>
                                <w:b/>
                                <w:iCs/>
                                <w:color w:val="5B9BD5" w:themeColor="accent1"/>
                                <w:lang w:val="en-US" w:eastAsia="zh-CN"/>
                              </w:rPr>
                              <w:t>”</w:t>
                            </w:r>
                            <w:r w:rsidRPr="006F2932">
                              <w:rPr>
                                <w:rFonts w:eastAsia="STKaiti"/>
                                <w:b/>
                                <w:iCs/>
                                <w:color w:val="5B9BD5" w:themeColor="accent1"/>
                                <w:lang w:val="en-US" w:eastAsia="zh-CN"/>
                              </w:rPr>
                              <w:t>的坚定倡导者，</w:t>
                            </w:r>
                            <w:r w:rsidRPr="006F2932">
                              <w:rPr>
                                <w:rFonts w:eastAsia="STKaiti"/>
                                <w:iCs/>
                                <w:color w:val="5B9BD5" w:themeColor="accent1"/>
                                <w:lang w:val="en-US" w:eastAsia="zh-CN"/>
                              </w:rPr>
                              <w:t>并制定了标准化导则，以便同时向残疾和正常人士提供固有无障碍获取功能的解决方案。</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2BB851C" id="_x0000_s1141" type="#_x0000_t202" style="position:absolute;left:0;text-align:left;margin-left:0;margin-top:20.65pt;width:273.6pt;height:110.55pt;z-index:251680768;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" filled="f" stroked="f">
                <v:textbox style="mso-fit-shape-to-text:t">
                  <w:txbxContent>
                    <w:p w:rsidR="001A39F0" w:rsidRPr="006F2932" w:rsidRDefault="001A39F0" w:rsidP="0098241E">
                      <w:pPr>
                        <w:pBdr>
                          <w:top w:val="single" w:sz="24" w:space="8" w:color="5B9BD5" w:themeColor="accent1"/>
                          <w:bottom w:val="single" w:sz="24" w:space="8" w:color="5B9BD5" w:themeColor="accent1"/>
                        </w:pBdr>
                        <w:rPr>
                          <w:rFonts w:eastAsia="STKaiti"/>
                          <w:i/>
                          <w:iCs/>
                          <w:color w:val="5B9BD5" w:themeColor="accent1"/>
                          <w:lang w:val="en-US" w:eastAsia="zh-CN"/>
                        </w:rPr>
                      </w:pPr>
                      <w:r w:rsidRPr="006F2932">
                        <w:rPr>
                          <w:rFonts w:eastAsia="STKaiti"/>
                          <w:b/>
                          <w:iCs/>
                          <w:color w:val="5B9BD5" w:themeColor="accent1"/>
                          <w:lang w:val="en-US" w:eastAsia="zh-CN"/>
                        </w:rPr>
                        <w:t>ITU-T</w:t>
                      </w:r>
                      <w:r w:rsidRPr="006F2932">
                        <w:rPr>
                          <w:rFonts w:eastAsia="STKaiti"/>
                          <w:b/>
                          <w:iCs/>
                          <w:color w:val="5B9BD5" w:themeColor="accent1"/>
                          <w:lang w:val="en-US" w:eastAsia="zh-CN"/>
                        </w:rPr>
                        <w:t>是</w:t>
                      </w:r>
                      <w:r w:rsidRPr="006F2932">
                        <w:rPr>
                          <w:rFonts w:eastAsia="STKaiti"/>
                          <w:b/>
                          <w:iCs/>
                          <w:color w:val="5B9BD5" w:themeColor="accent1"/>
                          <w:lang w:val="en-US" w:eastAsia="zh-CN"/>
                        </w:rPr>
                        <w:t>“</w:t>
                      </w:r>
                      <w:r w:rsidRPr="006F2932">
                        <w:rPr>
                          <w:rFonts w:eastAsia="STKaiti"/>
                          <w:b/>
                          <w:iCs/>
                          <w:color w:val="5B9BD5" w:themeColor="accent1"/>
                          <w:lang w:val="en-US" w:eastAsia="zh-CN"/>
                        </w:rPr>
                        <w:t>普遍设计</w:t>
                      </w:r>
                      <w:r w:rsidRPr="006F2932">
                        <w:rPr>
                          <w:rFonts w:eastAsia="STKaiti"/>
                          <w:b/>
                          <w:iCs/>
                          <w:color w:val="5B9BD5" w:themeColor="accent1"/>
                          <w:lang w:val="en-US" w:eastAsia="zh-CN"/>
                        </w:rPr>
                        <w:t>”</w:t>
                      </w:r>
                      <w:r w:rsidRPr="006F2932">
                        <w:rPr>
                          <w:rFonts w:eastAsia="STKaiti"/>
                          <w:b/>
                          <w:iCs/>
                          <w:color w:val="5B9BD5" w:themeColor="accent1"/>
                          <w:lang w:val="en-US" w:eastAsia="zh-CN"/>
                        </w:rPr>
                        <w:t>的坚定倡导者，</w:t>
                      </w:r>
                      <w:r w:rsidRPr="006F2932">
                        <w:rPr>
                          <w:rFonts w:eastAsia="STKaiti"/>
                          <w:iCs/>
                          <w:color w:val="5B9BD5" w:themeColor="accent1"/>
                          <w:lang w:val="en-US" w:eastAsia="zh-CN"/>
                        </w:rPr>
                        <w:t>并制定了标准化导则，以便同时向残疾和正常人士提供固有无障碍获取功能的解决方案。</w:t>
                      </w:r>
                    </w:p>
                  </w:txbxContent>
                </v:textbox>
                <w10:wrap type="topAndBottom" anchorx="margin"/>
              </v:shape>
            </w:pict>
          </mc:Fallback>
        </mc:AlternateContent>
      </w:r>
      <w:bookmarkEnd w:id="910"/>
      <w:bookmarkEnd w:id="911"/>
      <w:r w:rsidRPr="005F4181">
        <w:rPr>
          <w:lang w:eastAsia="zh-CN"/>
        </w:rPr>
        <w:t>1</w:t>
      </w:r>
      <w:r>
        <w:rPr>
          <w:lang w:eastAsia="zh-CN"/>
        </w:rPr>
        <w:t>7</w:t>
      </w:r>
      <w:r w:rsidRPr="005F4181">
        <w:rPr>
          <w:lang w:eastAsia="zh-CN"/>
        </w:rPr>
        <w:t>.4.1</w:t>
      </w:r>
      <w:r>
        <w:rPr>
          <w:lang w:eastAsia="zh-CN"/>
        </w:rPr>
        <w:tab/>
      </w:r>
      <w:r>
        <w:rPr>
          <w:lang w:eastAsia="zh-CN"/>
        </w:rPr>
        <w:t>无障碍出席</w:t>
      </w:r>
      <w:r>
        <w:rPr>
          <w:lang w:eastAsia="zh-CN"/>
        </w:rPr>
        <w:t>ITU-T</w:t>
      </w:r>
      <w:r>
        <w:rPr>
          <w:lang w:eastAsia="zh-CN"/>
        </w:rPr>
        <w:t>会议</w:t>
      </w:r>
    </w:p>
    <w:p w:rsidR="0098241E" w:rsidRDefault="0098241E" w:rsidP="0098241E">
      <w:pPr>
        <w:spacing w:after="120"/>
        <w:ind w:firstLineChars="200" w:firstLine="480"/>
        <w:jc w:val="both"/>
        <w:rPr>
          <w:lang w:eastAsia="zh-CN"/>
        </w:rPr>
      </w:pPr>
      <w:r>
        <w:rPr>
          <w:rFonts w:hint="eastAsia"/>
          <w:lang w:eastAsia="zh-CN"/>
        </w:rPr>
        <w:t>ITU-T</w:t>
      </w:r>
      <w:r>
        <w:rPr>
          <w:rFonts w:hint="eastAsia"/>
          <w:lang w:eastAsia="zh-CN"/>
        </w:rPr>
        <w:t>还提供手语翻译和字幕等服务，并在某些情况下提供资金支持，以促进残疾人士参与</w:t>
      </w:r>
      <w:r>
        <w:rPr>
          <w:rFonts w:hint="eastAsia"/>
          <w:lang w:eastAsia="zh-CN"/>
        </w:rPr>
        <w:t>ITU-T</w:t>
      </w:r>
      <w:r>
        <w:rPr>
          <w:rFonts w:hint="eastAsia"/>
          <w:lang w:eastAsia="zh-CN"/>
        </w:rPr>
        <w:t>的标准化工作。</w:t>
      </w:r>
    </w:p>
    <w:p w:rsidR="0098241E" w:rsidRDefault="0098241E" w:rsidP="0098241E">
      <w:pPr>
        <w:ind w:firstLineChars="200" w:firstLine="480"/>
        <w:rPr>
          <w:lang w:eastAsia="zh-CN"/>
        </w:rPr>
      </w:pPr>
      <w:r w:rsidRPr="000C7863">
        <w:rPr>
          <w:rFonts w:hint="eastAsia"/>
          <w:lang w:eastAsia="zh-CN"/>
        </w:rPr>
        <w:t>两篇</w:t>
      </w:r>
      <w:r w:rsidRPr="000C7863">
        <w:rPr>
          <w:lang w:eastAsia="zh-CN"/>
        </w:rPr>
        <w:t>技术文稿</w:t>
      </w:r>
      <w:r w:rsidRPr="000C7863">
        <w:rPr>
          <w:rFonts w:hint="eastAsia"/>
          <w:lang w:eastAsia="zh-CN"/>
        </w:rPr>
        <w:t>为</w:t>
      </w:r>
      <w:r w:rsidRPr="000C7863">
        <w:rPr>
          <w:lang w:eastAsia="zh-CN"/>
        </w:rPr>
        <w:t>组织无障碍</w:t>
      </w:r>
      <w:r w:rsidRPr="000C7863">
        <w:rPr>
          <w:rFonts w:hint="eastAsia"/>
          <w:lang w:eastAsia="zh-CN"/>
        </w:rPr>
        <w:t>出席</w:t>
      </w:r>
      <w:r w:rsidRPr="000C7863">
        <w:rPr>
          <w:lang w:eastAsia="zh-CN"/>
        </w:rPr>
        <w:t>会议</w:t>
      </w:r>
      <w:r>
        <w:rPr>
          <w:lang w:eastAsia="zh-CN"/>
        </w:rPr>
        <w:t>（</w:t>
      </w:r>
      <w:r>
        <w:rPr>
          <w:lang w:eastAsia="zh-CN"/>
        </w:rPr>
        <w:t xml:space="preserve">ITU-T </w:t>
      </w:r>
      <w:r w:rsidRPr="00EF70CC">
        <w:rPr>
          <w:lang w:eastAsia="zh-CN"/>
        </w:rPr>
        <w:t>FSTP-AM</w:t>
      </w:r>
      <w:r>
        <w:rPr>
          <w:lang w:eastAsia="zh-CN"/>
        </w:rPr>
        <w:t>）</w:t>
      </w:r>
      <w:r>
        <w:rPr>
          <w:rFonts w:hint="eastAsia"/>
          <w:lang w:eastAsia="zh-CN"/>
        </w:rPr>
        <w:t>和</w:t>
      </w:r>
      <w:r>
        <w:rPr>
          <w:lang w:eastAsia="zh-CN"/>
        </w:rPr>
        <w:t>如何确保</w:t>
      </w:r>
      <w:r>
        <w:rPr>
          <w:rFonts w:hint="eastAsia"/>
          <w:lang w:eastAsia="zh-CN"/>
        </w:rPr>
        <w:t>残疾人无障碍</w:t>
      </w:r>
      <w:r>
        <w:rPr>
          <w:lang w:eastAsia="zh-CN"/>
        </w:rPr>
        <w:t>远程参</w:t>
      </w:r>
      <w:r>
        <w:rPr>
          <w:rFonts w:hint="eastAsia"/>
          <w:lang w:eastAsia="zh-CN"/>
        </w:rPr>
        <w:t>会</w:t>
      </w:r>
      <w:r>
        <w:rPr>
          <w:lang w:eastAsia="zh-CN"/>
        </w:rPr>
        <w:t>（</w:t>
      </w:r>
      <w:r>
        <w:rPr>
          <w:lang w:eastAsia="zh-CN"/>
        </w:rPr>
        <w:t xml:space="preserve">ITU-T </w:t>
      </w:r>
      <w:r w:rsidRPr="00EF70CC">
        <w:rPr>
          <w:lang w:eastAsia="zh-CN"/>
        </w:rPr>
        <w:t>FSTP</w:t>
      </w:r>
      <w:r>
        <w:rPr>
          <w:lang w:eastAsia="zh-CN"/>
        </w:rPr>
        <w:t>-</w:t>
      </w:r>
      <w:r w:rsidRPr="00EF70CC">
        <w:rPr>
          <w:lang w:eastAsia="zh-CN"/>
        </w:rPr>
        <w:t>ACC-REMPART</w:t>
      </w:r>
      <w:r>
        <w:rPr>
          <w:lang w:eastAsia="zh-CN"/>
        </w:rPr>
        <w:t>）提供了指导原则</w:t>
      </w:r>
      <w:r>
        <w:rPr>
          <w:rFonts w:hint="eastAsia"/>
          <w:lang w:eastAsia="zh-CN"/>
        </w:rPr>
        <w:t>。</w:t>
      </w:r>
      <w:r>
        <w:rPr>
          <w:lang w:eastAsia="zh-CN"/>
        </w:rPr>
        <w:t>后者</w:t>
      </w:r>
      <w:r>
        <w:rPr>
          <w:rFonts w:hint="eastAsia"/>
          <w:lang w:eastAsia="zh-CN"/>
        </w:rPr>
        <w:t>是</w:t>
      </w:r>
      <w:r>
        <w:rPr>
          <w:lang w:eastAsia="zh-CN"/>
        </w:rPr>
        <w:t>对</w:t>
      </w:r>
      <w:r>
        <w:rPr>
          <w:lang w:eastAsia="zh-CN"/>
        </w:rPr>
        <w:t>TSAG</w:t>
      </w:r>
      <w:r>
        <w:rPr>
          <w:rFonts w:hint="eastAsia"/>
          <w:lang w:eastAsia="zh-CN"/>
        </w:rPr>
        <w:t>通过</w:t>
      </w:r>
      <w:r>
        <w:rPr>
          <w:lang w:eastAsia="zh-CN"/>
        </w:rPr>
        <w:t>的</w:t>
      </w:r>
      <w:r>
        <w:rPr>
          <w:rFonts w:hint="eastAsia"/>
          <w:lang w:eastAsia="zh-CN"/>
        </w:rPr>
        <w:t>、</w:t>
      </w:r>
      <w:r>
        <w:rPr>
          <w:lang w:eastAsia="zh-CN"/>
        </w:rPr>
        <w:t>新的有关组织远程参会的</w:t>
      </w:r>
      <w:r>
        <w:rPr>
          <w:lang w:eastAsia="zh-CN"/>
        </w:rPr>
        <w:t>A</w:t>
      </w:r>
      <w:r>
        <w:rPr>
          <w:rFonts w:hint="eastAsia"/>
          <w:lang w:eastAsia="zh-CN"/>
        </w:rPr>
        <w:t>系列补遗</w:t>
      </w:r>
      <w:r>
        <w:rPr>
          <w:rFonts w:hint="eastAsia"/>
          <w:lang w:eastAsia="zh-CN"/>
        </w:rPr>
        <w:t>4</w:t>
      </w:r>
      <w:r>
        <w:rPr>
          <w:rFonts w:hint="eastAsia"/>
          <w:lang w:eastAsia="zh-CN"/>
        </w:rPr>
        <w:t>的补充</w:t>
      </w:r>
      <w:r>
        <w:rPr>
          <w:lang w:eastAsia="zh-CN"/>
        </w:rPr>
        <w:t>。</w:t>
      </w:r>
    </w:p>
    <w:p w:rsidR="0098241E" w:rsidRPr="005F4181" w:rsidRDefault="0098241E" w:rsidP="0098241E">
      <w:pPr>
        <w:pStyle w:val="Heading3"/>
        <w:rPr>
          <w:lang w:eastAsia="zh-CN"/>
        </w:rPr>
      </w:pPr>
      <w:r w:rsidRPr="005F4181">
        <w:rPr>
          <w:lang w:eastAsia="zh-CN"/>
        </w:rPr>
        <w:t>1</w:t>
      </w:r>
      <w:r>
        <w:rPr>
          <w:lang w:eastAsia="zh-CN"/>
        </w:rPr>
        <w:t>7</w:t>
      </w:r>
      <w:r w:rsidRPr="005F4181">
        <w:rPr>
          <w:lang w:eastAsia="zh-CN"/>
        </w:rPr>
        <w:t>.4.2</w:t>
      </w:r>
      <w:r>
        <w:rPr>
          <w:lang w:eastAsia="zh-CN"/>
        </w:rPr>
        <w:tab/>
      </w:r>
      <w:r>
        <w:rPr>
          <w:lang w:eastAsia="zh-CN"/>
        </w:rPr>
        <w:t>与</w:t>
      </w:r>
      <w:hyperlink r:id="rId241" w:history="1">
        <w:r>
          <w:rPr>
            <w:lang w:eastAsia="zh-CN"/>
          </w:rPr>
          <w:t>IPC</w:t>
        </w:r>
      </w:hyperlink>
      <w:r>
        <w:rPr>
          <w:lang w:eastAsia="zh-CN"/>
        </w:rPr>
        <w:t>合</w:t>
      </w:r>
      <w:r>
        <w:rPr>
          <w:rFonts w:hint="eastAsia"/>
          <w:lang w:eastAsia="zh-CN"/>
        </w:rPr>
        <w:t>办</w:t>
      </w:r>
      <w:r w:rsidRPr="005F4181">
        <w:rPr>
          <w:lang w:eastAsia="zh-CN"/>
        </w:rPr>
        <w:t>IPTV</w:t>
      </w:r>
      <w:r w:rsidRPr="005824ED">
        <w:rPr>
          <w:rFonts w:hint="eastAsia"/>
          <w:lang w:eastAsia="zh-CN"/>
        </w:rPr>
        <w:t>无障碍获取挑战</w:t>
      </w:r>
      <w:r>
        <w:rPr>
          <w:rFonts w:hint="eastAsia"/>
          <w:lang w:eastAsia="zh-CN"/>
        </w:rPr>
        <w:t>赛</w:t>
      </w:r>
    </w:p>
    <w:p w:rsidR="0098241E" w:rsidRDefault="0098241E" w:rsidP="0098241E">
      <w:pPr>
        <w:ind w:firstLineChars="200" w:firstLine="480"/>
        <w:rPr>
          <w:rFonts w:hAnsi="Calibri" w:cs="SimSun"/>
          <w:color w:val="000000"/>
          <w:sz w:val="22"/>
          <w:szCs w:val="22"/>
          <w:lang w:eastAsia="zh-CN"/>
        </w:rPr>
      </w:pPr>
      <w:bookmarkStart w:id="912" w:name="_Toc284598580"/>
      <w:bookmarkStart w:id="913" w:name="_Toc284868982"/>
      <w:bookmarkStart w:id="914" w:name="_Toc308250145"/>
      <w:r w:rsidRPr="00F54EF9">
        <w:rPr>
          <w:rFonts w:hint="eastAsia"/>
          <w:lang w:eastAsia="zh-CN"/>
        </w:rPr>
        <w:t>国际电联与国际残奥会（</w:t>
      </w:r>
      <w:r w:rsidRPr="00F54EF9">
        <w:rPr>
          <w:lang w:eastAsia="zh-CN"/>
        </w:rPr>
        <w:t>IPC</w:t>
      </w:r>
      <w:r w:rsidRPr="00F54EF9">
        <w:rPr>
          <w:rFonts w:hint="eastAsia"/>
          <w:lang w:eastAsia="zh-CN"/>
        </w:rPr>
        <w:t>）联合推出了</w:t>
      </w:r>
      <w:hyperlink r:id="rId242" w:history="1">
        <w:r w:rsidRPr="00A87563">
          <w:rPr>
            <w:rStyle w:val="Hyperlink"/>
            <w:rFonts w:eastAsiaTheme="minorEastAsia" w:hint="eastAsia"/>
            <w:lang w:eastAsia="zh-CN"/>
          </w:rPr>
          <w:t>国际电联第三届</w:t>
        </w:r>
        <w:r w:rsidRPr="00A87563">
          <w:rPr>
            <w:rStyle w:val="Hyperlink"/>
            <w:rFonts w:eastAsiaTheme="minorEastAsia"/>
            <w:lang w:eastAsia="zh-CN"/>
          </w:rPr>
          <w:t>IPTV</w:t>
        </w:r>
        <w:r w:rsidRPr="00A87563">
          <w:rPr>
            <w:rStyle w:val="Hyperlink"/>
            <w:rFonts w:eastAsiaTheme="minorEastAsia" w:hint="eastAsia"/>
            <w:lang w:eastAsia="zh-CN"/>
          </w:rPr>
          <w:t>应用</w:t>
        </w:r>
        <w:r w:rsidRPr="00A87563">
          <w:rPr>
            <w:rStyle w:val="Hyperlink"/>
            <w:rFonts w:eastAsiaTheme="minorEastAsia"/>
            <w:lang w:eastAsia="zh-CN"/>
          </w:rPr>
          <w:t>挑战赛</w:t>
        </w:r>
      </w:hyperlink>
      <w:r w:rsidRPr="00F54EF9">
        <w:rPr>
          <w:rFonts w:hint="eastAsia"/>
          <w:lang w:eastAsia="zh-CN"/>
        </w:rPr>
        <w:t>。本次比赛侧重于无障碍获取，主题为</w:t>
      </w:r>
      <w:r w:rsidRPr="00AF7B76">
        <w:rPr>
          <w:rFonts w:ascii="SimSun" w:hAnsi="SimSun"/>
          <w:lang w:eastAsia="zh-CN"/>
        </w:rPr>
        <w:t>“</w:t>
      </w:r>
      <w:r w:rsidRPr="00F54EF9">
        <w:rPr>
          <w:rFonts w:hint="eastAsia"/>
          <w:lang w:eastAsia="zh-CN"/>
        </w:rPr>
        <w:t>全球标准改善生活质量：实现人人均可无障碍享受的世界</w:t>
      </w:r>
      <w:r w:rsidRPr="00AF7B76">
        <w:rPr>
          <w:rFonts w:ascii="SimSun" w:hAnsi="SimSun"/>
          <w:lang w:eastAsia="zh-CN"/>
        </w:rPr>
        <w:t>”</w:t>
      </w:r>
      <w:r w:rsidRPr="00F54EF9">
        <w:rPr>
          <w:rFonts w:hint="eastAsia"/>
          <w:lang w:eastAsia="zh-CN"/>
        </w:rPr>
        <w:t>。比赛的目的在于提高人们对实现人人</w:t>
      </w:r>
      <w:r>
        <w:rPr>
          <w:rFonts w:hint="eastAsia"/>
          <w:lang w:eastAsia="zh-CN"/>
        </w:rPr>
        <w:t>，</w:t>
      </w:r>
      <w:r w:rsidRPr="00F54EF9">
        <w:rPr>
          <w:rFonts w:hint="eastAsia"/>
          <w:lang w:eastAsia="zh-CN"/>
        </w:rPr>
        <w:t>特别是不同程度和类型残疾人无障碍获取多媒体和多种模式音视频的重要性的认识。比赛将</w:t>
      </w:r>
      <w:r>
        <w:rPr>
          <w:rFonts w:hint="eastAsia"/>
          <w:lang w:eastAsia="zh-CN"/>
        </w:rPr>
        <w:t>宣传和发扬</w:t>
      </w:r>
      <w:r w:rsidRPr="00F54EF9">
        <w:rPr>
          <w:rFonts w:hint="eastAsia"/>
          <w:lang w:eastAsia="zh-CN"/>
        </w:rPr>
        <w:t>创新思维，以</w:t>
      </w:r>
      <w:r>
        <w:rPr>
          <w:rFonts w:hint="eastAsia"/>
          <w:lang w:eastAsia="zh-CN"/>
        </w:rPr>
        <w:t>实现</w:t>
      </w:r>
      <w:r w:rsidRPr="00F54EF9">
        <w:rPr>
          <w:rFonts w:hint="eastAsia"/>
          <w:lang w:eastAsia="zh-CN"/>
        </w:rPr>
        <w:t>在按照</w:t>
      </w:r>
      <w:r w:rsidRPr="00F54EF9">
        <w:rPr>
          <w:lang w:eastAsia="zh-CN"/>
        </w:rPr>
        <w:t>ITU-T</w:t>
      </w:r>
      <w:r w:rsidRPr="00F54EF9">
        <w:rPr>
          <w:rFonts w:hint="eastAsia"/>
          <w:lang w:eastAsia="zh-CN"/>
        </w:rPr>
        <w:t>全球</w:t>
      </w:r>
      <w:r w:rsidRPr="00F54EF9">
        <w:rPr>
          <w:lang w:eastAsia="zh-CN"/>
        </w:rPr>
        <w:t>IP</w:t>
      </w:r>
      <w:r>
        <w:rPr>
          <w:rFonts w:hint="eastAsia"/>
          <w:lang w:eastAsia="zh-CN"/>
        </w:rPr>
        <w:t>TV</w:t>
      </w:r>
      <w:r w:rsidRPr="00F54EF9">
        <w:rPr>
          <w:rFonts w:hint="eastAsia"/>
          <w:lang w:eastAsia="zh-CN"/>
        </w:rPr>
        <w:t>标准</w:t>
      </w:r>
      <w:r>
        <w:rPr>
          <w:rFonts w:hint="eastAsia"/>
          <w:lang w:eastAsia="zh-CN"/>
        </w:rPr>
        <w:t>制</w:t>
      </w:r>
      <w:r w:rsidRPr="00F54EF9">
        <w:rPr>
          <w:rFonts w:hint="eastAsia"/>
          <w:lang w:eastAsia="zh-CN"/>
        </w:rPr>
        <w:t>造的系统中</w:t>
      </w:r>
      <w:r>
        <w:rPr>
          <w:rFonts w:hint="eastAsia"/>
          <w:lang w:eastAsia="zh-CN"/>
        </w:rPr>
        <w:t>的</w:t>
      </w:r>
      <w:r w:rsidRPr="00F54EF9">
        <w:rPr>
          <w:rFonts w:hint="eastAsia"/>
          <w:lang w:eastAsia="zh-CN"/>
        </w:rPr>
        <w:t>部署。</w:t>
      </w:r>
    </w:p>
    <w:p w:rsidR="0098241E" w:rsidRDefault="0098241E" w:rsidP="0098241E">
      <w:pPr>
        <w:ind w:firstLineChars="200" w:firstLine="480"/>
        <w:rPr>
          <w:rFonts w:asciiTheme="majorBidi" w:hAnsiTheme="majorBidi" w:cstheme="majorBidi"/>
          <w:lang w:eastAsia="zh-CN"/>
        </w:rPr>
      </w:pPr>
      <w:r>
        <w:rPr>
          <w:rFonts w:hint="eastAsia"/>
          <w:lang w:eastAsia="zh-CN"/>
        </w:rPr>
        <w:t>向两个</w:t>
      </w:r>
      <w:r w:rsidRPr="00770874">
        <w:rPr>
          <w:rFonts w:hint="eastAsia"/>
          <w:lang w:eastAsia="zh-CN"/>
        </w:rPr>
        <w:t>获奖者</w:t>
      </w:r>
      <w:r>
        <w:rPr>
          <w:rFonts w:hint="eastAsia"/>
          <w:lang w:eastAsia="zh-CN"/>
        </w:rPr>
        <w:t>颁发了“</w:t>
      </w:r>
      <w:r w:rsidRPr="00770874">
        <w:rPr>
          <w:rFonts w:hint="eastAsia"/>
          <w:lang w:eastAsia="zh-CN"/>
        </w:rPr>
        <w:t>最佳应用程序</w:t>
      </w:r>
      <w:r>
        <w:rPr>
          <w:lang w:eastAsia="zh-CN"/>
        </w:rPr>
        <w:t xml:space="preserve"> – </w:t>
      </w:r>
      <w:r w:rsidRPr="00770874">
        <w:rPr>
          <w:rFonts w:hint="eastAsia"/>
          <w:lang w:eastAsia="zh-CN"/>
        </w:rPr>
        <w:t>个人</w:t>
      </w:r>
      <w:r w:rsidRPr="00770874">
        <w:rPr>
          <w:rFonts w:hint="eastAsia"/>
          <w:lang w:eastAsia="zh-CN"/>
        </w:rPr>
        <w:t>/</w:t>
      </w:r>
      <w:r w:rsidRPr="00770874">
        <w:rPr>
          <w:rFonts w:hint="eastAsia"/>
          <w:lang w:eastAsia="zh-CN"/>
        </w:rPr>
        <w:t>中小企业</w:t>
      </w:r>
      <w:r>
        <w:rPr>
          <w:rFonts w:hint="eastAsia"/>
          <w:lang w:eastAsia="zh-CN"/>
        </w:rPr>
        <w:t>”</w:t>
      </w:r>
      <w:r w:rsidRPr="00770874">
        <w:rPr>
          <w:rFonts w:hint="eastAsia"/>
          <w:lang w:eastAsia="zh-CN"/>
        </w:rPr>
        <w:t>奖：</w:t>
      </w:r>
    </w:p>
    <w:p w:rsidR="0098241E" w:rsidRPr="00CC5E8C" w:rsidRDefault="0098241E" w:rsidP="0098241E">
      <w:pPr>
        <w:spacing w:after="60"/>
        <w:ind w:firstLineChars="200" w:firstLine="480"/>
        <w:rPr>
          <w:szCs w:val="22"/>
          <w:lang w:val="en-CA" w:eastAsia="zh-CN"/>
        </w:rPr>
      </w:pPr>
      <w:r w:rsidRPr="00770874">
        <w:rPr>
          <w:rFonts w:hint="eastAsia"/>
          <w:szCs w:val="22"/>
          <w:lang w:val="en-CA" w:eastAsia="zh-CN"/>
        </w:rPr>
        <w:t>巴西先进网络系统实验室基于</w:t>
      </w:r>
      <w:r w:rsidRPr="00770874">
        <w:rPr>
          <w:rFonts w:hint="eastAsia"/>
          <w:szCs w:val="22"/>
          <w:lang w:val="en-CA" w:eastAsia="zh-CN"/>
        </w:rPr>
        <w:t xml:space="preserve">ITU-T </w:t>
      </w:r>
      <w:r>
        <w:rPr>
          <w:rFonts w:hint="eastAsia"/>
          <w:szCs w:val="22"/>
          <w:lang w:val="en-CA" w:eastAsia="zh-CN"/>
        </w:rPr>
        <w:t>H</w:t>
      </w:r>
      <w:r w:rsidRPr="00770874">
        <w:rPr>
          <w:rFonts w:hint="eastAsia"/>
          <w:szCs w:val="22"/>
          <w:lang w:val="en-CA" w:eastAsia="zh-CN"/>
        </w:rPr>
        <w:t>.761</w:t>
      </w:r>
      <w:r>
        <w:rPr>
          <w:rFonts w:hint="eastAsia"/>
          <w:szCs w:val="22"/>
          <w:lang w:val="en-CA" w:eastAsia="zh-CN"/>
        </w:rPr>
        <w:t>开发的</w:t>
      </w:r>
      <w:r w:rsidRPr="00770874">
        <w:rPr>
          <w:rFonts w:hint="eastAsia"/>
          <w:szCs w:val="22"/>
          <w:lang w:val="en-CA" w:eastAsia="zh-CN"/>
        </w:rPr>
        <w:t>“</w:t>
      </w:r>
      <w:r>
        <w:rPr>
          <w:rFonts w:hint="eastAsia"/>
          <w:szCs w:val="22"/>
          <w:lang w:val="en-CA" w:eastAsia="zh-CN"/>
        </w:rPr>
        <w:t>收</w:t>
      </w:r>
      <w:r w:rsidRPr="00770874">
        <w:rPr>
          <w:rFonts w:hint="eastAsia"/>
          <w:szCs w:val="22"/>
          <w:lang w:val="en-CA" w:eastAsia="zh-CN"/>
        </w:rPr>
        <w:t>听电视：</w:t>
      </w:r>
      <w:r>
        <w:rPr>
          <w:rFonts w:hint="eastAsia"/>
          <w:szCs w:val="22"/>
          <w:lang w:val="en-CA" w:eastAsia="zh-CN"/>
        </w:rPr>
        <w:t>从不同视角看待</w:t>
      </w:r>
      <w:r w:rsidRPr="00770874">
        <w:rPr>
          <w:rFonts w:hint="eastAsia"/>
          <w:szCs w:val="22"/>
          <w:lang w:val="en-CA" w:eastAsia="zh-CN"/>
        </w:rPr>
        <w:t>电视</w:t>
      </w:r>
      <w:r>
        <w:rPr>
          <w:rFonts w:hint="eastAsia"/>
          <w:szCs w:val="22"/>
          <w:lang w:val="en-CA" w:eastAsia="zh-CN"/>
        </w:rPr>
        <w:t>收视</w:t>
      </w:r>
      <w:r w:rsidRPr="00770874">
        <w:rPr>
          <w:rFonts w:hint="eastAsia"/>
          <w:szCs w:val="22"/>
          <w:lang w:val="en-CA" w:eastAsia="zh-CN"/>
        </w:rPr>
        <w:t>”</w:t>
      </w:r>
      <w:r>
        <w:rPr>
          <w:rFonts w:hint="eastAsia"/>
          <w:szCs w:val="22"/>
          <w:lang w:val="en-CA" w:eastAsia="zh-CN"/>
        </w:rPr>
        <w:t>应用</w:t>
      </w:r>
      <w:r w:rsidRPr="00770874">
        <w:rPr>
          <w:rFonts w:hint="eastAsia"/>
          <w:szCs w:val="22"/>
          <w:lang w:val="en-CA" w:eastAsia="zh-CN"/>
        </w:rPr>
        <w:t>。</w:t>
      </w:r>
      <w:r>
        <w:rPr>
          <w:rFonts w:hint="eastAsia"/>
          <w:szCs w:val="22"/>
          <w:lang w:val="en-CA" w:eastAsia="zh-CN"/>
        </w:rPr>
        <w:t>该</w:t>
      </w:r>
      <w:r w:rsidRPr="00770874">
        <w:rPr>
          <w:rFonts w:hint="eastAsia"/>
          <w:szCs w:val="22"/>
          <w:lang w:val="en-CA" w:eastAsia="zh-CN"/>
        </w:rPr>
        <w:t>应用添加了一</w:t>
      </w:r>
      <w:r>
        <w:rPr>
          <w:rFonts w:hint="eastAsia"/>
          <w:szCs w:val="22"/>
          <w:lang w:val="en-CA" w:eastAsia="zh-CN"/>
        </w:rPr>
        <w:t>套</w:t>
      </w:r>
      <w:r w:rsidRPr="00770874">
        <w:rPr>
          <w:rFonts w:hint="eastAsia"/>
          <w:szCs w:val="22"/>
          <w:lang w:val="en-CA" w:eastAsia="zh-CN"/>
        </w:rPr>
        <w:t>IPTV</w:t>
      </w:r>
      <w:r w:rsidRPr="00770874">
        <w:rPr>
          <w:rFonts w:hint="eastAsia"/>
          <w:szCs w:val="22"/>
          <w:lang w:val="en-CA" w:eastAsia="zh-CN"/>
        </w:rPr>
        <w:t>视频内容的交互式音频</w:t>
      </w:r>
      <w:r>
        <w:rPr>
          <w:rFonts w:hint="eastAsia"/>
          <w:szCs w:val="22"/>
          <w:lang w:val="en-CA" w:eastAsia="zh-CN"/>
        </w:rPr>
        <w:t>说明</w:t>
      </w:r>
      <w:r w:rsidRPr="00770874">
        <w:rPr>
          <w:rFonts w:hint="eastAsia"/>
          <w:szCs w:val="22"/>
          <w:lang w:val="en-CA" w:eastAsia="zh-CN"/>
        </w:rPr>
        <w:t>，帮助盲人获得</w:t>
      </w:r>
      <w:r>
        <w:rPr>
          <w:rFonts w:hint="eastAsia"/>
          <w:szCs w:val="22"/>
          <w:lang w:val="en-CA" w:eastAsia="zh-CN"/>
        </w:rPr>
        <w:t>这类</w:t>
      </w:r>
      <w:r w:rsidRPr="00770874">
        <w:rPr>
          <w:rFonts w:hint="eastAsia"/>
          <w:szCs w:val="22"/>
          <w:lang w:val="en-CA" w:eastAsia="zh-CN"/>
        </w:rPr>
        <w:t>内容。</w:t>
      </w:r>
    </w:p>
    <w:p w:rsidR="0098241E" w:rsidRPr="00CC5E8C" w:rsidRDefault="0098241E" w:rsidP="0098241E">
      <w:pPr>
        <w:spacing w:after="60"/>
        <w:ind w:firstLineChars="200" w:firstLine="480"/>
        <w:rPr>
          <w:szCs w:val="22"/>
          <w:lang w:val="en-CA" w:eastAsia="zh-CN"/>
        </w:rPr>
      </w:pPr>
      <w:r w:rsidRPr="00DC3A93">
        <w:rPr>
          <w:rFonts w:hint="eastAsia"/>
          <w:szCs w:val="22"/>
          <w:lang w:val="en-CA" w:eastAsia="zh-CN"/>
        </w:rPr>
        <w:t>巴西软件分析师</w:t>
      </w:r>
      <w:r w:rsidRPr="00CC5E8C">
        <w:rPr>
          <w:szCs w:val="22"/>
          <w:lang w:val="en-CA" w:eastAsia="zh-CN"/>
        </w:rPr>
        <w:t>Günter Heinrich Herweg Filho</w:t>
      </w:r>
      <w:r>
        <w:rPr>
          <w:szCs w:val="22"/>
          <w:lang w:val="en-CA" w:eastAsia="zh-CN"/>
        </w:rPr>
        <w:t>根据</w:t>
      </w:r>
      <w:r w:rsidR="00C20F48">
        <w:rPr>
          <w:rFonts w:hint="eastAsia"/>
          <w:szCs w:val="22"/>
          <w:lang w:val="en-CA" w:eastAsia="zh-CN"/>
        </w:rPr>
        <w:t>ITU</w:t>
      </w:r>
      <w:r>
        <w:rPr>
          <w:szCs w:val="22"/>
          <w:lang w:val="en-CA" w:eastAsia="zh-CN"/>
        </w:rPr>
        <w:t>–</w:t>
      </w:r>
      <w:r w:rsidRPr="00DC3A93">
        <w:rPr>
          <w:rFonts w:hint="eastAsia"/>
          <w:szCs w:val="22"/>
          <w:lang w:val="en-CA" w:eastAsia="zh-CN"/>
        </w:rPr>
        <w:t>T</w:t>
      </w:r>
      <w:r>
        <w:rPr>
          <w:rFonts w:hint="eastAsia"/>
          <w:szCs w:val="22"/>
          <w:lang w:val="en-CA" w:eastAsia="zh-CN"/>
        </w:rPr>
        <w:t xml:space="preserve"> H</w:t>
      </w:r>
      <w:r w:rsidRPr="00DC3A93">
        <w:rPr>
          <w:rFonts w:hint="eastAsia"/>
          <w:szCs w:val="22"/>
          <w:lang w:val="en-CA" w:eastAsia="zh-CN"/>
        </w:rPr>
        <w:t>.761</w:t>
      </w:r>
      <w:r>
        <w:rPr>
          <w:rFonts w:hint="eastAsia"/>
          <w:szCs w:val="22"/>
          <w:lang w:val="en-CA" w:eastAsia="zh-CN"/>
        </w:rPr>
        <w:t>建议书开发</w:t>
      </w:r>
      <w:r w:rsidRPr="00DC3A93">
        <w:rPr>
          <w:rFonts w:hint="eastAsia"/>
          <w:szCs w:val="22"/>
          <w:lang w:val="en-CA" w:eastAsia="zh-CN"/>
        </w:rPr>
        <w:t>的“</w:t>
      </w:r>
      <w:r w:rsidRPr="00DC3A93">
        <w:rPr>
          <w:rFonts w:hint="eastAsia"/>
          <w:szCs w:val="22"/>
          <w:lang w:val="en-CA" w:eastAsia="zh-CN"/>
        </w:rPr>
        <w:t>A +</w:t>
      </w:r>
      <w:r w:rsidRPr="00DC3A93">
        <w:rPr>
          <w:rFonts w:hint="eastAsia"/>
          <w:szCs w:val="22"/>
          <w:lang w:val="en-CA" w:eastAsia="zh-CN"/>
        </w:rPr>
        <w:t>”应用</w:t>
      </w:r>
      <w:r>
        <w:rPr>
          <w:rFonts w:hint="eastAsia"/>
          <w:szCs w:val="22"/>
          <w:lang w:val="en-CA" w:eastAsia="zh-CN"/>
        </w:rPr>
        <w:t>程序</w:t>
      </w:r>
      <w:r w:rsidRPr="00DC3A93">
        <w:rPr>
          <w:rFonts w:hint="eastAsia"/>
          <w:szCs w:val="22"/>
          <w:lang w:val="en-CA" w:eastAsia="zh-CN"/>
        </w:rPr>
        <w:t>。</w:t>
      </w:r>
      <w:r w:rsidRPr="00CC5E8C">
        <w:rPr>
          <w:szCs w:val="22"/>
          <w:lang w:val="en-CA" w:eastAsia="zh-CN"/>
        </w:rPr>
        <w:t>IPTV</w:t>
      </w:r>
      <w:r w:rsidRPr="00DC3A93">
        <w:rPr>
          <w:rFonts w:hint="eastAsia"/>
          <w:szCs w:val="22"/>
          <w:lang w:val="en-CA" w:eastAsia="zh-CN"/>
        </w:rPr>
        <w:t>教育应用</w:t>
      </w:r>
      <w:r>
        <w:rPr>
          <w:rFonts w:hint="eastAsia"/>
          <w:szCs w:val="22"/>
          <w:lang w:val="en-CA" w:eastAsia="zh-CN"/>
        </w:rPr>
        <w:t>程序旨在方便对</w:t>
      </w:r>
      <w:r w:rsidRPr="00DC3A93">
        <w:rPr>
          <w:rFonts w:hint="eastAsia"/>
          <w:szCs w:val="22"/>
          <w:lang w:val="en-CA" w:eastAsia="zh-CN"/>
        </w:rPr>
        <w:t>可能</w:t>
      </w:r>
      <w:r>
        <w:rPr>
          <w:rFonts w:hint="eastAsia"/>
          <w:szCs w:val="22"/>
          <w:lang w:val="en-CA" w:eastAsia="zh-CN"/>
        </w:rPr>
        <w:t>存</w:t>
      </w:r>
      <w:r w:rsidRPr="00DC3A93">
        <w:rPr>
          <w:rFonts w:hint="eastAsia"/>
          <w:szCs w:val="22"/>
          <w:lang w:val="en-CA" w:eastAsia="zh-CN"/>
        </w:rPr>
        <w:t>在学习障碍</w:t>
      </w:r>
      <w:r>
        <w:rPr>
          <w:rFonts w:hint="eastAsia"/>
          <w:szCs w:val="22"/>
          <w:lang w:val="en-CA" w:eastAsia="zh-CN"/>
        </w:rPr>
        <w:t>的</w:t>
      </w:r>
      <w:r w:rsidRPr="00DC3A93">
        <w:rPr>
          <w:rFonts w:hint="eastAsia"/>
          <w:szCs w:val="22"/>
          <w:lang w:val="en-CA" w:eastAsia="zh-CN"/>
        </w:rPr>
        <w:t>儿童</w:t>
      </w:r>
      <w:r>
        <w:rPr>
          <w:rFonts w:hint="eastAsia"/>
          <w:szCs w:val="22"/>
          <w:lang w:val="en-CA" w:eastAsia="zh-CN"/>
        </w:rPr>
        <w:t>的初步</w:t>
      </w:r>
      <w:r w:rsidRPr="00DC3A93">
        <w:rPr>
          <w:rFonts w:hint="eastAsia"/>
          <w:szCs w:val="22"/>
          <w:lang w:val="en-CA" w:eastAsia="zh-CN"/>
        </w:rPr>
        <w:t>筛</w:t>
      </w:r>
      <w:r>
        <w:rPr>
          <w:rFonts w:hint="eastAsia"/>
          <w:szCs w:val="22"/>
          <w:lang w:val="en-CA" w:eastAsia="zh-CN"/>
        </w:rPr>
        <w:t>查</w:t>
      </w:r>
      <w:r w:rsidRPr="00DC3A93">
        <w:rPr>
          <w:rFonts w:hint="eastAsia"/>
          <w:szCs w:val="22"/>
          <w:lang w:val="en-CA" w:eastAsia="zh-CN"/>
        </w:rPr>
        <w:t>。</w:t>
      </w:r>
    </w:p>
    <w:p w:rsidR="0098241E" w:rsidRPr="00420D91" w:rsidRDefault="0098241E" w:rsidP="0098241E">
      <w:pPr>
        <w:ind w:firstLineChars="200" w:firstLine="480"/>
        <w:rPr>
          <w:lang w:val="en-CA" w:eastAsia="zh-CN"/>
        </w:rPr>
      </w:pPr>
      <w:r w:rsidRPr="00DA3CE5">
        <w:rPr>
          <w:rFonts w:hint="eastAsia"/>
          <w:lang w:val="en-CA" w:eastAsia="zh-CN"/>
        </w:rPr>
        <w:lastRenderedPageBreak/>
        <w:t>“</w:t>
      </w:r>
      <w:r w:rsidRPr="00770874">
        <w:rPr>
          <w:rFonts w:hint="eastAsia"/>
          <w:lang w:eastAsia="zh-CN"/>
        </w:rPr>
        <w:t>最佳应用程序</w:t>
      </w:r>
      <w:r w:rsidRPr="00DA3CE5">
        <w:rPr>
          <w:rFonts w:hint="eastAsia"/>
          <w:lang w:val="en-CA" w:eastAsia="zh-CN"/>
        </w:rPr>
        <w:t>–企业</w:t>
      </w:r>
      <w:r w:rsidRPr="00DA3CE5">
        <w:rPr>
          <w:rFonts w:hint="eastAsia"/>
          <w:lang w:val="en-CA" w:eastAsia="zh-CN"/>
        </w:rPr>
        <w:t>/</w:t>
      </w:r>
      <w:r w:rsidRPr="00DA3CE5">
        <w:rPr>
          <w:rFonts w:hint="eastAsia"/>
          <w:lang w:val="en-CA" w:eastAsia="zh-CN"/>
        </w:rPr>
        <w:t>公共部门”奖</w:t>
      </w:r>
      <w:r>
        <w:rPr>
          <w:rFonts w:hint="eastAsia"/>
          <w:lang w:val="en-CA" w:eastAsia="zh-CN"/>
        </w:rPr>
        <w:t>，颁发给了根据</w:t>
      </w:r>
      <w:r w:rsidRPr="00DC3A93">
        <w:rPr>
          <w:rFonts w:hint="eastAsia"/>
          <w:szCs w:val="22"/>
          <w:lang w:val="en-CA" w:eastAsia="zh-CN"/>
        </w:rPr>
        <w:t>T</w:t>
      </w:r>
      <w:r>
        <w:rPr>
          <w:rFonts w:hint="eastAsia"/>
          <w:szCs w:val="22"/>
          <w:lang w:val="en-CA" w:eastAsia="zh-CN"/>
        </w:rPr>
        <w:t xml:space="preserve"> H</w:t>
      </w:r>
      <w:r w:rsidRPr="00DC3A93">
        <w:rPr>
          <w:rFonts w:hint="eastAsia"/>
          <w:szCs w:val="22"/>
          <w:lang w:val="en-CA" w:eastAsia="zh-CN"/>
        </w:rPr>
        <w:t>.76</w:t>
      </w:r>
      <w:r>
        <w:rPr>
          <w:rFonts w:hint="eastAsia"/>
          <w:szCs w:val="22"/>
          <w:lang w:val="en-CA" w:eastAsia="zh-CN"/>
        </w:rPr>
        <w:t>2</w:t>
      </w:r>
      <w:r>
        <w:rPr>
          <w:rFonts w:hint="eastAsia"/>
          <w:szCs w:val="22"/>
          <w:lang w:val="en-CA" w:eastAsia="zh-CN"/>
        </w:rPr>
        <w:t>建议书开发</w:t>
      </w:r>
      <w:r w:rsidRPr="00DA3CE5">
        <w:rPr>
          <w:rFonts w:hint="eastAsia"/>
          <w:lang w:val="en-CA" w:eastAsia="zh-CN"/>
        </w:rPr>
        <w:t>“用眼睛</w:t>
      </w:r>
      <w:r>
        <w:rPr>
          <w:rFonts w:hint="eastAsia"/>
          <w:lang w:val="en-CA" w:eastAsia="zh-CN"/>
        </w:rPr>
        <w:t>收</w:t>
      </w:r>
      <w:r w:rsidRPr="00DA3CE5">
        <w:rPr>
          <w:rFonts w:hint="eastAsia"/>
          <w:lang w:val="en-CA" w:eastAsia="zh-CN"/>
        </w:rPr>
        <w:t>听电视”</w:t>
      </w:r>
      <w:r w:rsidRPr="00770874">
        <w:rPr>
          <w:rFonts w:hint="eastAsia"/>
          <w:lang w:eastAsia="zh-CN"/>
        </w:rPr>
        <w:t>应用程序</w:t>
      </w:r>
      <w:r>
        <w:rPr>
          <w:rFonts w:hint="eastAsia"/>
          <w:lang w:val="en-CA" w:eastAsia="zh-CN"/>
        </w:rPr>
        <w:t>的</w:t>
      </w:r>
      <w:r w:rsidRPr="00DA3CE5">
        <w:rPr>
          <w:rFonts w:hint="eastAsia"/>
          <w:lang w:val="en-CA" w:eastAsia="zh-CN"/>
        </w:rPr>
        <w:t>日本宝骏有限公司。</w:t>
      </w:r>
      <w:r>
        <w:rPr>
          <w:rFonts w:hint="eastAsia"/>
          <w:lang w:val="en-CA" w:eastAsia="zh-CN"/>
        </w:rPr>
        <w:t>该</w:t>
      </w:r>
      <w:r w:rsidRPr="00DA3CE5">
        <w:rPr>
          <w:rFonts w:hint="eastAsia"/>
          <w:lang w:val="en-CA" w:eastAsia="zh-CN"/>
        </w:rPr>
        <w:t>应用程序</w:t>
      </w:r>
      <w:r>
        <w:rPr>
          <w:rFonts w:hint="eastAsia"/>
          <w:lang w:val="en-CA" w:eastAsia="zh-CN"/>
        </w:rPr>
        <w:t>有</w:t>
      </w:r>
      <w:r w:rsidRPr="00DA3CE5">
        <w:rPr>
          <w:rFonts w:hint="eastAsia"/>
          <w:lang w:val="en-CA" w:eastAsia="zh-CN"/>
        </w:rPr>
        <w:t>助</w:t>
      </w:r>
      <w:r>
        <w:rPr>
          <w:rFonts w:hint="eastAsia"/>
          <w:lang w:val="en-CA" w:eastAsia="zh-CN"/>
        </w:rPr>
        <w:t>于</w:t>
      </w:r>
      <w:r w:rsidRPr="00DA3CE5">
        <w:rPr>
          <w:rFonts w:hint="eastAsia"/>
          <w:lang w:val="en-CA" w:eastAsia="zh-CN"/>
        </w:rPr>
        <w:t>聋人或重听者通过复用远程提供</w:t>
      </w:r>
      <w:r>
        <w:rPr>
          <w:rFonts w:hint="eastAsia"/>
          <w:lang w:val="en-CA" w:eastAsia="zh-CN"/>
        </w:rPr>
        <w:t>的</w:t>
      </w:r>
      <w:r w:rsidRPr="00DA3CE5">
        <w:rPr>
          <w:rFonts w:hint="eastAsia"/>
          <w:lang w:val="en-CA" w:eastAsia="zh-CN"/>
        </w:rPr>
        <w:t>字幕文本</w:t>
      </w:r>
      <w:r>
        <w:rPr>
          <w:rFonts w:hint="eastAsia"/>
          <w:lang w:val="en-CA" w:eastAsia="zh-CN"/>
        </w:rPr>
        <w:t>，访问</w:t>
      </w:r>
      <w:r w:rsidRPr="00DA3CE5">
        <w:rPr>
          <w:rFonts w:hint="eastAsia"/>
          <w:lang w:val="en-CA" w:eastAsia="zh-CN"/>
        </w:rPr>
        <w:t>IPTV</w:t>
      </w:r>
      <w:r w:rsidRPr="00DA3CE5">
        <w:rPr>
          <w:rFonts w:hint="eastAsia"/>
          <w:lang w:val="en-CA" w:eastAsia="zh-CN"/>
        </w:rPr>
        <w:t>的视频或音频内容。该程序还</w:t>
      </w:r>
      <w:r>
        <w:rPr>
          <w:rFonts w:hint="eastAsia"/>
          <w:lang w:val="en-CA" w:eastAsia="zh-CN"/>
        </w:rPr>
        <w:t>遵循</w:t>
      </w:r>
      <w:r w:rsidRPr="00DA3CE5">
        <w:rPr>
          <w:rFonts w:hint="eastAsia"/>
          <w:lang w:val="en-CA" w:eastAsia="zh-CN"/>
        </w:rPr>
        <w:t xml:space="preserve">ITU-T </w:t>
      </w:r>
      <w:r>
        <w:rPr>
          <w:rFonts w:hint="eastAsia"/>
          <w:lang w:val="en-CA" w:eastAsia="zh-CN"/>
        </w:rPr>
        <w:t>H</w:t>
      </w:r>
      <w:r w:rsidRPr="00DA3CE5">
        <w:rPr>
          <w:rFonts w:hint="eastAsia"/>
          <w:lang w:val="en-CA" w:eastAsia="zh-CN"/>
        </w:rPr>
        <w:t>.702</w:t>
      </w:r>
      <w:r>
        <w:rPr>
          <w:rFonts w:hint="eastAsia"/>
          <w:lang w:val="en-CA" w:eastAsia="zh-CN"/>
        </w:rPr>
        <w:t>建议书“</w:t>
      </w:r>
      <w:r w:rsidRPr="00420D91">
        <w:rPr>
          <w:rFonts w:hint="eastAsia"/>
          <w:lang w:val="en-CA" w:eastAsia="zh-CN"/>
        </w:rPr>
        <w:t>关于</w:t>
      </w:r>
      <w:r w:rsidRPr="00420D91">
        <w:rPr>
          <w:rFonts w:hint="eastAsia"/>
          <w:lang w:val="en-CA" w:eastAsia="zh-CN"/>
        </w:rPr>
        <w:t>IPTV</w:t>
      </w:r>
      <w:r w:rsidRPr="00420D91">
        <w:rPr>
          <w:rFonts w:hint="eastAsia"/>
          <w:lang w:val="en-CA" w:eastAsia="zh-CN"/>
        </w:rPr>
        <w:t>系统的无障碍获取概要文件</w:t>
      </w:r>
      <w:r>
        <w:rPr>
          <w:rFonts w:hint="eastAsia"/>
          <w:lang w:val="en-CA" w:eastAsia="zh-CN"/>
        </w:rPr>
        <w:t>”</w:t>
      </w:r>
      <w:r w:rsidRPr="00DA3CE5">
        <w:rPr>
          <w:rFonts w:hint="eastAsia"/>
          <w:lang w:val="en-CA" w:eastAsia="zh-CN"/>
        </w:rPr>
        <w:t>。</w:t>
      </w:r>
    </w:p>
    <w:bookmarkEnd w:id="912"/>
    <w:bookmarkEnd w:id="913"/>
    <w:bookmarkEnd w:id="914"/>
    <w:p w:rsidR="0098241E" w:rsidRPr="005F4181" w:rsidRDefault="0098241E" w:rsidP="0098241E">
      <w:pPr>
        <w:pStyle w:val="Heading3"/>
        <w:rPr>
          <w:lang w:eastAsia="zh-CN"/>
        </w:rPr>
      </w:pPr>
      <w:r w:rsidRPr="005F4181">
        <w:rPr>
          <w:lang w:eastAsia="zh-CN"/>
        </w:rPr>
        <w:t>1</w:t>
      </w:r>
      <w:r>
        <w:rPr>
          <w:lang w:eastAsia="zh-CN"/>
        </w:rPr>
        <w:t>7</w:t>
      </w:r>
      <w:r w:rsidRPr="005F4181">
        <w:rPr>
          <w:lang w:eastAsia="zh-CN"/>
        </w:rPr>
        <w:t>.4.3</w:t>
      </w:r>
      <w:r>
        <w:rPr>
          <w:lang w:eastAsia="zh-CN"/>
        </w:rPr>
        <w:tab/>
      </w:r>
      <w:r w:rsidRPr="00F93D73">
        <w:rPr>
          <w:rFonts w:hint="eastAsia"/>
          <w:lang w:eastAsia="zh-CN"/>
        </w:rPr>
        <w:t>无障碍获取和人为因素联合协调活动</w:t>
      </w:r>
      <w:r>
        <w:rPr>
          <w:rFonts w:hint="eastAsia"/>
          <w:lang w:eastAsia="zh-CN"/>
        </w:rPr>
        <w:t>（</w:t>
      </w:r>
      <w:r w:rsidRPr="00F93D73">
        <w:rPr>
          <w:rFonts w:hint="eastAsia"/>
          <w:lang w:eastAsia="zh-CN"/>
        </w:rPr>
        <w:t>JCA-AHF</w:t>
      </w:r>
      <w:r>
        <w:rPr>
          <w:rFonts w:hint="eastAsia"/>
          <w:lang w:eastAsia="zh-CN"/>
        </w:rPr>
        <w:t>）</w:t>
      </w:r>
    </w:p>
    <w:p w:rsidR="0098241E" w:rsidRPr="00AA1F9B" w:rsidRDefault="001A39F0" w:rsidP="0098241E">
      <w:pPr>
        <w:ind w:firstLineChars="200" w:firstLine="480"/>
        <w:rPr>
          <w:lang w:eastAsia="zh-CN"/>
        </w:rPr>
      </w:pPr>
      <w:hyperlink r:id="rId243" w:history="1">
        <w:r w:rsidR="0098241E" w:rsidRPr="00BF6021">
          <w:rPr>
            <w:rStyle w:val="Hyperlink"/>
            <w:rFonts w:hint="eastAsia"/>
            <w:lang w:eastAsia="zh-CN"/>
          </w:rPr>
          <w:t>无障碍获取和人为因素联合协调活动（</w:t>
        </w:r>
        <w:r w:rsidR="0098241E" w:rsidRPr="00BF6021">
          <w:rPr>
            <w:rStyle w:val="Hyperlink"/>
            <w:lang w:eastAsia="zh-CN"/>
          </w:rPr>
          <w:t>JCA-AHF</w:t>
        </w:r>
        <w:r w:rsidR="0098241E" w:rsidRPr="00BF6021">
          <w:rPr>
            <w:rStyle w:val="Hyperlink"/>
            <w:rFonts w:hint="eastAsia"/>
            <w:lang w:eastAsia="zh-CN"/>
          </w:rPr>
          <w:t>）</w:t>
        </w:r>
      </w:hyperlink>
      <w:r w:rsidR="0098241E">
        <w:rPr>
          <w:rFonts w:hint="eastAsia"/>
          <w:lang w:eastAsia="zh-CN"/>
        </w:rPr>
        <w:t>的作用，在</w:t>
      </w:r>
      <w:r w:rsidR="0098241E" w:rsidRPr="00AA1F9B">
        <w:rPr>
          <w:lang w:eastAsia="zh-CN"/>
        </w:rPr>
        <w:t>WTSA-12</w:t>
      </w:r>
      <w:r w:rsidR="0098241E">
        <w:rPr>
          <w:lang w:eastAsia="zh-CN"/>
        </w:rPr>
        <w:t>上得到加强</w:t>
      </w:r>
      <w:r w:rsidR="0098241E" w:rsidRPr="00F93D73">
        <w:rPr>
          <w:rFonts w:hint="eastAsia"/>
          <w:lang w:eastAsia="zh-CN"/>
        </w:rPr>
        <w:t>。</w:t>
      </w:r>
      <w:r w:rsidR="0098241E" w:rsidRPr="00AA1F9B">
        <w:rPr>
          <w:lang w:eastAsia="zh-CN"/>
        </w:rPr>
        <w:t>JCA-AHF</w:t>
      </w:r>
      <w:r w:rsidR="0098241E">
        <w:rPr>
          <w:lang w:eastAsia="zh-CN"/>
        </w:rPr>
        <w:t>负责</w:t>
      </w:r>
      <w:r w:rsidR="0098241E" w:rsidRPr="00F93D73">
        <w:rPr>
          <w:rFonts w:hint="eastAsia"/>
          <w:lang w:eastAsia="zh-CN"/>
        </w:rPr>
        <w:t>加强国际电联</w:t>
      </w:r>
      <w:r w:rsidR="0098241E">
        <w:rPr>
          <w:rFonts w:hint="eastAsia"/>
          <w:lang w:eastAsia="zh-CN"/>
        </w:rPr>
        <w:t>内部</w:t>
      </w:r>
      <w:r w:rsidR="0098241E" w:rsidRPr="00F93D73">
        <w:rPr>
          <w:rFonts w:hint="eastAsia"/>
          <w:lang w:eastAsia="zh-CN"/>
        </w:rPr>
        <w:t>及</w:t>
      </w:r>
      <w:r w:rsidR="0098241E">
        <w:rPr>
          <w:rFonts w:hint="eastAsia"/>
          <w:lang w:eastAsia="zh-CN"/>
        </w:rPr>
        <w:t>其</w:t>
      </w:r>
      <w:r w:rsidR="0098241E" w:rsidRPr="00F93D73">
        <w:rPr>
          <w:rFonts w:hint="eastAsia"/>
          <w:lang w:eastAsia="zh-CN"/>
        </w:rPr>
        <w:t>与其他联合国机构和活动</w:t>
      </w:r>
      <w:r w:rsidR="0098241E">
        <w:rPr>
          <w:rFonts w:hint="eastAsia"/>
          <w:lang w:eastAsia="zh-CN"/>
        </w:rPr>
        <w:t>的</w:t>
      </w:r>
      <w:r w:rsidR="0098241E" w:rsidRPr="00F93D73">
        <w:rPr>
          <w:rFonts w:hint="eastAsia"/>
          <w:lang w:eastAsia="zh-CN"/>
        </w:rPr>
        <w:t>合作，</w:t>
      </w:r>
      <w:r w:rsidR="0098241E">
        <w:rPr>
          <w:rFonts w:hint="eastAsia"/>
          <w:lang w:eastAsia="zh-CN"/>
        </w:rPr>
        <w:t>使</w:t>
      </w:r>
      <w:r w:rsidR="0098241E" w:rsidRPr="00F93D73">
        <w:rPr>
          <w:rFonts w:hint="eastAsia"/>
          <w:lang w:eastAsia="zh-CN"/>
        </w:rPr>
        <w:t>标准化专家</w:t>
      </w:r>
      <w:r w:rsidR="0098241E">
        <w:rPr>
          <w:rFonts w:hint="eastAsia"/>
          <w:lang w:eastAsia="zh-CN"/>
        </w:rPr>
        <w:t>更好地认识到</w:t>
      </w:r>
      <w:r w:rsidR="0098241E" w:rsidRPr="00AA1F9B">
        <w:rPr>
          <w:lang w:eastAsia="zh-CN"/>
        </w:rPr>
        <w:t>ICT</w:t>
      </w:r>
      <w:r w:rsidR="0098241E">
        <w:rPr>
          <w:rFonts w:hint="eastAsia"/>
          <w:lang w:eastAsia="zh-CN"/>
        </w:rPr>
        <w:t>无障碍获取</w:t>
      </w:r>
      <w:r w:rsidR="0098241E">
        <w:rPr>
          <w:lang w:eastAsia="zh-CN"/>
        </w:rPr>
        <w:t>的</w:t>
      </w:r>
      <w:r w:rsidR="0098241E" w:rsidRPr="00F93D73">
        <w:rPr>
          <w:rFonts w:hint="eastAsia"/>
          <w:lang w:eastAsia="zh-CN"/>
        </w:rPr>
        <w:t>重要性</w:t>
      </w:r>
      <w:r w:rsidR="0098241E">
        <w:rPr>
          <w:rFonts w:hint="eastAsia"/>
          <w:lang w:eastAsia="zh-CN"/>
        </w:rPr>
        <w:t>，以及将</w:t>
      </w:r>
      <w:r w:rsidR="0098241E" w:rsidRPr="00F93D73">
        <w:rPr>
          <w:rFonts w:hint="eastAsia"/>
          <w:lang w:eastAsia="zh-CN"/>
        </w:rPr>
        <w:t>国际标准化工作</w:t>
      </w:r>
      <w:r w:rsidR="0098241E">
        <w:rPr>
          <w:rFonts w:hint="eastAsia"/>
          <w:lang w:eastAsia="zh-CN"/>
        </w:rPr>
        <w:t>中</w:t>
      </w:r>
      <w:r w:rsidR="0098241E" w:rsidRPr="00F93D73">
        <w:rPr>
          <w:rFonts w:hint="eastAsia"/>
          <w:lang w:eastAsia="zh-CN"/>
        </w:rPr>
        <w:t>的</w:t>
      </w:r>
      <w:r w:rsidR="0098241E">
        <w:rPr>
          <w:rFonts w:hint="eastAsia"/>
          <w:lang w:eastAsia="zh-CN"/>
        </w:rPr>
        <w:t>无障碍获取考虑</w:t>
      </w:r>
      <w:r w:rsidR="0098241E" w:rsidRPr="00F93D73">
        <w:rPr>
          <w:rFonts w:hint="eastAsia"/>
          <w:lang w:eastAsia="zh-CN"/>
        </w:rPr>
        <w:t>主流</w:t>
      </w:r>
      <w:r w:rsidR="0098241E">
        <w:rPr>
          <w:rFonts w:hint="eastAsia"/>
          <w:lang w:eastAsia="zh-CN"/>
        </w:rPr>
        <w:t>化的必要性。</w:t>
      </w:r>
    </w:p>
    <w:p w:rsidR="0098241E" w:rsidRDefault="0098241E" w:rsidP="0098241E">
      <w:pPr>
        <w:ind w:firstLineChars="200" w:firstLine="480"/>
        <w:rPr>
          <w:lang w:eastAsia="zh-CN"/>
        </w:rPr>
      </w:pPr>
      <w:r w:rsidRPr="00454830">
        <w:rPr>
          <w:rFonts w:hint="eastAsia"/>
          <w:lang w:eastAsia="zh-CN"/>
        </w:rPr>
        <w:t>举行的</w:t>
      </w:r>
      <w:r>
        <w:rPr>
          <w:rFonts w:asciiTheme="majorBidi" w:hAnsiTheme="majorBidi" w:cstheme="majorBidi" w:hint="eastAsia"/>
          <w:lang w:eastAsia="zh-CN"/>
        </w:rPr>
        <w:t>所有</w:t>
      </w:r>
      <w:r w:rsidRPr="00C85469">
        <w:rPr>
          <w:rFonts w:asciiTheme="majorBidi" w:hAnsiTheme="majorBidi" w:cstheme="majorBidi"/>
          <w:lang w:eastAsia="zh-CN"/>
        </w:rPr>
        <w:t>JCA-AHF</w:t>
      </w:r>
      <w:r w:rsidRPr="00454830">
        <w:rPr>
          <w:rFonts w:hint="eastAsia"/>
          <w:lang w:eastAsia="zh-CN"/>
        </w:rPr>
        <w:t>会议</w:t>
      </w:r>
      <w:r>
        <w:rPr>
          <w:rFonts w:hint="eastAsia"/>
          <w:lang w:eastAsia="zh-CN"/>
        </w:rPr>
        <w:t>，</w:t>
      </w:r>
      <w:r w:rsidRPr="00454830">
        <w:rPr>
          <w:rFonts w:hint="eastAsia"/>
          <w:lang w:eastAsia="zh-CN"/>
        </w:rPr>
        <w:t>均</w:t>
      </w:r>
      <w:r>
        <w:rPr>
          <w:rFonts w:hint="eastAsia"/>
          <w:lang w:eastAsia="zh-CN"/>
        </w:rPr>
        <w:t>采用了</w:t>
      </w:r>
      <w:r w:rsidRPr="00454830">
        <w:rPr>
          <w:rFonts w:hint="eastAsia"/>
          <w:lang w:eastAsia="zh-CN"/>
        </w:rPr>
        <w:t>电信标准化局提供电</w:t>
      </w:r>
      <w:r>
        <w:rPr>
          <w:rFonts w:hint="eastAsia"/>
          <w:lang w:eastAsia="zh-CN"/>
        </w:rPr>
        <w:t>话</w:t>
      </w:r>
      <w:r w:rsidRPr="00454830">
        <w:rPr>
          <w:rFonts w:hint="eastAsia"/>
          <w:lang w:eastAsia="zh-CN"/>
        </w:rPr>
        <w:t>会议设施</w:t>
      </w:r>
      <w:r>
        <w:rPr>
          <w:rFonts w:asciiTheme="majorBidi" w:hAnsiTheme="majorBidi" w:cstheme="majorBidi" w:hint="eastAsia"/>
          <w:lang w:eastAsia="zh-CN"/>
        </w:rPr>
        <w:t>，这些设施作为一种</w:t>
      </w:r>
      <w:r w:rsidRPr="00454830">
        <w:rPr>
          <w:rFonts w:hint="eastAsia"/>
          <w:lang w:eastAsia="zh-CN"/>
        </w:rPr>
        <w:t>工具</w:t>
      </w:r>
      <w:r>
        <w:rPr>
          <w:rFonts w:hint="eastAsia"/>
          <w:lang w:eastAsia="zh-CN"/>
        </w:rPr>
        <w:t>，可根据要求</w:t>
      </w:r>
      <w:r>
        <w:rPr>
          <w:rFonts w:asciiTheme="majorBidi" w:hAnsiTheme="majorBidi" w:cstheme="majorBidi" w:hint="eastAsia"/>
          <w:lang w:eastAsia="zh-CN"/>
        </w:rPr>
        <w:t>提供远程文件共享（采用</w:t>
      </w:r>
      <w:r w:rsidRPr="00AA1F9B">
        <w:rPr>
          <w:lang w:eastAsia="zh-CN"/>
        </w:rPr>
        <w:t>Adobe Connect</w:t>
      </w:r>
      <w:r>
        <w:rPr>
          <w:rFonts w:asciiTheme="majorBidi" w:hAnsiTheme="majorBidi" w:cstheme="majorBidi" w:hint="eastAsia"/>
          <w:lang w:eastAsia="zh-CN"/>
        </w:rPr>
        <w:t>）、</w:t>
      </w:r>
      <w:r w:rsidRPr="00454830">
        <w:rPr>
          <w:rFonts w:hint="eastAsia"/>
          <w:lang w:eastAsia="zh-CN"/>
        </w:rPr>
        <w:t>手语翻译和实时字幕</w:t>
      </w:r>
      <w:r>
        <w:rPr>
          <w:rFonts w:asciiTheme="majorBidi" w:hAnsiTheme="majorBidi" w:cstheme="majorBidi" w:hint="eastAsia"/>
          <w:lang w:eastAsia="zh-CN"/>
        </w:rPr>
        <w:t>。</w:t>
      </w:r>
    </w:p>
    <w:p w:rsidR="0098241E" w:rsidRPr="00AA1F9B" w:rsidRDefault="001A39F0" w:rsidP="0098241E">
      <w:pPr>
        <w:ind w:firstLineChars="200" w:firstLine="480"/>
        <w:rPr>
          <w:lang w:eastAsia="zh-CN"/>
        </w:rPr>
      </w:pPr>
      <w:hyperlink r:id="rId244" w:history="1">
        <w:r w:rsidR="0098241E" w:rsidRPr="00DC3B59">
          <w:rPr>
            <w:rStyle w:val="Hyperlink"/>
            <w:lang w:eastAsia="zh-CN"/>
          </w:rPr>
          <w:t>ITU-T</w:t>
        </w:r>
        <w:r w:rsidR="0098241E" w:rsidRPr="000A2F3D">
          <w:rPr>
            <w:rFonts w:eastAsiaTheme="minorEastAsia" w:hint="eastAsia"/>
            <w:color w:val="0000FF"/>
            <w:u w:val="single"/>
            <w:lang w:eastAsia="zh-CN"/>
          </w:rPr>
          <w:t>无障碍获取门户网站</w:t>
        </w:r>
      </w:hyperlink>
      <w:r w:rsidR="0098241E">
        <w:rPr>
          <w:rFonts w:hint="eastAsia"/>
          <w:lang w:eastAsia="zh-CN"/>
        </w:rPr>
        <w:t>发布了</w:t>
      </w:r>
      <w:r w:rsidR="0098241E" w:rsidRPr="00454830">
        <w:rPr>
          <w:rFonts w:hint="eastAsia"/>
          <w:lang w:eastAsia="zh-CN"/>
        </w:rPr>
        <w:t>一系列有关标准</w:t>
      </w:r>
      <w:r w:rsidR="0098241E">
        <w:rPr>
          <w:rFonts w:hint="eastAsia"/>
          <w:lang w:eastAsia="zh-CN"/>
        </w:rPr>
        <w:t>、无障碍获取和</w:t>
      </w:r>
      <w:r w:rsidR="0098241E">
        <w:rPr>
          <w:rFonts w:hint="eastAsia"/>
          <w:lang w:eastAsia="zh-CN"/>
        </w:rPr>
        <w:t>ICT</w:t>
      </w:r>
      <w:r w:rsidR="0098241E">
        <w:rPr>
          <w:rFonts w:hint="eastAsia"/>
          <w:lang w:eastAsia="zh-CN"/>
        </w:rPr>
        <w:t>的博客，还概要介绍了与国际电联在无障碍获取</w:t>
      </w:r>
      <w:r w:rsidR="0098241E">
        <w:rPr>
          <w:rFonts w:hint="eastAsia"/>
          <w:lang w:eastAsia="zh-CN"/>
        </w:rPr>
        <w:t>ICT</w:t>
      </w:r>
      <w:r w:rsidR="0098241E">
        <w:rPr>
          <w:rFonts w:hint="eastAsia"/>
          <w:lang w:eastAsia="zh-CN"/>
        </w:rPr>
        <w:t>方面采取的行动相关的活动、日历和部分研究链接、工具和资源。</w:t>
      </w:r>
    </w:p>
    <w:p w:rsidR="0098241E" w:rsidRPr="00AA1F9B" w:rsidRDefault="0098241E" w:rsidP="0098241E">
      <w:pPr>
        <w:pStyle w:val="Heading2"/>
        <w:rPr>
          <w:lang w:eastAsia="zh-CN"/>
        </w:rPr>
      </w:pPr>
      <w:bookmarkStart w:id="915" w:name="_Toc416161366"/>
      <w:bookmarkStart w:id="916" w:name="_Toc438553989"/>
      <w:bookmarkStart w:id="917" w:name="_Toc453929113"/>
      <w:bookmarkStart w:id="918" w:name="_Toc453932984"/>
      <w:bookmarkStart w:id="919" w:name="_Toc454295890"/>
      <w:bookmarkStart w:id="920" w:name="_Toc462664273"/>
      <w:bookmarkStart w:id="921" w:name="_Toc464035635"/>
      <w:bookmarkStart w:id="922" w:name="_Toc465098942"/>
      <w:r w:rsidRPr="00AA1F9B">
        <w:rPr>
          <w:lang w:eastAsia="zh-CN"/>
        </w:rPr>
        <w:t>1</w:t>
      </w:r>
      <w:r>
        <w:rPr>
          <w:lang w:eastAsia="zh-CN"/>
        </w:rPr>
        <w:t>7</w:t>
      </w:r>
      <w:r w:rsidRPr="00AA1F9B">
        <w:rPr>
          <w:lang w:eastAsia="zh-CN"/>
        </w:rPr>
        <w:t>.5</w:t>
      </w:r>
      <w:r w:rsidRPr="00AA1F9B">
        <w:rPr>
          <w:lang w:eastAsia="zh-CN"/>
        </w:rPr>
        <w:tab/>
      </w:r>
      <w:bookmarkEnd w:id="915"/>
      <w:bookmarkEnd w:id="916"/>
      <w:bookmarkEnd w:id="917"/>
      <w:bookmarkEnd w:id="918"/>
      <w:bookmarkEnd w:id="919"/>
      <w:bookmarkEnd w:id="920"/>
      <w:bookmarkEnd w:id="921"/>
      <w:r>
        <w:rPr>
          <w:rFonts w:hint="eastAsia"/>
          <w:lang w:eastAsia="zh-CN"/>
        </w:rPr>
        <w:t>性别平等问题</w:t>
      </w:r>
      <w:bookmarkEnd w:id="922"/>
    </w:p>
    <w:p w:rsidR="0098241E" w:rsidRPr="00AA1F9B" w:rsidRDefault="0098241E" w:rsidP="0098241E">
      <w:pPr>
        <w:ind w:firstLineChars="200" w:firstLine="480"/>
        <w:rPr>
          <w:lang w:eastAsia="zh-CN"/>
        </w:rPr>
      </w:pPr>
      <w:r>
        <w:rPr>
          <w:rFonts w:hint="eastAsia"/>
          <w:lang w:eastAsia="zh-CN"/>
        </w:rPr>
        <w:t>电信标准化局通过国际电联性别平等任务组，继续努力将性别平等观点纳入其所有活动和项目，鼓励成员国和部门成员支持女性专家积极参加标准化组织及其活动。</w:t>
      </w:r>
    </w:p>
    <w:p w:rsidR="0098241E" w:rsidRPr="00AA1F9B" w:rsidRDefault="0098241E" w:rsidP="0098241E">
      <w:pPr>
        <w:ind w:firstLineChars="200" w:firstLine="480"/>
        <w:rPr>
          <w:lang w:eastAsia="zh-CN"/>
        </w:rPr>
      </w:pPr>
      <w:r>
        <w:rPr>
          <w:lang w:eastAsia="zh-CN"/>
        </w:rPr>
        <w:t>2014</w:t>
      </w:r>
      <w:r>
        <w:rPr>
          <w:rFonts w:hint="eastAsia"/>
          <w:lang w:eastAsia="zh-CN"/>
        </w:rPr>
        <w:t>年</w:t>
      </w:r>
      <w:r>
        <w:rPr>
          <w:lang w:eastAsia="zh-CN"/>
        </w:rPr>
        <w:t>，</w:t>
      </w:r>
      <w:r>
        <w:rPr>
          <w:rFonts w:hint="eastAsia"/>
          <w:lang w:eastAsia="zh-CN"/>
        </w:rPr>
        <w:t>开展了一项面对</w:t>
      </w:r>
      <w:r>
        <w:rPr>
          <w:lang w:eastAsia="zh-CN"/>
        </w:rPr>
        <w:t>所有专业级</w:t>
      </w:r>
      <w:r>
        <w:rPr>
          <w:rFonts w:hint="eastAsia"/>
          <w:lang w:eastAsia="zh-CN"/>
        </w:rPr>
        <w:t>女性的</w:t>
      </w:r>
      <w:r>
        <w:rPr>
          <w:lang w:eastAsia="zh-CN"/>
        </w:rPr>
        <w:t>妇女领导能力培训</w:t>
      </w:r>
      <w:r>
        <w:rPr>
          <w:rFonts w:hint="eastAsia"/>
          <w:lang w:eastAsia="zh-CN"/>
        </w:rPr>
        <w:t>。此外，电信</w:t>
      </w:r>
      <w:r>
        <w:rPr>
          <w:lang w:eastAsia="zh-CN"/>
        </w:rPr>
        <w:t>标准化局</w:t>
      </w:r>
      <w:r>
        <w:rPr>
          <w:rFonts w:hint="eastAsia"/>
          <w:lang w:eastAsia="zh-CN"/>
        </w:rPr>
        <w:t>率先</w:t>
      </w:r>
      <w:r>
        <w:rPr>
          <w:lang w:eastAsia="zh-CN"/>
        </w:rPr>
        <w:t>实施了基于网络的</w:t>
      </w:r>
      <w:r>
        <w:rPr>
          <w:rFonts w:ascii="SimSun" w:hAnsi="SimSun" w:hint="eastAsia"/>
          <w:lang w:eastAsia="zh-CN"/>
        </w:rPr>
        <w:t>“</w:t>
      </w:r>
      <w:r>
        <w:rPr>
          <w:rFonts w:hint="eastAsia"/>
          <w:lang w:eastAsia="zh-CN"/>
        </w:rPr>
        <w:t>我</w:t>
      </w:r>
      <w:r>
        <w:rPr>
          <w:lang w:eastAsia="zh-CN"/>
        </w:rPr>
        <w:t>了解性别平等</w:t>
      </w:r>
      <w:r>
        <w:rPr>
          <w:rFonts w:ascii="SimSun" w:hAnsi="SimSun"/>
          <w:lang w:eastAsia="zh-CN"/>
        </w:rPr>
        <w:t>”</w:t>
      </w:r>
      <w:r>
        <w:rPr>
          <w:lang w:eastAsia="zh-CN"/>
        </w:rPr>
        <w:t>培训</w:t>
      </w:r>
      <w:r>
        <w:rPr>
          <w:rFonts w:hint="eastAsia"/>
          <w:lang w:eastAsia="zh-CN"/>
        </w:rPr>
        <w:t>，</w:t>
      </w:r>
      <w:r>
        <w:rPr>
          <w:lang w:eastAsia="zh-CN"/>
        </w:rPr>
        <w:t>以实施国际电联</w:t>
      </w:r>
      <w:r w:rsidRPr="000A2F3D">
        <w:rPr>
          <w:rFonts w:hint="eastAsia"/>
          <w:lang w:eastAsia="zh-CN"/>
        </w:rPr>
        <w:t>性别平等与主流化</w:t>
      </w:r>
      <w:r>
        <w:rPr>
          <w:rFonts w:hint="eastAsia"/>
          <w:lang w:eastAsia="zh-CN"/>
        </w:rPr>
        <w:t>政策（</w:t>
      </w:r>
      <w:r>
        <w:rPr>
          <w:lang w:eastAsia="zh-CN"/>
        </w:rPr>
        <w:t>GEM</w:t>
      </w:r>
      <w:r>
        <w:rPr>
          <w:rFonts w:hint="eastAsia"/>
          <w:lang w:eastAsia="zh-CN"/>
        </w:rPr>
        <w:t>）</w:t>
      </w:r>
      <w:r>
        <w:rPr>
          <w:lang w:eastAsia="zh-CN"/>
        </w:rPr>
        <w:t>和联合国系统</w:t>
      </w:r>
      <w:r>
        <w:rPr>
          <w:rFonts w:hint="eastAsia"/>
          <w:lang w:eastAsia="zh-CN"/>
        </w:rPr>
        <w:t>范围</w:t>
      </w:r>
      <w:r>
        <w:rPr>
          <w:lang w:eastAsia="zh-CN"/>
        </w:rPr>
        <w:t>内的行动计划（</w:t>
      </w:r>
      <w:r>
        <w:rPr>
          <w:lang w:eastAsia="zh-CN"/>
        </w:rPr>
        <w:t>UN-SWAP</w:t>
      </w:r>
      <w:r>
        <w:rPr>
          <w:lang w:eastAsia="zh-CN"/>
        </w:rPr>
        <w:t>）</w:t>
      </w:r>
      <w:r>
        <w:rPr>
          <w:rFonts w:hint="eastAsia"/>
          <w:lang w:eastAsia="zh-CN"/>
        </w:rPr>
        <w:t>。培训</w:t>
      </w:r>
      <w:r>
        <w:rPr>
          <w:lang w:eastAsia="zh-CN"/>
        </w:rPr>
        <w:t>取得</w:t>
      </w:r>
      <w:r>
        <w:rPr>
          <w:rFonts w:hint="eastAsia"/>
          <w:lang w:eastAsia="zh-CN"/>
        </w:rPr>
        <w:t>圆满</w:t>
      </w:r>
      <w:r>
        <w:rPr>
          <w:lang w:eastAsia="zh-CN"/>
        </w:rPr>
        <w:t>成功，</w:t>
      </w:r>
      <w:r>
        <w:rPr>
          <w:lang w:eastAsia="zh-CN"/>
        </w:rPr>
        <w:t>98%</w:t>
      </w:r>
      <w:r>
        <w:rPr>
          <w:lang w:eastAsia="zh-CN"/>
        </w:rPr>
        <w:t>的电信标准化局职</w:t>
      </w:r>
      <w:r>
        <w:rPr>
          <w:rFonts w:hint="eastAsia"/>
          <w:lang w:eastAsia="zh-CN"/>
        </w:rPr>
        <w:t>员完成了培训。</w:t>
      </w:r>
    </w:p>
    <w:p w:rsidR="0098241E" w:rsidRPr="00AA1F9B" w:rsidRDefault="0098241E" w:rsidP="0098241E">
      <w:pPr>
        <w:ind w:firstLineChars="200" w:firstLine="480"/>
        <w:rPr>
          <w:lang w:eastAsia="zh-CN"/>
        </w:rPr>
      </w:pPr>
      <w:r>
        <w:rPr>
          <w:rFonts w:hint="eastAsia"/>
          <w:bCs/>
          <w:lang w:eastAsia="zh-CN"/>
        </w:rPr>
        <w:t>目前，电信标准化局</w:t>
      </w:r>
      <w:r>
        <w:rPr>
          <w:rFonts w:hint="eastAsia"/>
          <w:bCs/>
          <w:lang w:eastAsia="zh-CN"/>
        </w:rPr>
        <w:t>56%</w:t>
      </w:r>
      <w:r>
        <w:rPr>
          <w:rFonts w:hint="eastAsia"/>
          <w:bCs/>
          <w:lang w:eastAsia="zh-CN"/>
        </w:rPr>
        <w:t>的职员为女性。近十年来，专业职类的女性职员数量增加了三倍以上，由</w:t>
      </w:r>
      <w:r>
        <w:rPr>
          <w:rFonts w:hint="eastAsia"/>
          <w:bCs/>
          <w:lang w:eastAsia="zh-CN"/>
        </w:rPr>
        <w:t>2006</w:t>
      </w:r>
      <w:r>
        <w:rPr>
          <w:rFonts w:hint="eastAsia"/>
          <w:bCs/>
          <w:lang w:eastAsia="zh-CN"/>
        </w:rPr>
        <w:t>年的</w:t>
      </w:r>
      <w:r>
        <w:rPr>
          <w:rFonts w:hint="eastAsia"/>
          <w:bCs/>
          <w:lang w:eastAsia="zh-CN"/>
        </w:rPr>
        <w:t>3</w:t>
      </w:r>
      <w:r>
        <w:rPr>
          <w:rFonts w:hint="eastAsia"/>
          <w:bCs/>
          <w:lang w:eastAsia="zh-CN"/>
        </w:rPr>
        <w:t>名增加到了</w:t>
      </w:r>
      <w:r>
        <w:rPr>
          <w:rFonts w:hint="eastAsia"/>
          <w:bCs/>
          <w:lang w:eastAsia="zh-CN"/>
        </w:rPr>
        <w:t>2014</w:t>
      </w:r>
      <w:r>
        <w:rPr>
          <w:rFonts w:hint="eastAsia"/>
          <w:bCs/>
          <w:lang w:eastAsia="zh-CN"/>
        </w:rPr>
        <w:t>年的</w:t>
      </w:r>
      <w:r>
        <w:rPr>
          <w:rFonts w:hint="eastAsia"/>
          <w:bCs/>
          <w:lang w:eastAsia="zh-CN"/>
        </w:rPr>
        <w:t>14</w:t>
      </w:r>
      <w:r>
        <w:rPr>
          <w:rFonts w:hint="eastAsia"/>
          <w:bCs/>
          <w:lang w:eastAsia="zh-CN"/>
        </w:rPr>
        <w:t>名，使专业级女性工职作人员在总数中占比提高到</w:t>
      </w:r>
      <w:r>
        <w:rPr>
          <w:rFonts w:hint="eastAsia"/>
          <w:bCs/>
          <w:lang w:eastAsia="zh-CN"/>
        </w:rPr>
        <w:t>41%</w:t>
      </w:r>
      <w:r>
        <w:rPr>
          <w:rFonts w:hint="eastAsia"/>
          <w:bCs/>
          <w:lang w:eastAsia="zh-CN"/>
        </w:rPr>
        <w:t>。职员多样化、</w:t>
      </w:r>
      <w:r>
        <w:rPr>
          <w:rFonts w:hint="eastAsia"/>
          <w:lang w:val="en-US" w:eastAsia="zh-CN"/>
        </w:rPr>
        <w:t>性别平等和女性赋能，依然是电信标准化局的一项重点工作</w:t>
      </w:r>
      <w:r>
        <w:rPr>
          <w:rFonts w:hint="eastAsia"/>
          <w:bCs/>
          <w:lang w:eastAsia="zh-CN"/>
        </w:rPr>
        <w:t>。</w:t>
      </w:r>
    </w:p>
    <w:p w:rsidR="0098241E" w:rsidRPr="00AA1F9B" w:rsidRDefault="0098241E" w:rsidP="0098241E">
      <w:pPr>
        <w:ind w:firstLineChars="200" w:firstLine="480"/>
        <w:rPr>
          <w:lang w:eastAsia="zh-CN"/>
        </w:rPr>
      </w:pPr>
      <w:r>
        <w:rPr>
          <w:rFonts w:asciiTheme="majorBidi" w:hAnsiTheme="majorBidi" w:cstheme="majorBidi" w:hint="eastAsia"/>
          <w:lang w:eastAsia="zh-CN"/>
        </w:rPr>
        <w:t>电信标准化局目前正在与重要合作伙伴协同工作，创建“女性标准化专家组”（</w:t>
      </w:r>
      <w:r>
        <w:rPr>
          <w:rFonts w:asciiTheme="majorBidi" w:hAnsiTheme="majorBidi" w:cstheme="majorBidi" w:hint="eastAsia"/>
          <w:lang w:eastAsia="zh-CN"/>
        </w:rPr>
        <w:t>WISE</w:t>
      </w:r>
      <w:r>
        <w:rPr>
          <w:rFonts w:asciiTheme="majorBidi" w:hAnsiTheme="majorBidi" w:cstheme="majorBidi"/>
          <w:lang w:eastAsia="zh-CN"/>
        </w:rPr>
        <w:t>）</w:t>
      </w:r>
      <w:r>
        <w:rPr>
          <w:rFonts w:asciiTheme="majorBidi" w:hAnsiTheme="majorBidi" w:cstheme="majorBidi" w:hint="eastAsia"/>
          <w:lang w:eastAsia="zh-CN"/>
        </w:rPr>
        <w:t>，支持</w:t>
      </w:r>
      <w:r>
        <w:rPr>
          <w:rFonts w:asciiTheme="majorBidi" w:hAnsiTheme="majorBidi" w:cstheme="majorBidi" w:hint="eastAsia"/>
          <w:lang w:eastAsia="zh-CN"/>
        </w:rPr>
        <w:t>ITU-T</w:t>
      </w:r>
      <w:r>
        <w:rPr>
          <w:rFonts w:asciiTheme="majorBidi" w:hAnsiTheme="majorBidi" w:cstheme="majorBidi" w:hint="eastAsia"/>
          <w:lang w:eastAsia="zh-CN"/>
        </w:rPr>
        <w:t>鼓励女性更多和更积极地参与标准化工作。</w:t>
      </w:r>
    </w:p>
    <w:p w:rsidR="0098241E" w:rsidRPr="005F4181" w:rsidRDefault="0098241E" w:rsidP="0098241E">
      <w:pPr>
        <w:pStyle w:val="Heading1"/>
        <w:rPr>
          <w:lang w:eastAsia="zh-CN"/>
        </w:rPr>
      </w:pPr>
      <w:bookmarkStart w:id="923" w:name="_Toc462664274"/>
      <w:bookmarkStart w:id="924" w:name="_Toc464035636"/>
      <w:bookmarkStart w:id="925" w:name="_Toc465098943"/>
      <w:bookmarkStart w:id="926" w:name="_Toc453929120"/>
      <w:bookmarkStart w:id="927" w:name="_Toc453932991"/>
      <w:bookmarkStart w:id="928" w:name="_Toc454295897"/>
      <w:bookmarkStart w:id="929" w:name="_Toc387390042"/>
      <w:bookmarkStart w:id="930" w:name="_Toc416161372"/>
      <w:bookmarkStart w:id="931" w:name="_Toc438553998"/>
      <w:r w:rsidRPr="005F4181">
        <w:rPr>
          <w:lang w:eastAsia="zh-CN"/>
        </w:rPr>
        <w:t>1</w:t>
      </w:r>
      <w:r>
        <w:rPr>
          <w:lang w:eastAsia="zh-CN"/>
        </w:rPr>
        <w:t>8</w:t>
      </w:r>
      <w:r w:rsidRPr="005F4181">
        <w:rPr>
          <w:lang w:eastAsia="zh-CN"/>
        </w:rPr>
        <w:tab/>
      </w:r>
      <w:bookmarkEnd w:id="923"/>
      <w:bookmarkEnd w:id="924"/>
      <w:r w:rsidRPr="004B4E77">
        <w:rPr>
          <w:rFonts w:hint="eastAsia"/>
          <w:lang w:eastAsia="zh-CN"/>
        </w:rPr>
        <w:t>出版物</w:t>
      </w:r>
      <w:bookmarkEnd w:id="925"/>
    </w:p>
    <w:p w:rsidR="0098241E" w:rsidRDefault="0098241E" w:rsidP="0098241E">
      <w:pPr>
        <w:ind w:firstLineChars="200" w:firstLine="480"/>
        <w:rPr>
          <w:lang w:eastAsia="zh-CN"/>
        </w:rPr>
      </w:pPr>
      <w:r>
        <w:rPr>
          <w:rFonts w:hint="eastAsia"/>
          <w:lang w:eastAsia="zh-CN"/>
        </w:rPr>
        <w:t>ITU-T</w:t>
      </w:r>
      <w:r>
        <w:rPr>
          <w:rFonts w:hint="eastAsia"/>
          <w:lang w:eastAsia="zh-CN"/>
        </w:rPr>
        <w:t>在报告期发布了</w:t>
      </w:r>
      <w:r>
        <w:rPr>
          <w:lang w:eastAsia="zh-CN"/>
        </w:rPr>
        <w:t>约</w:t>
      </w:r>
      <w:r>
        <w:rPr>
          <w:lang w:val="en-US" w:eastAsia="zh-CN"/>
        </w:rPr>
        <w:t>5</w:t>
      </w:r>
      <w:r>
        <w:rPr>
          <w:rFonts w:hint="eastAsia"/>
          <w:lang w:val="en-US" w:eastAsia="zh-CN"/>
        </w:rPr>
        <w:t>0</w:t>
      </w:r>
      <w:r>
        <w:rPr>
          <w:lang w:val="en-US" w:eastAsia="zh-CN"/>
        </w:rPr>
        <w:t xml:space="preserve"> </w:t>
      </w:r>
      <w:r>
        <w:rPr>
          <w:rFonts w:hint="eastAsia"/>
          <w:lang w:val="en-US" w:eastAsia="zh-CN"/>
        </w:rPr>
        <w:t>000</w:t>
      </w:r>
      <w:r>
        <w:rPr>
          <w:rFonts w:hint="eastAsia"/>
          <w:lang w:val="en-US" w:eastAsia="zh-CN"/>
        </w:rPr>
        <w:t>多</w:t>
      </w:r>
      <w:r>
        <w:rPr>
          <w:rFonts w:hint="eastAsia"/>
          <w:lang w:eastAsia="zh-CN"/>
        </w:rPr>
        <w:t>页的</w:t>
      </w:r>
      <w:r>
        <w:rPr>
          <w:lang w:eastAsia="zh-CN"/>
        </w:rPr>
        <w:t>建议书和</w:t>
      </w:r>
      <w:r w:rsidRPr="005D0299">
        <w:rPr>
          <w:rFonts w:hint="eastAsia"/>
          <w:lang w:eastAsia="zh-CN"/>
        </w:rPr>
        <w:t>补遗</w:t>
      </w:r>
      <w:r>
        <w:rPr>
          <w:rFonts w:hint="eastAsia"/>
          <w:lang w:eastAsia="zh-CN"/>
        </w:rPr>
        <w:t>，</w:t>
      </w:r>
      <w:r>
        <w:rPr>
          <w:lang w:eastAsia="zh-CN"/>
        </w:rPr>
        <w:t>以及技术论文、</w:t>
      </w:r>
      <w:r>
        <w:rPr>
          <w:rFonts w:hint="eastAsia"/>
          <w:lang w:eastAsia="zh-CN"/>
        </w:rPr>
        <w:t>技术报告、</w:t>
      </w:r>
      <w:r>
        <w:rPr>
          <w:lang w:eastAsia="zh-CN"/>
        </w:rPr>
        <w:t>操作公报</w:t>
      </w:r>
      <w:r>
        <w:rPr>
          <w:rFonts w:hint="eastAsia"/>
          <w:lang w:eastAsia="zh-CN"/>
        </w:rPr>
        <w:t>和</w:t>
      </w:r>
      <w:r>
        <w:rPr>
          <w:lang w:eastAsia="zh-CN"/>
        </w:rPr>
        <w:t>焦点组成果</w:t>
      </w:r>
      <w:r>
        <w:rPr>
          <w:rFonts w:hint="eastAsia"/>
          <w:lang w:eastAsia="zh-CN"/>
        </w:rPr>
        <w:t>文件</w:t>
      </w:r>
      <w:r>
        <w:rPr>
          <w:lang w:eastAsia="zh-CN"/>
        </w:rPr>
        <w:t>。</w:t>
      </w:r>
    </w:p>
    <w:p w:rsidR="0098241E" w:rsidRPr="00AA1F9B" w:rsidRDefault="0098241E" w:rsidP="0098241E">
      <w:pPr>
        <w:ind w:firstLineChars="200" w:firstLine="480"/>
        <w:rPr>
          <w:lang w:eastAsia="zh-CN"/>
        </w:rPr>
      </w:pPr>
      <w:r>
        <w:rPr>
          <w:rFonts w:hint="eastAsia"/>
          <w:lang w:eastAsia="zh-CN"/>
        </w:rPr>
        <w:t>图</w:t>
      </w:r>
      <w:r w:rsidRPr="00AA1F9B">
        <w:rPr>
          <w:lang w:eastAsia="zh-CN"/>
        </w:rPr>
        <w:t>10</w:t>
      </w:r>
      <w:r>
        <w:rPr>
          <w:rFonts w:hint="eastAsia"/>
          <w:lang w:eastAsia="zh-CN"/>
        </w:rPr>
        <w:t>显示了</w:t>
      </w:r>
      <w:r>
        <w:rPr>
          <w:lang w:eastAsia="zh-CN"/>
        </w:rPr>
        <w:t>自</w:t>
      </w:r>
      <w:r>
        <w:rPr>
          <w:rFonts w:hint="eastAsia"/>
          <w:lang w:eastAsia="zh-CN"/>
        </w:rPr>
        <w:t>200</w:t>
      </w:r>
      <w:r>
        <w:rPr>
          <w:lang w:eastAsia="zh-CN"/>
        </w:rPr>
        <w:t>0</w:t>
      </w:r>
      <w:r>
        <w:rPr>
          <w:rFonts w:hint="eastAsia"/>
          <w:lang w:eastAsia="zh-CN"/>
        </w:rPr>
        <w:t>年以来的文件制作数量</w:t>
      </w:r>
      <w:r>
        <w:rPr>
          <w:rFonts w:hint="eastAsia"/>
          <w:lang w:val="en-US" w:eastAsia="zh-CN"/>
        </w:rPr>
        <w:t>（截至</w:t>
      </w:r>
      <w:r>
        <w:rPr>
          <w:rFonts w:hint="eastAsia"/>
          <w:lang w:val="en-US" w:eastAsia="zh-CN"/>
        </w:rPr>
        <w:t>201</w:t>
      </w:r>
      <w:r>
        <w:rPr>
          <w:lang w:val="en-US" w:eastAsia="zh-CN"/>
        </w:rPr>
        <w:t>6</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20</w:t>
      </w:r>
      <w:r>
        <w:rPr>
          <w:rFonts w:hint="eastAsia"/>
          <w:lang w:val="en-US" w:eastAsia="zh-CN"/>
        </w:rPr>
        <w:t>日）。就</w:t>
      </w:r>
      <w:r w:rsidRPr="00545DB6">
        <w:rPr>
          <w:rFonts w:hint="eastAsia"/>
          <w:lang w:eastAsia="zh-CN"/>
        </w:rPr>
        <w:t>在</w:t>
      </w:r>
      <w:r>
        <w:rPr>
          <w:rFonts w:hint="eastAsia"/>
          <w:lang w:eastAsia="zh-CN"/>
        </w:rPr>
        <w:t>本文编写期间</w:t>
      </w:r>
      <w:r w:rsidRPr="00545DB6">
        <w:rPr>
          <w:rFonts w:hint="eastAsia"/>
          <w:lang w:eastAsia="zh-CN"/>
        </w:rPr>
        <w:t>，</w:t>
      </w:r>
      <w:r>
        <w:rPr>
          <w:rFonts w:hint="eastAsia"/>
          <w:lang w:eastAsia="zh-CN"/>
        </w:rPr>
        <w:t>又有</w:t>
      </w:r>
      <w:r w:rsidRPr="00545DB6">
        <w:rPr>
          <w:rFonts w:hint="eastAsia"/>
          <w:lang w:eastAsia="zh-CN"/>
        </w:rPr>
        <w:t>51</w:t>
      </w:r>
      <w:r>
        <w:rPr>
          <w:rFonts w:hint="eastAsia"/>
          <w:lang w:eastAsia="zh-CN"/>
        </w:rPr>
        <w:t>份</w:t>
      </w:r>
      <w:r w:rsidRPr="00545DB6">
        <w:rPr>
          <w:rFonts w:hint="eastAsia"/>
          <w:lang w:eastAsia="zh-CN"/>
        </w:rPr>
        <w:t>ITU-T</w:t>
      </w:r>
      <w:r w:rsidRPr="00545DB6">
        <w:rPr>
          <w:rFonts w:hint="eastAsia"/>
          <w:lang w:eastAsia="zh-CN"/>
        </w:rPr>
        <w:t>建议</w:t>
      </w:r>
      <w:r>
        <w:rPr>
          <w:rFonts w:hint="eastAsia"/>
          <w:lang w:eastAsia="zh-CN"/>
        </w:rPr>
        <w:t>通过</w:t>
      </w:r>
      <w:r w:rsidRPr="00545DB6">
        <w:rPr>
          <w:rFonts w:hint="eastAsia"/>
          <w:lang w:eastAsia="zh-CN"/>
        </w:rPr>
        <w:t>备选批准程序（</w:t>
      </w:r>
      <w:r w:rsidRPr="00545DB6">
        <w:rPr>
          <w:rFonts w:hint="eastAsia"/>
          <w:lang w:eastAsia="zh-CN"/>
        </w:rPr>
        <w:t>AAP</w:t>
      </w:r>
      <w:r w:rsidRPr="00545DB6">
        <w:rPr>
          <w:rFonts w:hint="eastAsia"/>
          <w:lang w:eastAsia="zh-CN"/>
        </w:rPr>
        <w:t>）</w:t>
      </w:r>
      <w:r>
        <w:rPr>
          <w:rFonts w:hint="eastAsia"/>
          <w:lang w:eastAsia="zh-CN"/>
        </w:rPr>
        <w:t>获</w:t>
      </w:r>
      <w:r w:rsidRPr="00545DB6">
        <w:rPr>
          <w:rFonts w:hint="eastAsia"/>
          <w:lang w:eastAsia="zh-CN"/>
        </w:rPr>
        <w:t>批，使</w:t>
      </w:r>
      <w:r w:rsidRPr="00545DB6">
        <w:rPr>
          <w:rFonts w:hint="eastAsia"/>
          <w:lang w:eastAsia="zh-CN"/>
        </w:rPr>
        <w:t>2016</w:t>
      </w:r>
      <w:r w:rsidRPr="00545DB6">
        <w:rPr>
          <w:rFonts w:hint="eastAsia"/>
          <w:lang w:eastAsia="zh-CN"/>
        </w:rPr>
        <w:t>年</w:t>
      </w:r>
      <w:r>
        <w:rPr>
          <w:rFonts w:hint="eastAsia"/>
          <w:lang w:eastAsia="zh-CN"/>
        </w:rPr>
        <w:t>成为在下图所示时段内，</w:t>
      </w:r>
      <w:r w:rsidRPr="00545DB6">
        <w:rPr>
          <w:rFonts w:hint="eastAsia"/>
          <w:lang w:eastAsia="zh-CN"/>
        </w:rPr>
        <w:t>产生</w:t>
      </w:r>
      <w:r w:rsidRPr="00545DB6">
        <w:rPr>
          <w:rFonts w:hint="eastAsia"/>
          <w:lang w:eastAsia="zh-CN"/>
        </w:rPr>
        <w:t>ITU-T</w:t>
      </w:r>
      <w:r w:rsidRPr="00545DB6">
        <w:rPr>
          <w:rFonts w:hint="eastAsia"/>
          <w:lang w:eastAsia="zh-CN"/>
        </w:rPr>
        <w:t>标准</w:t>
      </w:r>
      <w:r>
        <w:rPr>
          <w:rFonts w:hint="eastAsia"/>
          <w:lang w:eastAsia="zh-CN"/>
        </w:rPr>
        <w:t>最多的年份</w:t>
      </w:r>
      <w:r w:rsidRPr="00545DB6">
        <w:rPr>
          <w:rFonts w:hint="eastAsia"/>
          <w:lang w:eastAsia="zh-CN"/>
        </w:rPr>
        <w:t>。</w:t>
      </w:r>
    </w:p>
    <w:p w:rsidR="0098241E" w:rsidRPr="005F4181" w:rsidRDefault="007E1FF5" w:rsidP="0098241E">
      <w:pPr>
        <w:jc w:val="center"/>
      </w:pPr>
      <w:r>
        <w:rPr>
          <w:noProof/>
          <w:lang w:eastAsia="zh-CN"/>
        </w:rPr>
        <w:lastRenderedPageBreak/>
        <mc:AlternateContent>
          <mc:Choice Requires="wps">
            <w:drawing>
              <wp:anchor distT="0" distB="0" distL="114300" distR="114300" simplePos="0" relativeHeight="251684864" behindDoc="0" locked="0" layoutInCell="1" allowOverlap="1" wp14:anchorId="06749019" wp14:editId="40C8C781">
                <wp:simplePos x="0" y="0"/>
                <wp:positionH relativeFrom="margin">
                  <wp:posOffset>5490210</wp:posOffset>
                </wp:positionH>
                <wp:positionV relativeFrom="paragraph">
                  <wp:posOffset>186577</wp:posOffset>
                </wp:positionV>
                <wp:extent cx="771525" cy="812800"/>
                <wp:effectExtent l="0" t="0" r="9525" b="6350"/>
                <wp:wrapNone/>
                <wp:docPr id="39" name="Text Box 39"/>
                <wp:cNvGraphicFramePr/>
                <a:graphic xmlns:a="http://schemas.openxmlformats.org/drawingml/2006/main">
                  <a:graphicData uri="http://schemas.microsoft.com/office/word/2010/wordprocessingShape">
                    <wps:wsp>
                      <wps:cNvSpPr txBox="1"/>
                      <wps:spPr>
                        <a:xfrm>
                          <a:off x="0" y="0"/>
                          <a:ext cx="771525" cy="81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9F0" w:rsidRDefault="001A39F0" w:rsidP="00141ECB">
                            <w:pPr>
                              <w:spacing w:before="0"/>
                              <w:rPr>
                                <w:sz w:val="16"/>
                                <w:szCs w:val="16"/>
                                <w:lang w:eastAsia="zh-CN"/>
                              </w:rPr>
                            </w:pPr>
                            <w:r w:rsidRPr="000A3A52">
                              <w:rPr>
                                <w:rFonts w:hint="eastAsia"/>
                                <w:sz w:val="16"/>
                                <w:szCs w:val="16"/>
                                <w:lang w:eastAsia="zh-CN"/>
                              </w:rPr>
                              <w:t>勘误</w:t>
                            </w:r>
                          </w:p>
                          <w:p w:rsidR="001A39F0" w:rsidRDefault="001A39F0" w:rsidP="00141ECB">
                            <w:pPr>
                              <w:spacing w:before="0"/>
                              <w:rPr>
                                <w:sz w:val="16"/>
                                <w:szCs w:val="16"/>
                                <w:lang w:eastAsia="zh-CN"/>
                              </w:rPr>
                            </w:pPr>
                            <w:r w:rsidRPr="000A3A52">
                              <w:rPr>
                                <w:rFonts w:hint="eastAsia"/>
                                <w:sz w:val="16"/>
                                <w:szCs w:val="16"/>
                                <w:lang w:eastAsia="zh-CN"/>
                              </w:rPr>
                              <w:t>补遗</w:t>
                            </w:r>
                          </w:p>
                          <w:p w:rsidR="001A39F0" w:rsidRDefault="001A39F0" w:rsidP="00141ECB">
                            <w:pPr>
                              <w:spacing w:before="0"/>
                              <w:rPr>
                                <w:sz w:val="16"/>
                                <w:szCs w:val="16"/>
                                <w:lang w:eastAsia="zh-CN"/>
                              </w:rPr>
                            </w:pPr>
                            <w:r w:rsidRPr="000A3A52">
                              <w:rPr>
                                <w:rFonts w:hint="eastAsia"/>
                                <w:sz w:val="16"/>
                                <w:szCs w:val="16"/>
                                <w:lang w:eastAsia="zh-CN"/>
                              </w:rPr>
                              <w:t>修正</w:t>
                            </w:r>
                            <w:r w:rsidRPr="000A3A52">
                              <w:rPr>
                                <w:rFonts w:hint="eastAsia"/>
                                <w:sz w:val="16"/>
                                <w:szCs w:val="16"/>
                                <w:lang w:eastAsia="zh-CN"/>
                              </w:rPr>
                              <w:t>/</w:t>
                            </w:r>
                            <w:r w:rsidRPr="000A3A52">
                              <w:rPr>
                                <w:rFonts w:hint="eastAsia"/>
                                <w:sz w:val="16"/>
                                <w:szCs w:val="16"/>
                                <w:lang w:eastAsia="zh-CN"/>
                              </w:rPr>
                              <w:t>附件</w:t>
                            </w:r>
                          </w:p>
                          <w:p w:rsidR="001A39F0" w:rsidRDefault="001A39F0" w:rsidP="00141ECB">
                            <w:pPr>
                              <w:spacing w:before="0"/>
                              <w:rPr>
                                <w:sz w:val="16"/>
                                <w:szCs w:val="16"/>
                                <w:lang w:eastAsia="zh-CN"/>
                              </w:rPr>
                            </w:pPr>
                            <w:r w:rsidRPr="000A3A52">
                              <w:rPr>
                                <w:rFonts w:hint="eastAsia"/>
                                <w:sz w:val="16"/>
                                <w:szCs w:val="16"/>
                                <w:lang w:eastAsia="zh-CN"/>
                              </w:rPr>
                              <w:t>建议书</w:t>
                            </w:r>
                          </w:p>
                          <w:p w:rsidR="001A39F0" w:rsidRPr="000A3A52" w:rsidRDefault="001A39F0" w:rsidP="00141ECB">
                            <w:pPr>
                              <w:spacing w:before="0"/>
                              <w:rPr>
                                <w:sz w:val="16"/>
                                <w:szCs w:val="16"/>
                                <w:lang w:eastAsia="zh-CN"/>
                              </w:rPr>
                            </w:pPr>
                            <w:r w:rsidRPr="000A3A52">
                              <w:rPr>
                                <w:rFonts w:hint="eastAsia"/>
                                <w:sz w:val="16"/>
                                <w:szCs w:val="16"/>
                              </w:rPr>
                              <w:t>估计</w:t>
                            </w:r>
                            <w:r>
                              <w:rPr>
                                <w:rFonts w:hint="eastAsia"/>
                                <w:sz w:val="16"/>
                                <w:szCs w:val="16"/>
                                <w:lang w:eastAsia="zh-CN"/>
                              </w:rPr>
                              <w:t>*</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49019" id="Text Box 39" o:spid="_x0000_s1142" type="#_x0000_t202" style="position:absolute;left:0;text-align:left;margin-left:432.3pt;margin-top:14.7pt;width:60.75pt;height:6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" fillcolor="white [3201]" stroked="f" strokeweight=".5pt">
                <v:textbox inset="0,2mm,0,0">
                  <w:txbxContent>
                    <w:p w:rsidR="001A39F0" w:rsidRDefault="001A39F0" w:rsidP="00141ECB">
                      <w:pPr>
                        <w:spacing w:before="0"/>
                        <w:rPr>
                          <w:sz w:val="16"/>
                          <w:szCs w:val="16"/>
                          <w:lang w:eastAsia="zh-CN"/>
                        </w:rPr>
                      </w:pPr>
                      <w:r w:rsidRPr="000A3A52">
                        <w:rPr>
                          <w:rFonts w:hint="eastAsia"/>
                          <w:sz w:val="16"/>
                          <w:szCs w:val="16"/>
                          <w:lang w:eastAsia="zh-CN"/>
                        </w:rPr>
                        <w:t>勘误</w:t>
                      </w:r>
                    </w:p>
                    <w:p w:rsidR="001A39F0" w:rsidRDefault="001A39F0" w:rsidP="00141ECB">
                      <w:pPr>
                        <w:spacing w:before="0"/>
                        <w:rPr>
                          <w:sz w:val="16"/>
                          <w:szCs w:val="16"/>
                          <w:lang w:eastAsia="zh-CN"/>
                        </w:rPr>
                      </w:pPr>
                      <w:r w:rsidRPr="000A3A52">
                        <w:rPr>
                          <w:rFonts w:hint="eastAsia"/>
                          <w:sz w:val="16"/>
                          <w:szCs w:val="16"/>
                          <w:lang w:eastAsia="zh-CN"/>
                        </w:rPr>
                        <w:t>补遗</w:t>
                      </w:r>
                    </w:p>
                    <w:p w:rsidR="001A39F0" w:rsidRDefault="001A39F0" w:rsidP="00141ECB">
                      <w:pPr>
                        <w:spacing w:before="0"/>
                        <w:rPr>
                          <w:sz w:val="16"/>
                          <w:szCs w:val="16"/>
                          <w:lang w:eastAsia="zh-CN"/>
                        </w:rPr>
                      </w:pPr>
                      <w:r w:rsidRPr="000A3A52">
                        <w:rPr>
                          <w:rFonts w:hint="eastAsia"/>
                          <w:sz w:val="16"/>
                          <w:szCs w:val="16"/>
                          <w:lang w:eastAsia="zh-CN"/>
                        </w:rPr>
                        <w:t>修正</w:t>
                      </w:r>
                      <w:r w:rsidRPr="000A3A52">
                        <w:rPr>
                          <w:rFonts w:hint="eastAsia"/>
                          <w:sz w:val="16"/>
                          <w:szCs w:val="16"/>
                          <w:lang w:eastAsia="zh-CN"/>
                        </w:rPr>
                        <w:t>/</w:t>
                      </w:r>
                      <w:r w:rsidRPr="000A3A52">
                        <w:rPr>
                          <w:rFonts w:hint="eastAsia"/>
                          <w:sz w:val="16"/>
                          <w:szCs w:val="16"/>
                          <w:lang w:eastAsia="zh-CN"/>
                        </w:rPr>
                        <w:t>附件</w:t>
                      </w:r>
                    </w:p>
                    <w:p w:rsidR="001A39F0" w:rsidRDefault="001A39F0" w:rsidP="00141ECB">
                      <w:pPr>
                        <w:spacing w:before="0"/>
                        <w:rPr>
                          <w:sz w:val="16"/>
                          <w:szCs w:val="16"/>
                          <w:lang w:eastAsia="zh-CN"/>
                        </w:rPr>
                      </w:pPr>
                      <w:r w:rsidRPr="000A3A52">
                        <w:rPr>
                          <w:rFonts w:hint="eastAsia"/>
                          <w:sz w:val="16"/>
                          <w:szCs w:val="16"/>
                          <w:lang w:eastAsia="zh-CN"/>
                        </w:rPr>
                        <w:t>建议书</w:t>
                      </w:r>
                    </w:p>
                    <w:p w:rsidR="001A39F0" w:rsidRPr="000A3A52" w:rsidRDefault="001A39F0" w:rsidP="00141ECB">
                      <w:pPr>
                        <w:spacing w:before="0"/>
                        <w:rPr>
                          <w:sz w:val="16"/>
                          <w:szCs w:val="16"/>
                          <w:lang w:eastAsia="zh-CN"/>
                        </w:rPr>
                      </w:pPr>
                      <w:r w:rsidRPr="000A3A52">
                        <w:rPr>
                          <w:rFonts w:hint="eastAsia"/>
                          <w:sz w:val="16"/>
                          <w:szCs w:val="16"/>
                        </w:rPr>
                        <w:t>估计</w:t>
                      </w:r>
                      <w:r>
                        <w:rPr>
                          <w:rFonts w:hint="eastAsia"/>
                          <w:sz w:val="16"/>
                          <w:szCs w:val="16"/>
                          <w:lang w:eastAsia="zh-CN"/>
                        </w:rPr>
                        <w:t>*</w:t>
                      </w:r>
                    </w:p>
                  </w:txbxContent>
                </v:textbox>
                <w10:wrap anchorx="margin"/>
              </v:shape>
            </w:pict>
          </mc:Fallback>
        </mc:AlternateContent>
      </w:r>
      <w:r w:rsidR="001C3905">
        <w:rPr>
          <w:noProof/>
          <w:lang w:eastAsia="zh-CN"/>
        </w:rPr>
        <mc:AlternateContent>
          <mc:Choice Requires="wps">
            <w:drawing>
              <wp:anchor distT="0" distB="0" distL="114300" distR="114300" simplePos="0" relativeHeight="251685888" behindDoc="0" locked="0" layoutInCell="1" allowOverlap="1" wp14:anchorId="7D10EDC3" wp14:editId="0D7E3E44">
                <wp:simplePos x="0" y="0"/>
                <wp:positionH relativeFrom="column">
                  <wp:posOffset>-104140</wp:posOffset>
                </wp:positionH>
                <wp:positionV relativeFrom="paragraph">
                  <wp:posOffset>1922145</wp:posOffset>
                </wp:positionV>
                <wp:extent cx="971550" cy="311150"/>
                <wp:effectExtent l="6350" t="0" r="6350" b="6350"/>
                <wp:wrapNone/>
                <wp:docPr id="36" name="Text Box 36"/>
                <wp:cNvGraphicFramePr/>
                <a:graphic xmlns:a="http://schemas.openxmlformats.org/drawingml/2006/main">
                  <a:graphicData uri="http://schemas.microsoft.com/office/word/2010/wordprocessingShape">
                    <wps:wsp>
                      <wps:cNvSpPr txBox="1"/>
                      <wps:spPr>
                        <a:xfrm rot="16200000">
                          <a:off x="0" y="0"/>
                          <a:ext cx="971550"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9F0" w:rsidRPr="001C3905" w:rsidRDefault="001A39F0" w:rsidP="001C3905">
                            <w:pPr>
                              <w:jc w:val="center"/>
                              <w:rPr>
                                <w:sz w:val="16"/>
                                <w:szCs w:val="16"/>
                                <w:lang w:eastAsia="zh-CN"/>
                              </w:rPr>
                            </w:pPr>
                            <w:r w:rsidRPr="001C3905">
                              <w:rPr>
                                <w:rFonts w:hint="eastAsia"/>
                                <w:sz w:val="16"/>
                                <w:szCs w:val="16"/>
                                <w:lang w:eastAsia="zh-CN"/>
                              </w:rPr>
                              <w:t>文件</w:t>
                            </w:r>
                            <w:r w:rsidRPr="001C3905">
                              <w:rPr>
                                <w:sz w:val="16"/>
                                <w:szCs w:val="16"/>
                                <w:lang w:eastAsia="zh-CN"/>
                              </w:rPr>
                              <w:t>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0EDC3" id="Text Box 36" o:spid="_x0000_s1143" type="#_x0000_t202" style="position:absolute;left:0;text-align:left;margin-left:-8.2pt;margin-top:151.35pt;width:76.5pt;height:24.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" fillcolor="white [3201]" stroked="f" strokeweight=".5pt">
                <v:textbox inset="0,0,0,0">
                  <w:txbxContent>
                    <w:p w:rsidR="001A39F0" w:rsidRPr="001C3905" w:rsidRDefault="001A39F0" w:rsidP="001C3905">
                      <w:pPr>
                        <w:jc w:val="center"/>
                        <w:rPr>
                          <w:sz w:val="16"/>
                          <w:szCs w:val="16"/>
                          <w:lang w:eastAsia="zh-CN"/>
                        </w:rPr>
                      </w:pPr>
                      <w:r w:rsidRPr="001C3905">
                        <w:rPr>
                          <w:rFonts w:hint="eastAsia"/>
                          <w:sz w:val="16"/>
                          <w:szCs w:val="16"/>
                          <w:lang w:eastAsia="zh-CN"/>
                        </w:rPr>
                        <w:t>文件</w:t>
                      </w:r>
                      <w:r w:rsidRPr="001C3905">
                        <w:rPr>
                          <w:sz w:val="16"/>
                          <w:szCs w:val="16"/>
                          <w:lang w:eastAsia="zh-CN"/>
                        </w:rPr>
                        <w:t>数量</w:t>
                      </w:r>
                    </w:p>
                  </w:txbxContent>
                </v:textbox>
              </v:shape>
            </w:pict>
          </mc:Fallback>
        </mc:AlternateContent>
      </w:r>
      <w:r w:rsidR="0098241E" w:rsidRPr="005F4181">
        <w:rPr>
          <w:noProof/>
          <w:lang w:eastAsia="zh-CN"/>
        </w:rPr>
        <w:drawing>
          <wp:inline distT="0" distB="0" distL="0" distR="0" wp14:anchorId="73941D04" wp14:editId="142A208F">
            <wp:extent cx="6353175" cy="4154170"/>
            <wp:effectExtent l="0" t="0" r="9525" b="0"/>
            <wp:docPr id="25" name="Picture 25" descr="C:\Users\scholl\AppData\Local\Microsoft\Windows\Temporary Internet Files\Content.Word\Recs approved 2016 previsio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ll\AppData\Local\Microsoft\Windows\Temporary Internet Files\Content.Word\Recs approved 2016 previsionl.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353565" cy="4154425"/>
                    </a:xfrm>
                    <a:prstGeom prst="rect">
                      <a:avLst/>
                    </a:prstGeom>
                    <a:noFill/>
                    <a:ln>
                      <a:noFill/>
                    </a:ln>
                  </pic:spPr>
                </pic:pic>
              </a:graphicData>
            </a:graphic>
          </wp:inline>
        </w:drawing>
      </w:r>
    </w:p>
    <w:p w:rsidR="0098241E" w:rsidRPr="00FC1092" w:rsidRDefault="0098241E" w:rsidP="00D45827">
      <w:pPr>
        <w:pStyle w:val="Caption"/>
        <w:rPr>
          <w:rFonts w:eastAsia="STKaiti"/>
          <w:i w:val="0"/>
          <w:iCs w:val="0"/>
          <w:lang w:eastAsia="zh-CN"/>
        </w:rPr>
      </w:pPr>
      <w:r w:rsidRPr="00FC1092">
        <w:rPr>
          <w:rFonts w:eastAsia="STKaiti"/>
          <w:i w:val="0"/>
          <w:iCs w:val="0"/>
          <w:lang w:eastAsia="zh-CN"/>
        </w:rPr>
        <w:t>图</w:t>
      </w:r>
      <w:r w:rsidRPr="00FC1092">
        <w:rPr>
          <w:rFonts w:eastAsia="STKaiti"/>
          <w:i w:val="0"/>
          <w:iCs w:val="0"/>
          <w:lang w:eastAsia="zh-CN"/>
        </w:rPr>
        <w:t>10</w:t>
      </w:r>
      <w:r w:rsidR="00D45827">
        <w:rPr>
          <w:rFonts w:eastAsia="STKaiti" w:hint="eastAsia"/>
          <w:i w:val="0"/>
          <w:iCs w:val="0"/>
          <w:lang w:eastAsia="zh-CN"/>
        </w:rPr>
        <w:t>：</w:t>
      </w:r>
      <w:r w:rsidRPr="00FC1092">
        <w:rPr>
          <w:rFonts w:eastAsia="STKaiti"/>
          <w:i w:val="0"/>
          <w:iCs w:val="0"/>
          <w:lang w:eastAsia="zh-CN"/>
        </w:rPr>
        <w:t>2000</w:t>
      </w:r>
      <w:r w:rsidRPr="00FC1092">
        <w:rPr>
          <w:rFonts w:eastAsia="STKaiti"/>
          <w:i w:val="0"/>
          <w:iCs w:val="0"/>
          <w:lang w:eastAsia="zh-CN"/>
        </w:rPr>
        <w:t>年</w:t>
      </w:r>
      <w:r w:rsidRPr="00FC1092">
        <w:rPr>
          <w:rFonts w:eastAsia="STKaiti"/>
          <w:i w:val="0"/>
          <w:iCs w:val="0"/>
          <w:lang w:eastAsia="zh-CN"/>
        </w:rPr>
        <w:t>1</w:t>
      </w:r>
      <w:r w:rsidRPr="00FC1092">
        <w:rPr>
          <w:rFonts w:eastAsia="STKaiti"/>
          <w:i w:val="0"/>
          <w:iCs w:val="0"/>
          <w:lang w:eastAsia="zh-CN"/>
        </w:rPr>
        <w:t>月</w:t>
      </w:r>
      <w:r w:rsidRPr="00FC1092">
        <w:rPr>
          <w:rFonts w:eastAsia="STKaiti"/>
          <w:i w:val="0"/>
          <w:iCs w:val="0"/>
          <w:lang w:eastAsia="zh-CN"/>
        </w:rPr>
        <w:t>1</w:t>
      </w:r>
      <w:r w:rsidRPr="00FC1092">
        <w:rPr>
          <w:rFonts w:eastAsia="STKaiti"/>
          <w:i w:val="0"/>
          <w:iCs w:val="0"/>
          <w:lang w:eastAsia="zh-CN"/>
        </w:rPr>
        <w:t>日至</w:t>
      </w:r>
      <w:r w:rsidRPr="00FC1092">
        <w:rPr>
          <w:rFonts w:eastAsia="STKaiti"/>
          <w:i w:val="0"/>
          <w:iCs w:val="0"/>
          <w:lang w:eastAsia="zh-CN"/>
        </w:rPr>
        <w:t>2016</w:t>
      </w:r>
      <w:r w:rsidRPr="00FC1092">
        <w:rPr>
          <w:rFonts w:eastAsia="STKaiti"/>
          <w:i w:val="0"/>
          <w:iCs w:val="0"/>
          <w:lang w:eastAsia="zh-CN"/>
        </w:rPr>
        <w:t>年</w:t>
      </w:r>
      <w:r w:rsidRPr="00FC1092">
        <w:rPr>
          <w:rFonts w:eastAsia="STKaiti"/>
          <w:i w:val="0"/>
          <w:iCs w:val="0"/>
          <w:lang w:eastAsia="zh-CN"/>
        </w:rPr>
        <w:t>9</w:t>
      </w:r>
      <w:r w:rsidRPr="00FC1092">
        <w:rPr>
          <w:rFonts w:eastAsia="STKaiti"/>
          <w:i w:val="0"/>
          <w:iCs w:val="0"/>
          <w:lang w:eastAsia="zh-CN"/>
        </w:rPr>
        <w:t>月</w:t>
      </w:r>
      <w:r w:rsidRPr="00FC1092">
        <w:rPr>
          <w:rFonts w:eastAsia="STKaiti"/>
          <w:i w:val="0"/>
          <w:iCs w:val="0"/>
          <w:lang w:eastAsia="zh-CN"/>
        </w:rPr>
        <w:t>20</w:t>
      </w:r>
      <w:r w:rsidRPr="00FC1092">
        <w:rPr>
          <w:rFonts w:eastAsia="STKaiti"/>
          <w:i w:val="0"/>
          <w:iCs w:val="0"/>
          <w:lang w:eastAsia="zh-CN"/>
        </w:rPr>
        <w:t>日批准的建议书、修正案、勘误和补遗的数量</w:t>
      </w:r>
    </w:p>
    <w:p w:rsidR="0098241E" w:rsidRDefault="0098241E" w:rsidP="0098241E">
      <w:pPr>
        <w:ind w:firstLineChars="200" w:firstLine="480"/>
        <w:rPr>
          <w:lang w:eastAsia="zh-CN"/>
        </w:rPr>
      </w:pPr>
      <w:bookmarkStart w:id="932" w:name="_Toc462664275"/>
      <w:bookmarkStart w:id="933" w:name="_Toc464035637"/>
      <w:r>
        <w:rPr>
          <w:rFonts w:hint="eastAsia"/>
          <w:lang w:eastAsia="zh-CN"/>
        </w:rPr>
        <w:t>有</w:t>
      </w:r>
      <w:r>
        <w:rPr>
          <w:lang w:eastAsia="zh-CN"/>
        </w:rPr>
        <w:t>关</w:t>
      </w:r>
      <w:r>
        <w:rPr>
          <w:rFonts w:ascii="SimSun" w:hAnsi="SimSun"/>
          <w:lang w:eastAsia="zh-CN"/>
        </w:rPr>
        <w:t>“</w:t>
      </w:r>
      <w:r>
        <w:rPr>
          <w:lang w:eastAsia="zh-CN"/>
        </w:rPr>
        <w:t>ITU-T</w:t>
      </w:r>
      <w:r>
        <w:rPr>
          <w:rFonts w:hint="eastAsia"/>
          <w:lang w:eastAsia="zh-CN"/>
        </w:rPr>
        <w:t>建议书</w:t>
      </w:r>
      <w:r>
        <w:rPr>
          <w:lang w:eastAsia="zh-CN"/>
        </w:rPr>
        <w:t>和</w:t>
      </w:r>
      <w:r>
        <w:rPr>
          <w:rFonts w:hint="eastAsia"/>
          <w:lang w:eastAsia="zh-CN"/>
        </w:rPr>
        <w:t>入选</w:t>
      </w:r>
      <w:r>
        <w:rPr>
          <w:lang w:eastAsia="zh-CN"/>
        </w:rPr>
        <w:t>手册</w:t>
      </w:r>
      <w:r>
        <w:rPr>
          <w:rFonts w:ascii="SimSun" w:hAnsi="SimSun"/>
          <w:lang w:eastAsia="zh-CN"/>
        </w:rPr>
        <w:t>”</w:t>
      </w:r>
      <w:r>
        <w:rPr>
          <w:lang w:eastAsia="zh-CN"/>
        </w:rPr>
        <w:t>的</w:t>
      </w:r>
      <w:r>
        <w:rPr>
          <w:lang w:eastAsia="zh-CN"/>
        </w:rPr>
        <w:t>DVD</w:t>
      </w:r>
      <w:r>
        <w:rPr>
          <w:rFonts w:hint="eastAsia"/>
          <w:lang w:eastAsia="zh-CN"/>
        </w:rPr>
        <w:t>光盘</w:t>
      </w:r>
      <w:r>
        <w:rPr>
          <w:lang w:eastAsia="zh-CN"/>
        </w:rPr>
        <w:t>将继续按季</w:t>
      </w:r>
      <w:r>
        <w:rPr>
          <w:rFonts w:hint="eastAsia"/>
          <w:lang w:eastAsia="zh-CN"/>
        </w:rPr>
        <w:t>度</w:t>
      </w:r>
      <w:r>
        <w:rPr>
          <w:lang w:eastAsia="zh-CN"/>
        </w:rPr>
        <w:t>出版。</w:t>
      </w:r>
      <w:r>
        <w:rPr>
          <w:rFonts w:hint="eastAsia"/>
          <w:lang w:eastAsia="zh-CN"/>
        </w:rPr>
        <w:t>作为批量提供</w:t>
      </w:r>
      <w:r>
        <w:rPr>
          <w:rFonts w:hint="eastAsia"/>
          <w:lang w:eastAsia="zh-CN"/>
        </w:rPr>
        <w:t>4</w:t>
      </w:r>
      <w:r>
        <w:rPr>
          <w:lang w:eastAsia="zh-CN"/>
        </w:rPr>
        <w:t xml:space="preserve"> </w:t>
      </w:r>
      <w:r>
        <w:rPr>
          <w:rFonts w:hint="eastAsia"/>
          <w:lang w:eastAsia="zh-CN"/>
        </w:rPr>
        <w:t>000</w:t>
      </w:r>
      <w:r>
        <w:rPr>
          <w:rFonts w:hint="eastAsia"/>
          <w:lang w:eastAsia="zh-CN"/>
        </w:rPr>
        <w:t>多份</w:t>
      </w:r>
      <w:r>
        <w:rPr>
          <w:rFonts w:hint="eastAsia"/>
          <w:lang w:eastAsia="zh-CN"/>
        </w:rPr>
        <w:t>ITU-T</w:t>
      </w:r>
      <w:r>
        <w:rPr>
          <w:rFonts w:hint="eastAsia"/>
          <w:lang w:eastAsia="zh-CN"/>
        </w:rPr>
        <w:t>建议书的综合档案，这是一种对标准制定者和实施者极具价值的工具。该</w:t>
      </w:r>
      <w:r>
        <w:rPr>
          <w:rFonts w:hint="eastAsia"/>
          <w:lang w:eastAsia="zh-CN"/>
        </w:rPr>
        <w:t>DVD</w:t>
      </w:r>
      <w:r>
        <w:rPr>
          <w:rFonts w:hint="eastAsia"/>
          <w:lang w:eastAsia="zh-CN"/>
        </w:rPr>
        <w:t>集成了高级检索工具，包括详细的内容检索功能。检索参数可以定义为关键词、时间范围和研究组等，检索可采用标准的标题或全文。</w:t>
      </w:r>
      <w:r>
        <w:rPr>
          <w:rFonts w:ascii="SimSun" w:hAnsi="SimSun" w:hint="eastAsia"/>
          <w:lang w:eastAsia="zh-CN"/>
        </w:rPr>
        <w:t>“</w:t>
      </w:r>
      <w:r w:rsidRPr="00A24CDE">
        <w:rPr>
          <w:rFonts w:ascii="SimSun" w:hAnsi="SimSun" w:hint="eastAsia"/>
          <w:lang w:eastAsia="zh-CN"/>
        </w:rPr>
        <w:t>工具窍门</w:t>
      </w:r>
      <w:r>
        <w:rPr>
          <w:rFonts w:hint="eastAsia"/>
          <w:lang w:eastAsia="zh-CN"/>
        </w:rPr>
        <w:t>”提供了</w:t>
      </w:r>
      <w:r>
        <w:rPr>
          <w:rFonts w:hint="eastAsia"/>
          <w:lang w:eastAsia="zh-CN"/>
        </w:rPr>
        <w:t>DVD</w:t>
      </w:r>
      <w:r>
        <w:rPr>
          <w:rFonts w:hint="eastAsia"/>
          <w:lang w:eastAsia="zh-CN"/>
        </w:rPr>
        <w:t>功能的实时指南，为首次使用该</w:t>
      </w:r>
      <w:r>
        <w:rPr>
          <w:rFonts w:hint="eastAsia"/>
          <w:lang w:eastAsia="zh-CN"/>
        </w:rPr>
        <w:t>DVD</w:t>
      </w:r>
      <w:r>
        <w:rPr>
          <w:rFonts w:hint="eastAsia"/>
          <w:lang w:eastAsia="zh-CN"/>
        </w:rPr>
        <w:t>的用户提供帮助，并确保残疾人无障碍使用该</w:t>
      </w:r>
      <w:r>
        <w:rPr>
          <w:rFonts w:hint="eastAsia"/>
          <w:lang w:eastAsia="zh-CN"/>
        </w:rPr>
        <w:t>DVD</w:t>
      </w:r>
      <w:r>
        <w:rPr>
          <w:rFonts w:hint="eastAsia"/>
          <w:lang w:eastAsia="zh-CN"/>
        </w:rPr>
        <w:t>。</w:t>
      </w:r>
    </w:p>
    <w:p w:rsidR="0098241E" w:rsidRPr="004F49BE" w:rsidRDefault="0098241E" w:rsidP="0098241E">
      <w:pPr>
        <w:pStyle w:val="Heading1"/>
        <w:rPr>
          <w:lang w:eastAsia="zh-CN"/>
        </w:rPr>
      </w:pPr>
      <w:bookmarkStart w:id="934" w:name="_Toc465098944"/>
      <w:r>
        <w:rPr>
          <w:lang w:eastAsia="zh-CN"/>
        </w:rPr>
        <w:t>19</w:t>
      </w:r>
      <w:r w:rsidRPr="004F49BE">
        <w:rPr>
          <w:lang w:eastAsia="zh-CN"/>
        </w:rPr>
        <w:tab/>
      </w:r>
      <w:bookmarkEnd w:id="926"/>
      <w:bookmarkEnd w:id="927"/>
      <w:bookmarkEnd w:id="928"/>
      <w:bookmarkEnd w:id="929"/>
      <w:bookmarkEnd w:id="930"/>
      <w:bookmarkEnd w:id="931"/>
      <w:bookmarkEnd w:id="932"/>
      <w:bookmarkEnd w:id="933"/>
      <w:r w:rsidRPr="003E1CAF">
        <w:rPr>
          <w:rFonts w:eastAsiaTheme="minorEastAsia" w:hint="eastAsia"/>
          <w:lang w:val="en-US" w:eastAsia="zh-CN"/>
        </w:rPr>
        <w:t>媒体和宣传</w:t>
      </w:r>
      <w:bookmarkEnd w:id="934"/>
    </w:p>
    <w:p w:rsidR="0098241E" w:rsidRPr="00795197" w:rsidRDefault="0098241E" w:rsidP="0098241E">
      <w:pPr>
        <w:pStyle w:val="Heading2"/>
        <w:rPr>
          <w:lang w:eastAsia="zh-CN"/>
        </w:rPr>
      </w:pPr>
      <w:bookmarkStart w:id="935" w:name="_Toc464035638"/>
      <w:bookmarkStart w:id="936" w:name="_Toc465098945"/>
      <w:r w:rsidRPr="00795197">
        <w:rPr>
          <w:lang w:eastAsia="zh-CN"/>
        </w:rPr>
        <w:t>1</w:t>
      </w:r>
      <w:r>
        <w:rPr>
          <w:lang w:eastAsia="zh-CN"/>
        </w:rPr>
        <w:t>9</w:t>
      </w:r>
      <w:r w:rsidRPr="00795197">
        <w:rPr>
          <w:lang w:eastAsia="zh-CN"/>
        </w:rPr>
        <w:t>.1</w:t>
      </w:r>
      <w:r>
        <w:rPr>
          <w:lang w:eastAsia="zh-CN"/>
        </w:rPr>
        <w:tab/>
      </w:r>
      <w:r>
        <w:rPr>
          <w:lang w:eastAsia="zh-CN"/>
        </w:rPr>
        <w:t>国际电联标准化</w:t>
      </w:r>
      <w:r>
        <w:rPr>
          <w:rFonts w:hint="eastAsia"/>
          <w:lang w:eastAsia="zh-CN"/>
        </w:rPr>
        <w:t>宣传</w:t>
      </w:r>
      <w:r>
        <w:rPr>
          <w:lang w:eastAsia="zh-CN"/>
        </w:rPr>
        <w:t>工作</w:t>
      </w:r>
      <w:bookmarkEnd w:id="935"/>
      <w:bookmarkEnd w:id="936"/>
    </w:p>
    <w:p w:rsidR="0098241E" w:rsidRPr="00AA1F9B" w:rsidRDefault="001A39F0" w:rsidP="0098241E">
      <w:pPr>
        <w:ind w:firstLineChars="200" w:firstLine="480"/>
        <w:rPr>
          <w:lang w:eastAsia="zh-CN"/>
        </w:rPr>
      </w:pPr>
      <w:hyperlink r:id="rId246" w:history="1">
        <w:r w:rsidR="0098241E" w:rsidRPr="00F8074E">
          <w:rPr>
            <w:rStyle w:val="Hyperlink"/>
            <w:lang w:eastAsia="zh-CN"/>
          </w:rPr>
          <w:t>国际电联</w:t>
        </w:r>
        <w:r w:rsidR="0098241E" w:rsidRPr="00F8074E">
          <w:rPr>
            <w:rStyle w:val="Hyperlink"/>
            <w:rFonts w:hint="eastAsia"/>
            <w:lang w:eastAsia="zh-CN"/>
          </w:rPr>
          <w:t>新闻发布稿</w:t>
        </w:r>
      </w:hyperlink>
      <w:r w:rsidR="0098241E">
        <w:rPr>
          <w:lang w:eastAsia="zh-CN"/>
        </w:rPr>
        <w:t>发布媒体特别关注的</w:t>
      </w:r>
      <w:r w:rsidR="0098241E">
        <w:rPr>
          <w:rFonts w:hint="eastAsia"/>
          <w:lang w:eastAsia="zh-CN"/>
        </w:rPr>
        <w:t>有关国际电联工作的新闻。在某些情况下，新闻稿以</w:t>
      </w:r>
      <w:r w:rsidR="0098241E">
        <w:rPr>
          <w:rFonts w:ascii="Arial" w:hAnsi="Arial" w:cs="Arial"/>
          <w:color w:val="333333"/>
          <w:lang w:eastAsia="zh-CN"/>
        </w:rPr>
        <w:t>补充说明的形式向</w:t>
      </w:r>
      <w:r w:rsidR="0098241E">
        <w:rPr>
          <w:rFonts w:hint="eastAsia"/>
          <w:lang w:eastAsia="zh-CN"/>
        </w:rPr>
        <w:t>技术编辑发布，这种回归以往惯例的做法得到了关注标准化工作的媒体的认可。</w:t>
      </w:r>
    </w:p>
    <w:p w:rsidR="0098241E" w:rsidRPr="00483639" w:rsidRDefault="001A39F0" w:rsidP="0098241E">
      <w:pPr>
        <w:ind w:firstLineChars="200" w:firstLine="480"/>
        <w:rPr>
          <w:lang w:eastAsia="zh-CN"/>
        </w:rPr>
      </w:pPr>
      <w:hyperlink r:id="rId247" w:history="1">
        <w:r w:rsidR="0098241E">
          <w:rPr>
            <w:rStyle w:val="Hyperlink"/>
            <w:rFonts w:hint="eastAsia"/>
            <w:lang w:eastAsia="zh-CN"/>
          </w:rPr>
          <w:t>国际电联新闻网志</w:t>
        </w:r>
      </w:hyperlink>
      <w:r w:rsidR="0098241E">
        <w:rPr>
          <w:rFonts w:hint="eastAsia"/>
          <w:lang w:eastAsia="zh-CN"/>
        </w:rPr>
        <w:t>网页得到大量浏览且常常引起媒体的关注。</w:t>
      </w:r>
      <w:r w:rsidR="0098241E">
        <w:rPr>
          <w:rFonts w:hint="eastAsia"/>
          <w:lang w:eastAsia="zh-CN"/>
        </w:rPr>
        <w:t>2012</w:t>
      </w:r>
      <w:r w:rsidR="0098241E">
        <w:rPr>
          <w:rFonts w:hint="eastAsia"/>
          <w:lang w:eastAsia="zh-CN"/>
        </w:rPr>
        <w:t>年推出的国际电联博客（称作“</w:t>
      </w:r>
      <w:hyperlink r:id="rId248" w:history="1">
        <w:r w:rsidR="0098241E">
          <w:rPr>
            <w:rStyle w:val="Hyperlink"/>
            <w:lang w:eastAsia="zh-CN"/>
          </w:rPr>
          <w:t>itu4u</w:t>
        </w:r>
      </w:hyperlink>
      <w:r w:rsidR="0098241E">
        <w:rPr>
          <w:rFonts w:hint="eastAsia"/>
          <w:lang w:eastAsia="zh-CN"/>
        </w:rPr>
        <w:t>”）刊载署名“意见”的文章，该平台最成功的内容大多是由电信标准化局撰写的。</w:t>
      </w:r>
    </w:p>
    <w:p w:rsidR="0098241E" w:rsidRPr="00AA1F9B" w:rsidRDefault="0098241E" w:rsidP="0098241E">
      <w:pPr>
        <w:ind w:firstLineChars="200" w:firstLine="480"/>
        <w:rPr>
          <w:lang w:eastAsia="zh-CN"/>
        </w:rPr>
      </w:pPr>
      <w:r>
        <w:rPr>
          <w:rFonts w:hint="eastAsia"/>
          <w:lang w:eastAsia="zh-CN"/>
        </w:rPr>
        <w:t>源源不断的</w:t>
      </w:r>
      <w:r>
        <w:rPr>
          <w:rFonts w:hint="eastAsia"/>
          <w:lang w:eastAsia="zh-CN"/>
        </w:rPr>
        <w:t>ITU-T</w:t>
      </w:r>
      <w:r>
        <w:rPr>
          <w:rFonts w:hint="eastAsia"/>
          <w:lang w:eastAsia="zh-CN"/>
        </w:rPr>
        <w:t>新闻内容以及国际电联总秘书处牵头领导的协调一致的媒体战略，使</w:t>
      </w:r>
      <w:r w:rsidRPr="00483639">
        <w:rPr>
          <w:rFonts w:eastAsiaTheme="minorEastAsia"/>
          <w:lang w:eastAsia="zh-CN"/>
        </w:rPr>
        <w:t>ITU-T</w:t>
      </w:r>
      <w:r>
        <w:rPr>
          <w:rFonts w:eastAsiaTheme="minorEastAsia"/>
          <w:lang w:eastAsia="zh-CN"/>
        </w:rPr>
        <w:t>的著作继续出现在各种主流出版</w:t>
      </w:r>
      <w:r>
        <w:rPr>
          <w:rFonts w:eastAsiaTheme="minorEastAsia" w:hint="eastAsia"/>
          <w:lang w:eastAsia="zh-CN"/>
        </w:rPr>
        <w:t>物</w:t>
      </w:r>
      <w:r>
        <w:rPr>
          <w:rFonts w:eastAsiaTheme="minorEastAsia"/>
          <w:lang w:eastAsia="zh-CN"/>
        </w:rPr>
        <w:t>的显要位置</w:t>
      </w:r>
      <w:r>
        <w:rPr>
          <w:rFonts w:hint="eastAsia"/>
          <w:lang w:eastAsia="zh-CN"/>
        </w:rPr>
        <w:t>。</w:t>
      </w:r>
      <w:hyperlink r:id="rId249" w:history="1">
        <w:r w:rsidRPr="0044384F">
          <w:rPr>
            <w:rStyle w:val="Hyperlink"/>
            <w:rFonts w:asciiTheme="minorEastAsia" w:eastAsiaTheme="minorEastAsia" w:hAnsiTheme="minorEastAsia" w:hint="eastAsia"/>
            <w:lang w:eastAsia="zh-CN"/>
          </w:rPr>
          <w:t>综合网页</w:t>
        </w:r>
      </w:hyperlink>
      <w:r w:rsidRPr="008B42A2">
        <w:rPr>
          <w:lang w:eastAsia="zh-CN"/>
        </w:rPr>
        <w:t>重点刊载了</w:t>
      </w:r>
      <w:r>
        <w:rPr>
          <w:rFonts w:hint="eastAsia"/>
          <w:lang w:eastAsia="zh-CN"/>
        </w:rPr>
        <w:t>ITU-T</w:t>
      </w:r>
      <w:r>
        <w:rPr>
          <w:rFonts w:hint="eastAsia"/>
          <w:lang w:eastAsia="zh-CN"/>
        </w:rPr>
        <w:t>新闻报道选编。</w:t>
      </w:r>
    </w:p>
    <w:p w:rsidR="0098241E" w:rsidRPr="00AA1F9B" w:rsidRDefault="0098241E" w:rsidP="0098241E">
      <w:pPr>
        <w:ind w:firstLineChars="200" w:firstLine="480"/>
        <w:rPr>
          <w:lang w:eastAsia="zh-CN"/>
        </w:rPr>
      </w:pPr>
      <w:r w:rsidRPr="008B42A2">
        <w:rPr>
          <w:rFonts w:hint="eastAsia"/>
          <w:lang w:eastAsia="zh-CN"/>
        </w:rPr>
        <w:t>在</w:t>
      </w:r>
      <w:r w:rsidRPr="008B42A2">
        <w:rPr>
          <w:rFonts w:hint="eastAsia"/>
          <w:lang w:eastAsia="zh-CN"/>
        </w:rPr>
        <w:t>2013-2016</w:t>
      </w:r>
      <w:r w:rsidRPr="008B42A2">
        <w:rPr>
          <w:rFonts w:hint="eastAsia"/>
          <w:lang w:eastAsia="zh-CN"/>
        </w:rPr>
        <w:t>年研究期</w:t>
      </w:r>
      <w:r>
        <w:rPr>
          <w:rFonts w:hint="eastAsia"/>
          <w:lang w:eastAsia="zh-CN"/>
        </w:rPr>
        <w:t>，</w:t>
      </w:r>
      <w:r w:rsidRPr="008B42A2">
        <w:rPr>
          <w:rFonts w:hint="eastAsia"/>
          <w:lang w:eastAsia="zh-CN"/>
        </w:rPr>
        <w:t>全球</w:t>
      </w:r>
      <w:r>
        <w:rPr>
          <w:rFonts w:hint="eastAsia"/>
          <w:lang w:eastAsia="zh-CN"/>
        </w:rPr>
        <w:t>报道最多的国际电联</w:t>
      </w:r>
      <w:r w:rsidRPr="008B42A2">
        <w:rPr>
          <w:rFonts w:hint="eastAsia"/>
          <w:lang w:eastAsia="zh-CN"/>
        </w:rPr>
        <w:t>标准化</w:t>
      </w:r>
      <w:r>
        <w:rPr>
          <w:rFonts w:hint="eastAsia"/>
          <w:lang w:eastAsia="zh-CN"/>
        </w:rPr>
        <w:t>信息涉及的议题包括</w:t>
      </w:r>
      <w:r w:rsidRPr="008B42A2">
        <w:rPr>
          <w:rFonts w:hint="eastAsia"/>
          <w:lang w:eastAsia="zh-CN"/>
        </w:rPr>
        <w:t>：</w:t>
      </w:r>
    </w:p>
    <w:p w:rsidR="0098241E" w:rsidRPr="00AA1F9B" w:rsidRDefault="0098241E" w:rsidP="0098241E">
      <w:pPr>
        <w:pStyle w:val="enumlev10"/>
        <w:rPr>
          <w:lang w:eastAsia="zh-CN"/>
        </w:rPr>
      </w:pPr>
      <w:r>
        <w:rPr>
          <w:lang w:eastAsia="zh-CN"/>
        </w:rPr>
        <w:t>•</w:t>
      </w:r>
      <w:r>
        <w:rPr>
          <w:lang w:eastAsia="zh-CN"/>
        </w:rPr>
        <w:tab/>
      </w:r>
      <w:r w:rsidRPr="00396326">
        <w:rPr>
          <w:lang w:eastAsia="zh-CN"/>
        </w:rPr>
        <w:t>ITU-T H.265 "HEVC</w:t>
      </w:r>
      <w:r w:rsidRPr="005F4181">
        <w:rPr>
          <w:lang w:eastAsia="zh-CN"/>
        </w:rPr>
        <w:t>"</w:t>
      </w:r>
      <w:r>
        <w:rPr>
          <w:rFonts w:hint="eastAsia"/>
          <w:lang w:eastAsia="zh-CN"/>
        </w:rPr>
        <w:t>视频调制解调器。</w:t>
      </w:r>
    </w:p>
    <w:p w:rsidR="0098241E" w:rsidRPr="00AA1F9B" w:rsidRDefault="0098241E" w:rsidP="0098241E">
      <w:pPr>
        <w:pStyle w:val="enumlev10"/>
        <w:rPr>
          <w:lang w:eastAsia="zh-CN"/>
        </w:rPr>
      </w:pPr>
      <w:r>
        <w:rPr>
          <w:lang w:eastAsia="zh-CN"/>
        </w:rPr>
        <w:lastRenderedPageBreak/>
        <w:t>•</w:t>
      </w:r>
      <w:r>
        <w:rPr>
          <w:lang w:eastAsia="zh-CN"/>
        </w:rPr>
        <w:tab/>
        <w:t>G.fast</w:t>
      </w:r>
      <w:r>
        <w:rPr>
          <w:lang w:eastAsia="zh-CN"/>
        </w:rPr>
        <w:t>宽带接入</w:t>
      </w:r>
      <w:r>
        <w:rPr>
          <w:rFonts w:hint="eastAsia"/>
          <w:lang w:eastAsia="zh-CN"/>
        </w:rPr>
        <w:t>，</w:t>
      </w:r>
      <w:r>
        <w:rPr>
          <w:lang w:eastAsia="zh-CN"/>
        </w:rPr>
        <w:t>其部署成为媒体持续关注的议题</w:t>
      </w:r>
      <w:r>
        <w:rPr>
          <w:rFonts w:hint="eastAsia"/>
          <w:lang w:eastAsia="zh-CN"/>
        </w:rPr>
        <w:t>。</w:t>
      </w:r>
    </w:p>
    <w:p w:rsidR="0098241E" w:rsidRPr="00AA1F9B" w:rsidRDefault="0098241E" w:rsidP="0098241E">
      <w:pPr>
        <w:pStyle w:val="enumlev10"/>
        <w:rPr>
          <w:lang w:eastAsia="zh-CN"/>
        </w:rPr>
      </w:pPr>
      <w:r>
        <w:rPr>
          <w:lang w:eastAsia="zh-CN"/>
        </w:rPr>
        <w:t>•</w:t>
      </w:r>
      <w:r>
        <w:rPr>
          <w:lang w:eastAsia="zh-CN"/>
        </w:rPr>
        <w:tab/>
      </w:r>
      <w:r>
        <w:rPr>
          <w:lang w:eastAsia="zh-CN"/>
        </w:rPr>
        <w:t>负责</w:t>
      </w:r>
      <w:r>
        <w:rPr>
          <w:rFonts w:hint="eastAsia"/>
          <w:lang w:eastAsia="zh-CN"/>
        </w:rPr>
        <w:t>IoT</w:t>
      </w:r>
      <w:r>
        <w:rPr>
          <w:rFonts w:hint="eastAsia"/>
          <w:lang w:eastAsia="zh-CN"/>
        </w:rPr>
        <w:t>和智慧城市的</w:t>
      </w:r>
      <w:r>
        <w:rPr>
          <w:lang w:eastAsia="zh-CN"/>
        </w:rPr>
        <w:t>ITU-T</w:t>
      </w:r>
      <w:r>
        <w:rPr>
          <w:lang w:eastAsia="zh-CN"/>
        </w:rPr>
        <w:t>第</w:t>
      </w:r>
      <w:r>
        <w:rPr>
          <w:rFonts w:hint="eastAsia"/>
          <w:lang w:eastAsia="zh-CN"/>
        </w:rPr>
        <w:t>20</w:t>
      </w:r>
      <w:r>
        <w:rPr>
          <w:rFonts w:hint="eastAsia"/>
          <w:lang w:eastAsia="zh-CN"/>
        </w:rPr>
        <w:t>研究组的工作。</w:t>
      </w:r>
    </w:p>
    <w:p w:rsidR="0098241E" w:rsidRPr="00AA1F9B" w:rsidRDefault="0098241E" w:rsidP="0098241E">
      <w:pPr>
        <w:pStyle w:val="enumlev10"/>
        <w:rPr>
          <w:lang w:eastAsia="zh-CN"/>
        </w:rPr>
      </w:pPr>
      <w:r>
        <w:rPr>
          <w:lang w:eastAsia="zh-CN"/>
        </w:rPr>
        <w:t>•</w:t>
      </w:r>
      <w:r>
        <w:rPr>
          <w:lang w:eastAsia="zh-CN"/>
        </w:rPr>
        <w:tab/>
      </w:r>
      <w:r>
        <w:rPr>
          <w:lang w:eastAsia="zh-CN"/>
        </w:rPr>
        <w:t>负责</w:t>
      </w:r>
      <w:r w:rsidRPr="00AA1F9B">
        <w:rPr>
          <w:lang w:eastAsia="zh-CN"/>
        </w:rPr>
        <w:t>IMT-2020 (5G)</w:t>
      </w:r>
      <w:r>
        <w:rPr>
          <w:rFonts w:hint="eastAsia"/>
          <w:lang w:eastAsia="zh-CN"/>
        </w:rPr>
        <w:t>的</w:t>
      </w:r>
      <w:r>
        <w:rPr>
          <w:lang w:eastAsia="zh-CN"/>
        </w:rPr>
        <w:t>ITU-T</w:t>
      </w:r>
      <w:r>
        <w:rPr>
          <w:rFonts w:hint="eastAsia"/>
          <w:lang w:eastAsia="zh-CN"/>
        </w:rPr>
        <w:t>焦点组的工作。</w:t>
      </w:r>
    </w:p>
    <w:p w:rsidR="0098241E" w:rsidRDefault="0098241E" w:rsidP="0098241E">
      <w:pPr>
        <w:pStyle w:val="enumlev10"/>
        <w:rPr>
          <w:lang w:eastAsia="zh-CN"/>
        </w:rPr>
      </w:pPr>
      <w:r>
        <w:t>•</w:t>
      </w:r>
      <w:r>
        <w:tab/>
      </w:r>
      <w:r w:rsidRPr="00AA1F9B">
        <w:t>NG-PON2 40</w:t>
      </w:r>
      <w:r w:rsidRPr="00C3311D">
        <w:rPr>
          <w:lang w:eastAsia="zh-CN"/>
        </w:rPr>
        <w:t>-Gigabi</w:t>
      </w:r>
      <w:r w:rsidRPr="00BC78BB">
        <w:rPr>
          <w:lang w:eastAsia="zh-CN"/>
        </w:rPr>
        <w:t>无源光网络。</w:t>
      </w:r>
    </w:p>
    <w:p w:rsidR="0098241E" w:rsidRDefault="0098241E" w:rsidP="0098241E">
      <w:pPr>
        <w:pStyle w:val="enumlev10"/>
      </w:pPr>
      <w:r>
        <w:t>•</w:t>
      </w:r>
      <w:r>
        <w:tab/>
      </w:r>
      <w:r w:rsidRPr="00AA1F9B">
        <w:t>XGS-PON 10-Gigabit</w:t>
      </w:r>
      <w:r>
        <w:t>对称</w:t>
      </w:r>
      <w:r w:rsidRPr="00BC78BB">
        <w:rPr>
          <w:lang w:eastAsia="zh-CN"/>
        </w:rPr>
        <w:t>无源光网络</w:t>
      </w:r>
      <w:r>
        <w:rPr>
          <w:rFonts w:hint="eastAsia"/>
          <w:lang w:eastAsia="zh-CN"/>
        </w:rPr>
        <w:t>。</w:t>
      </w:r>
    </w:p>
    <w:p w:rsidR="0098241E" w:rsidRPr="00AA1F9B" w:rsidRDefault="0098241E" w:rsidP="0098241E">
      <w:pPr>
        <w:pStyle w:val="enumlev10"/>
        <w:rPr>
          <w:lang w:eastAsia="zh-CN"/>
        </w:rPr>
      </w:pPr>
      <w:r>
        <w:t>•</w:t>
      </w:r>
      <w:r>
        <w:tab/>
      </w:r>
      <w:r>
        <w:rPr>
          <w:lang w:eastAsia="zh-CN"/>
        </w:rPr>
        <w:t>超</w:t>
      </w:r>
      <w:r>
        <w:rPr>
          <w:lang w:eastAsia="zh-CN"/>
        </w:rPr>
        <w:t>100G</w:t>
      </w:r>
      <w:r>
        <w:rPr>
          <w:lang w:eastAsia="zh-CN"/>
        </w:rPr>
        <w:t>的</w:t>
      </w:r>
      <w:r>
        <w:rPr>
          <w:lang w:eastAsia="zh-CN"/>
        </w:rPr>
        <w:t>OTN</w:t>
      </w:r>
      <w:r>
        <w:rPr>
          <w:rFonts w:hint="eastAsia"/>
          <w:lang w:eastAsia="zh-CN"/>
        </w:rPr>
        <w:t>，</w:t>
      </w:r>
      <w:r>
        <w:rPr>
          <w:lang w:eastAsia="zh-CN"/>
        </w:rPr>
        <w:t>第</w:t>
      </w:r>
      <w:r>
        <w:rPr>
          <w:rFonts w:hint="eastAsia"/>
          <w:lang w:eastAsia="zh-CN"/>
        </w:rPr>
        <w:t>5</w:t>
      </w:r>
      <w:r>
        <w:rPr>
          <w:rFonts w:hint="eastAsia"/>
          <w:lang w:eastAsia="zh-CN"/>
        </w:rPr>
        <w:t>版</w:t>
      </w:r>
      <w:r w:rsidRPr="00AA1F9B">
        <w:rPr>
          <w:lang w:eastAsia="zh-CN"/>
        </w:rPr>
        <w:t>ITU-T G.709/Y.1331</w:t>
      </w:r>
      <w:r>
        <w:rPr>
          <w:lang w:eastAsia="zh-CN"/>
        </w:rPr>
        <w:t>建议书</w:t>
      </w:r>
      <w:r w:rsidRPr="008818DF">
        <w:rPr>
          <w:rFonts w:ascii="SimSun" w:hAnsi="SimSun"/>
          <w:lang w:eastAsia="zh-CN"/>
        </w:rPr>
        <w:t>“</w:t>
      </w:r>
      <w:r>
        <w:rPr>
          <w:rFonts w:eastAsiaTheme="minorEastAsia" w:hint="eastAsia"/>
          <w:color w:val="000000"/>
          <w:lang w:eastAsia="zh-CN"/>
        </w:rPr>
        <w:t>光传输</w:t>
      </w:r>
      <w:r w:rsidRPr="00F73DDB">
        <w:rPr>
          <w:rFonts w:eastAsiaTheme="minorEastAsia" w:hint="eastAsia"/>
          <w:color w:val="000000"/>
          <w:lang w:eastAsia="zh-CN"/>
        </w:rPr>
        <w:t>网络的接口</w:t>
      </w:r>
      <w:r w:rsidRPr="008818DF">
        <w:rPr>
          <w:rFonts w:ascii="SimSun" w:hAnsi="SimSun"/>
          <w:lang w:eastAsia="zh-CN"/>
        </w:rPr>
        <w:t>”</w:t>
      </w:r>
      <w:r>
        <w:rPr>
          <w:rFonts w:hint="eastAsia"/>
          <w:lang w:eastAsia="zh-CN"/>
        </w:rPr>
        <w:t>。</w:t>
      </w:r>
    </w:p>
    <w:p w:rsidR="0098241E" w:rsidRPr="00AA1F9B" w:rsidRDefault="0098241E" w:rsidP="0098241E">
      <w:pPr>
        <w:ind w:firstLineChars="200" w:firstLine="480"/>
        <w:rPr>
          <w:lang w:eastAsia="zh-CN"/>
        </w:rPr>
      </w:pPr>
      <w:r>
        <w:rPr>
          <w:rFonts w:hint="eastAsia"/>
          <w:lang w:eastAsia="zh-CN"/>
        </w:rPr>
        <w:t>有关</w:t>
      </w:r>
      <w:r w:rsidRPr="00AA1F9B">
        <w:rPr>
          <w:lang w:eastAsia="zh-CN"/>
        </w:rPr>
        <w:t>ITU-T</w:t>
      </w:r>
      <w:r>
        <w:rPr>
          <w:rFonts w:hint="eastAsia"/>
          <w:lang w:eastAsia="zh-CN"/>
        </w:rPr>
        <w:t>在</w:t>
      </w:r>
      <w:r w:rsidRPr="008E190B">
        <w:rPr>
          <w:rFonts w:hint="eastAsia"/>
          <w:lang w:eastAsia="zh-CN"/>
        </w:rPr>
        <w:t>知识产权、电子</w:t>
      </w:r>
      <w:r>
        <w:rPr>
          <w:rFonts w:hint="eastAsia"/>
          <w:lang w:eastAsia="zh-CN"/>
        </w:rPr>
        <w:t>卫生</w:t>
      </w:r>
      <w:r w:rsidRPr="008E190B">
        <w:rPr>
          <w:rFonts w:hint="eastAsia"/>
          <w:lang w:eastAsia="zh-CN"/>
        </w:rPr>
        <w:t>、智能运输系统</w:t>
      </w:r>
      <w:r>
        <w:rPr>
          <w:rFonts w:hint="eastAsia"/>
          <w:lang w:eastAsia="zh-CN"/>
        </w:rPr>
        <w:t>和</w:t>
      </w:r>
      <w:r w:rsidRPr="008E190B">
        <w:rPr>
          <w:rFonts w:hint="eastAsia"/>
          <w:lang w:eastAsia="zh-CN"/>
        </w:rPr>
        <w:t>云计算航空应用</w:t>
      </w:r>
      <w:r>
        <w:rPr>
          <w:rFonts w:hint="eastAsia"/>
          <w:lang w:eastAsia="zh-CN"/>
        </w:rPr>
        <w:t>领域活动的宣传，</w:t>
      </w:r>
      <w:r w:rsidRPr="008E190B">
        <w:rPr>
          <w:rFonts w:hint="eastAsia"/>
          <w:lang w:eastAsia="zh-CN"/>
        </w:rPr>
        <w:t>也</w:t>
      </w:r>
      <w:r>
        <w:rPr>
          <w:rFonts w:hint="eastAsia"/>
          <w:lang w:eastAsia="zh-CN"/>
        </w:rPr>
        <w:t>受到</w:t>
      </w:r>
      <w:r w:rsidRPr="008E190B">
        <w:rPr>
          <w:rFonts w:hint="eastAsia"/>
          <w:lang w:eastAsia="zh-CN"/>
        </w:rPr>
        <w:t>媒体的</w:t>
      </w:r>
      <w:r>
        <w:rPr>
          <w:rFonts w:hint="eastAsia"/>
          <w:lang w:eastAsia="zh-CN"/>
        </w:rPr>
        <w:t>极大</w:t>
      </w:r>
      <w:r w:rsidRPr="008E190B">
        <w:rPr>
          <w:rFonts w:hint="eastAsia"/>
          <w:lang w:eastAsia="zh-CN"/>
        </w:rPr>
        <w:t>关注。</w:t>
      </w:r>
    </w:p>
    <w:p w:rsidR="0098241E" w:rsidRPr="00AA1F9B" w:rsidRDefault="0098241E" w:rsidP="00F52B74">
      <w:pPr>
        <w:ind w:firstLineChars="200" w:firstLine="480"/>
        <w:rPr>
          <w:lang w:eastAsia="zh-CN"/>
        </w:rPr>
      </w:pPr>
      <w:r>
        <w:rPr>
          <w:rFonts w:hint="eastAsia"/>
          <w:lang w:val="en-US" w:eastAsia="zh-CN"/>
        </w:rPr>
        <w:t>2016</w:t>
      </w:r>
      <w:r>
        <w:rPr>
          <w:rFonts w:hint="eastAsia"/>
          <w:lang w:val="en-US" w:eastAsia="zh-CN"/>
        </w:rPr>
        <w:t>年</w:t>
      </w:r>
      <w:r>
        <w:rPr>
          <w:rFonts w:hint="eastAsia"/>
          <w:lang w:val="en-US" w:eastAsia="zh-CN"/>
        </w:rPr>
        <w:t>5</w:t>
      </w:r>
      <w:r>
        <w:rPr>
          <w:rFonts w:hint="eastAsia"/>
          <w:lang w:val="en-US" w:eastAsia="zh-CN"/>
        </w:rPr>
        <w:t>月</w:t>
      </w:r>
      <w:r>
        <w:rPr>
          <w:rFonts w:hint="eastAsia"/>
          <w:lang w:val="en-US" w:eastAsia="zh-CN"/>
        </w:rPr>
        <w:t>24</w:t>
      </w:r>
      <w:r>
        <w:rPr>
          <w:rFonts w:hint="eastAsia"/>
          <w:lang w:val="en-US" w:eastAsia="zh-CN"/>
        </w:rPr>
        <w:t>日发布了一段新的视频剪辑</w:t>
      </w:r>
      <w:r>
        <w:rPr>
          <w:rFonts w:hint="eastAsia"/>
          <w:lang w:eastAsia="zh-CN"/>
        </w:rPr>
        <w:t>“</w:t>
      </w:r>
      <w:r w:rsidRPr="0067666F">
        <w:rPr>
          <w:rFonts w:ascii="STKaiti" w:eastAsia="STKaiti" w:hAnsi="STKaiti" w:hint="eastAsia"/>
          <w:lang w:eastAsia="zh-CN"/>
        </w:rPr>
        <w:t>国际电联的标准化</w:t>
      </w:r>
      <w:r>
        <w:rPr>
          <w:rFonts w:hint="eastAsia"/>
          <w:lang w:eastAsia="zh-CN"/>
        </w:rPr>
        <w:t xml:space="preserve"> </w:t>
      </w:r>
      <w:r>
        <w:rPr>
          <w:lang w:eastAsia="zh-CN"/>
        </w:rPr>
        <w:t xml:space="preserve">– </w:t>
      </w:r>
      <w:r w:rsidRPr="0067666F">
        <w:rPr>
          <w:rFonts w:ascii="STKaiti" w:eastAsia="STKaiti" w:hAnsi="STKaiti" w:hint="eastAsia"/>
          <w:lang w:eastAsia="zh-CN"/>
        </w:rPr>
        <w:t>信息社会的技术基础</w:t>
      </w:r>
      <w:r>
        <w:rPr>
          <w:rFonts w:hint="eastAsia"/>
          <w:lang w:eastAsia="zh-CN"/>
        </w:rPr>
        <w:t>”，迄今浏览量超过</w:t>
      </w:r>
      <w:r>
        <w:rPr>
          <w:rFonts w:hint="eastAsia"/>
          <w:lang w:eastAsia="zh-CN"/>
        </w:rPr>
        <w:t>1600</w:t>
      </w:r>
      <w:r>
        <w:rPr>
          <w:rFonts w:hint="eastAsia"/>
          <w:lang w:eastAsia="zh-CN"/>
        </w:rPr>
        <w:t>次。该视频得到</w:t>
      </w:r>
      <w:r>
        <w:rPr>
          <w:lang w:eastAsia="zh-CN"/>
        </w:rPr>
        <w:t>NTT</w:t>
      </w:r>
      <w:r>
        <w:rPr>
          <w:rFonts w:hint="eastAsia"/>
          <w:lang w:eastAsia="zh-CN"/>
        </w:rPr>
        <w:t>和</w:t>
      </w:r>
      <w:r>
        <w:rPr>
          <w:lang w:eastAsia="zh-CN"/>
        </w:rPr>
        <w:t>KT</w:t>
      </w:r>
      <w:r>
        <w:rPr>
          <w:lang w:eastAsia="zh-CN"/>
        </w:rPr>
        <w:t>公司的</w:t>
      </w:r>
      <w:r>
        <w:rPr>
          <w:rFonts w:hint="eastAsia"/>
          <w:lang w:eastAsia="zh-CN"/>
        </w:rPr>
        <w:t>赞助</w:t>
      </w:r>
      <w:r>
        <w:rPr>
          <w:lang w:eastAsia="zh-CN"/>
        </w:rPr>
        <w:t>（</w:t>
      </w:r>
      <w:r>
        <w:rPr>
          <w:rFonts w:hint="eastAsia"/>
          <w:lang w:eastAsia="zh-CN"/>
        </w:rPr>
        <w:t>见</w:t>
      </w:r>
      <w:hyperlink r:id="rId250" w:history="1">
        <w:r w:rsidR="00F52B74" w:rsidRPr="005D05CD">
          <w:rPr>
            <w:rStyle w:val="Hyperlink"/>
            <w:lang w:eastAsia="zh-CN"/>
          </w:rPr>
          <w:t>http://www.itu.int/en/ITU-T/wtsa16</w:t>
        </w:r>
      </w:hyperlink>
      <w:r>
        <w:rPr>
          <w:lang w:eastAsia="zh-CN"/>
        </w:rPr>
        <w:t>）</w:t>
      </w:r>
      <w:r>
        <w:rPr>
          <w:rFonts w:eastAsiaTheme="minorEastAsia" w:hint="eastAsia"/>
          <w:lang w:eastAsia="zh-CN"/>
        </w:rPr>
        <w:t>。</w:t>
      </w:r>
    </w:p>
    <w:p w:rsidR="0098241E" w:rsidRPr="00E36611" w:rsidRDefault="0098241E" w:rsidP="0098241E">
      <w:pPr>
        <w:ind w:firstLineChars="200" w:firstLine="480"/>
        <w:rPr>
          <w:lang w:eastAsia="zh-CN"/>
        </w:rPr>
      </w:pPr>
      <w:r>
        <w:rPr>
          <w:rFonts w:eastAsiaTheme="minorEastAsia" w:hint="eastAsia"/>
          <w:lang w:eastAsia="zh-CN"/>
        </w:rPr>
        <w:t>对</w:t>
      </w:r>
      <w:r w:rsidRPr="0083602A">
        <w:rPr>
          <w:rFonts w:eastAsiaTheme="minorEastAsia"/>
          <w:lang w:eastAsia="zh-CN"/>
        </w:rPr>
        <w:t>ITU-T</w:t>
      </w:r>
      <w:r>
        <w:rPr>
          <w:rFonts w:eastAsiaTheme="minorEastAsia"/>
          <w:lang w:eastAsia="zh-CN"/>
        </w:rPr>
        <w:t>研究组主席</w:t>
      </w:r>
      <w:r>
        <w:rPr>
          <w:rFonts w:hint="eastAsia"/>
          <w:lang w:eastAsia="zh-CN"/>
        </w:rPr>
        <w:t>的视频采访请查询“研究组一瞥”网页，上面还推出了一系列针对具体技术领域的视频采访。这些视频的观看数量表明，它们受到</w:t>
      </w:r>
      <w:r>
        <w:rPr>
          <w:rFonts w:hint="eastAsia"/>
          <w:lang w:eastAsia="zh-CN"/>
        </w:rPr>
        <w:t>ITU-T</w:t>
      </w:r>
      <w:r>
        <w:rPr>
          <w:rFonts w:hint="eastAsia"/>
          <w:lang w:eastAsia="zh-CN"/>
        </w:rPr>
        <w:t>受众的欢迎。</w:t>
      </w:r>
      <w:hyperlink r:id="rId251" w:history="1">
        <w:r>
          <w:rPr>
            <w:rStyle w:val="Hyperlink"/>
            <w:rFonts w:hint="eastAsia"/>
            <w:lang w:eastAsia="zh-CN"/>
          </w:rPr>
          <w:t>就</w:t>
        </w:r>
        <w:r w:rsidRPr="00B01914">
          <w:rPr>
            <w:rStyle w:val="Hyperlink"/>
            <w:lang w:eastAsia="zh-CN"/>
          </w:rPr>
          <w:t>g.fast</w:t>
        </w:r>
        <w:r>
          <w:rPr>
            <w:rStyle w:val="Hyperlink"/>
            <w:rFonts w:hint="eastAsia"/>
            <w:lang w:eastAsia="zh-CN"/>
          </w:rPr>
          <w:t>进行的采访</w:t>
        </w:r>
      </w:hyperlink>
      <w:r>
        <w:rPr>
          <w:rFonts w:hint="eastAsia"/>
          <w:lang w:eastAsia="zh-CN"/>
        </w:rPr>
        <w:t>吸引了近</w:t>
      </w:r>
      <w:r>
        <w:rPr>
          <w:rFonts w:hint="eastAsia"/>
          <w:lang w:eastAsia="zh-CN"/>
        </w:rPr>
        <w:t>3 500</w:t>
      </w:r>
      <w:r>
        <w:rPr>
          <w:rFonts w:hint="eastAsia"/>
          <w:lang w:eastAsia="zh-CN"/>
        </w:rPr>
        <w:t>人次观看。</w:t>
      </w:r>
    </w:p>
    <w:p w:rsidR="0098241E" w:rsidRPr="00AA1F9B" w:rsidRDefault="0098241E" w:rsidP="0098241E">
      <w:pPr>
        <w:pStyle w:val="Heading2"/>
        <w:rPr>
          <w:lang w:eastAsia="zh-CN"/>
        </w:rPr>
      </w:pPr>
      <w:bookmarkStart w:id="937" w:name="_Toc464035639"/>
      <w:bookmarkStart w:id="938" w:name="_Toc465098946"/>
      <w:r>
        <w:rPr>
          <w:lang w:eastAsia="zh-CN"/>
        </w:rPr>
        <w:t>19.2</w:t>
      </w:r>
      <w:r>
        <w:rPr>
          <w:lang w:eastAsia="zh-CN"/>
        </w:rPr>
        <w:tab/>
      </w:r>
      <w:bookmarkEnd w:id="937"/>
      <w:r>
        <w:rPr>
          <w:rFonts w:hint="eastAsia"/>
          <w:lang w:eastAsia="zh-CN"/>
        </w:rPr>
        <w:t>国际电联</w:t>
      </w:r>
      <w:r>
        <w:rPr>
          <w:rFonts w:hint="eastAsia"/>
          <w:lang w:eastAsia="zh-CN"/>
        </w:rPr>
        <w:t>150</w:t>
      </w:r>
      <w:r>
        <w:rPr>
          <w:rFonts w:hint="eastAsia"/>
          <w:lang w:eastAsia="zh-CN"/>
        </w:rPr>
        <w:t>周年庆典活动</w:t>
      </w:r>
      <w:bookmarkEnd w:id="938"/>
    </w:p>
    <w:p w:rsidR="0098241E" w:rsidRPr="00AA1F9B" w:rsidRDefault="0098241E" w:rsidP="0098241E">
      <w:pPr>
        <w:tabs>
          <w:tab w:val="left" w:pos="0"/>
        </w:tabs>
        <w:ind w:firstLineChars="200" w:firstLine="480"/>
        <w:rPr>
          <w:lang w:eastAsia="zh-CN"/>
        </w:rPr>
      </w:pPr>
      <w:r>
        <w:rPr>
          <w:rFonts w:hint="eastAsia"/>
          <w:lang w:eastAsia="zh-CN"/>
        </w:rPr>
        <w:t>2015</w:t>
      </w:r>
      <w:r>
        <w:rPr>
          <w:rFonts w:hint="eastAsia"/>
          <w:lang w:eastAsia="zh-CN"/>
        </w:rPr>
        <w:t>年是国际电联历史上的一个重要里程碑。</w:t>
      </w:r>
      <w:r>
        <w:rPr>
          <w:rFonts w:hint="eastAsia"/>
          <w:lang w:eastAsia="zh-CN"/>
        </w:rPr>
        <w:t>150</w:t>
      </w:r>
      <w:r>
        <w:rPr>
          <w:rFonts w:hint="eastAsia"/>
          <w:lang w:eastAsia="zh-CN"/>
        </w:rPr>
        <w:t>周年庆典活动主题是“</w:t>
      </w:r>
      <w:r>
        <w:rPr>
          <w:rFonts w:hint="eastAsia"/>
          <w:lang w:eastAsia="zh-CN"/>
        </w:rPr>
        <w:t>ICT</w:t>
      </w:r>
      <w:r>
        <w:rPr>
          <w:rFonts w:hint="eastAsia"/>
          <w:lang w:eastAsia="zh-CN"/>
        </w:rPr>
        <w:t>推动创新”。</w:t>
      </w:r>
      <w:r>
        <w:rPr>
          <w:rFonts w:hint="eastAsia"/>
          <w:lang w:eastAsia="zh-CN"/>
        </w:rPr>
        <w:t>ITU-T</w:t>
      </w:r>
      <w:r>
        <w:rPr>
          <w:rFonts w:hint="eastAsia"/>
          <w:lang w:eastAsia="zh-CN"/>
        </w:rPr>
        <w:t>牵头举办的</w:t>
      </w:r>
      <w:r>
        <w:rPr>
          <w:rFonts w:hint="eastAsia"/>
          <w:lang w:eastAsia="zh-CN"/>
        </w:rPr>
        <w:t>150</w:t>
      </w:r>
      <w:r>
        <w:rPr>
          <w:rFonts w:hint="eastAsia"/>
          <w:lang w:eastAsia="zh-CN"/>
        </w:rPr>
        <w:t>周年庆典活动有：</w:t>
      </w:r>
    </w:p>
    <w:p w:rsidR="0098241E" w:rsidRDefault="00CF6FA1" w:rsidP="0098241E">
      <w:pPr>
        <w:pStyle w:val="enumlev10"/>
        <w:rPr>
          <w:lang w:eastAsia="zh-CN"/>
        </w:rPr>
      </w:pPr>
      <w:bookmarkStart w:id="939" w:name="_Toc464035640"/>
      <w:r>
        <w:rPr>
          <w:lang w:eastAsia="zh-CN"/>
        </w:rPr>
        <w:t>•</w:t>
      </w:r>
      <w:r w:rsidR="0098241E">
        <w:rPr>
          <w:lang w:eastAsia="zh-CN"/>
        </w:rPr>
        <w:tab/>
      </w:r>
      <w:r w:rsidR="0098241E">
        <w:rPr>
          <w:rFonts w:hint="eastAsia"/>
          <w:lang w:eastAsia="zh-CN"/>
        </w:rPr>
        <w:t>2015</w:t>
      </w:r>
      <w:r w:rsidR="0098241E">
        <w:rPr>
          <w:rFonts w:hint="eastAsia"/>
          <w:lang w:eastAsia="zh-CN"/>
        </w:rPr>
        <w:t>年</w:t>
      </w:r>
      <w:r w:rsidR="0098241E">
        <w:rPr>
          <w:rFonts w:hint="eastAsia"/>
          <w:lang w:eastAsia="zh-CN"/>
        </w:rPr>
        <w:t>3</w:t>
      </w:r>
      <w:r w:rsidR="0098241E">
        <w:rPr>
          <w:rFonts w:hint="eastAsia"/>
          <w:lang w:eastAsia="zh-CN"/>
        </w:rPr>
        <w:t>月</w:t>
      </w:r>
      <w:r w:rsidR="0098241E">
        <w:rPr>
          <w:rFonts w:hint="eastAsia"/>
          <w:lang w:eastAsia="zh-CN"/>
        </w:rPr>
        <w:t>5</w:t>
      </w:r>
      <w:r w:rsidR="0098241E">
        <w:rPr>
          <w:rFonts w:hint="eastAsia"/>
          <w:lang w:eastAsia="zh-CN"/>
        </w:rPr>
        <w:t>日在日内瓦国际汽车展期间举办的国际电联</w:t>
      </w:r>
      <w:r w:rsidR="0098241E">
        <w:rPr>
          <w:rFonts w:hint="eastAsia"/>
          <w:lang w:eastAsia="zh-CN"/>
        </w:rPr>
        <w:t>-</w:t>
      </w:r>
      <w:r w:rsidR="0098241E">
        <w:rPr>
          <w:rFonts w:hint="eastAsia"/>
          <w:lang w:eastAsia="zh-CN"/>
        </w:rPr>
        <w:t>联合国</w:t>
      </w:r>
      <w:r w:rsidR="0098241E" w:rsidRPr="00455B38">
        <w:rPr>
          <w:rFonts w:hint="eastAsia"/>
          <w:lang w:eastAsia="zh-CN"/>
        </w:rPr>
        <w:t>欧洲经济委员会</w:t>
      </w:r>
      <w:r w:rsidR="0098241E">
        <w:rPr>
          <w:rFonts w:hint="eastAsia"/>
          <w:lang w:eastAsia="zh-CN"/>
        </w:rPr>
        <w:t>有关未来</w:t>
      </w:r>
      <w:r w:rsidR="0098241E" w:rsidRPr="00455B38">
        <w:rPr>
          <w:rFonts w:hint="eastAsia"/>
          <w:lang w:eastAsia="zh-CN"/>
        </w:rPr>
        <w:t>全网络化汽车</w:t>
      </w:r>
      <w:r w:rsidR="0098241E">
        <w:rPr>
          <w:rFonts w:hint="eastAsia"/>
          <w:lang w:eastAsia="zh-CN"/>
        </w:rPr>
        <w:t>的专题研讨会。</w:t>
      </w:r>
    </w:p>
    <w:p w:rsidR="0098241E" w:rsidRDefault="00CF6FA1" w:rsidP="0098241E">
      <w:pPr>
        <w:pStyle w:val="enumlev10"/>
        <w:rPr>
          <w:lang w:eastAsia="zh-CN"/>
        </w:rPr>
      </w:pPr>
      <w:r>
        <w:rPr>
          <w:lang w:eastAsia="zh-CN"/>
        </w:rPr>
        <w:t>•</w:t>
      </w:r>
      <w:r w:rsidR="0098241E">
        <w:rPr>
          <w:lang w:eastAsia="zh-CN"/>
        </w:rPr>
        <w:tab/>
      </w:r>
      <w:r w:rsidR="0098241E">
        <w:rPr>
          <w:rFonts w:hint="eastAsia"/>
          <w:lang w:eastAsia="zh-CN"/>
        </w:rPr>
        <w:t>2015</w:t>
      </w:r>
      <w:r w:rsidR="0098241E">
        <w:rPr>
          <w:rFonts w:hint="eastAsia"/>
          <w:lang w:eastAsia="zh-CN"/>
        </w:rPr>
        <w:t>年</w:t>
      </w:r>
      <w:r w:rsidR="0098241E">
        <w:rPr>
          <w:rFonts w:hint="eastAsia"/>
          <w:lang w:eastAsia="zh-CN"/>
        </w:rPr>
        <w:t>4</w:t>
      </w:r>
      <w:r w:rsidR="0098241E">
        <w:rPr>
          <w:rFonts w:hint="eastAsia"/>
          <w:lang w:eastAsia="zh-CN"/>
        </w:rPr>
        <w:t>月</w:t>
      </w:r>
      <w:r w:rsidR="0098241E">
        <w:rPr>
          <w:rFonts w:hint="eastAsia"/>
          <w:lang w:eastAsia="zh-CN"/>
        </w:rPr>
        <w:t>24</w:t>
      </w:r>
      <w:r w:rsidR="0098241E">
        <w:rPr>
          <w:rFonts w:hint="eastAsia"/>
          <w:lang w:eastAsia="zh-CN"/>
        </w:rPr>
        <w:t>日在国际电联日内瓦总部举办的有关“</w:t>
      </w:r>
      <w:r w:rsidR="0098241E" w:rsidRPr="00F4567B">
        <w:rPr>
          <w:rFonts w:ascii="Calibri" w:hAnsi="Calibri" w:hint="eastAsia"/>
          <w:bCs/>
          <w:lang w:eastAsia="zh-CN"/>
        </w:rPr>
        <w:t>未来信任和知识基础设施</w:t>
      </w:r>
      <w:r w:rsidR="0098241E">
        <w:rPr>
          <w:rFonts w:hint="eastAsia"/>
          <w:lang w:eastAsia="zh-CN"/>
        </w:rPr>
        <w:t>，第</w:t>
      </w:r>
      <w:r w:rsidR="0098241E">
        <w:rPr>
          <w:rFonts w:hint="eastAsia"/>
          <w:lang w:eastAsia="zh-CN"/>
        </w:rPr>
        <w:t>1</w:t>
      </w:r>
      <w:r w:rsidR="0098241E">
        <w:rPr>
          <w:rFonts w:hint="eastAsia"/>
          <w:lang w:eastAsia="zh-CN"/>
        </w:rPr>
        <w:t>阶段”的国际电联研讨会。</w:t>
      </w:r>
    </w:p>
    <w:p w:rsidR="0098241E" w:rsidRDefault="00CF6FA1" w:rsidP="0098241E">
      <w:pPr>
        <w:pStyle w:val="enumlev10"/>
        <w:rPr>
          <w:lang w:eastAsia="zh-CN"/>
        </w:rPr>
      </w:pPr>
      <w:r>
        <w:rPr>
          <w:lang w:eastAsia="zh-CN"/>
        </w:rPr>
        <w:t>•</w:t>
      </w:r>
      <w:r w:rsidR="0098241E">
        <w:rPr>
          <w:lang w:eastAsia="zh-CN"/>
        </w:rPr>
        <w:tab/>
      </w:r>
      <w:r w:rsidR="0098241E">
        <w:rPr>
          <w:rFonts w:hint="eastAsia"/>
          <w:lang w:eastAsia="zh-CN"/>
        </w:rPr>
        <w:t>2015</w:t>
      </w:r>
      <w:r w:rsidR="0098241E">
        <w:rPr>
          <w:rFonts w:hint="eastAsia"/>
          <w:lang w:eastAsia="zh-CN"/>
        </w:rPr>
        <w:t>年</w:t>
      </w:r>
      <w:r w:rsidR="0098241E">
        <w:rPr>
          <w:rFonts w:hint="eastAsia"/>
          <w:lang w:eastAsia="zh-CN"/>
        </w:rPr>
        <w:t>9</w:t>
      </w:r>
      <w:r w:rsidR="0098241E">
        <w:rPr>
          <w:rFonts w:hint="eastAsia"/>
          <w:lang w:eastAsia="zh-CN"/>
        </w:rPr>
        <w:t>月</w:t>
      </w:r>
      <w:r w:rsidR="0098241E">
        <w:rPr>
          <w:rFonts w:hint="eastAsia"/>
          <w:lang w:eastAsia="zh-CN"/>
        </w:rPr>
        <w:t>18</w:t>
      </w:r>
      <w:r w:rsidR="0098241E">
        <w:rPr>
          <w:rFonts w:hint="eastAsia"/>
          <w:lang w:eastAsia="zh-CN"/>
        </w:rPr>
        <w:t>日在国际电联日内瓦总部举办</w:t>
      </w:r>
      <w:r w:rsidR="0098241E">
        <w:rPr>
          <w:lang w:eastAsia="zh-CN"/>
        </w:rPr>
        <w:t>ITU-D/ITU-T</w:t>
      </w:r>
      <w:r w:rsidR="0098241E">
        <w:rPr>
          <w:rFonts w:hint="eastAsia"/>
          <w:lang w:eastAsia="zh-CN"/>
        </w:rPr>
        <w:t>有关“国际电联国际移动漫游对话会”的联合活动。</w:t>
      </w:r>
    </w:p>
    <w:p w:rsidR="0098241E" w:rsidRDefault="00CF6FA1" w:rsidP="0098241E">
      <w:pPr>
        <w:pStyle w:val="enumlev10"/>
        <w:rPr>
          <w:lang w:eastAsia="zh-CN"/>
        </w:rPr>
      </w:pPr>
      <w:r>
        <w:rPr>
          <w:lang w:eastAsia="zh-CN"/>
        </w:rPr>
        <w:t>•</w:t>
      </w:r>
      <w:r w:rsidR="0098241E">
        <w:rPr>
          <w:lang w:eastAsia="zh-CN"/>
        </w:rPr>
        <w:tab/>
      </w:r>
      <w:r w:rsidR="0098241E">
        <w:rPr>
          <w:rFonts w:hint="eastAsia"/>
          <w:lang w:eastAsia="zh-CN"/>
        </w:rPr>
        <w:t>西班牙巴塞罗那自治大学于</w:t>
      </w:r>
      <w:r w:rsidR="0098241E">
        <w:rPr>
          <w:rFonts w:hint="eastAsia"/>
          <w:lang w:eastAsia="zh-CN"/>
        </w:rPr>
        <w:t>2015</w:t>
      </w:r>
      <w:r w:rsidR="0098241E">
        <w:rPr>
          <w:rFonts w:hint="eastAsia"/>
          <w:lang w:eastAsia="zh-CN"/>
        </w:rPr>
        <w:t>年</w:t>
      </w:r>
      <w:r w:rsidR="0098241E">
        <w:rPr>
          <w:rFonts w:hint="eastAsia"/>
          <w:lang w:eastAsia="zh-CN"/>
        </w:rPr>
        <w:t>12</w:t>
      </w:r>
      <w:r w:rsidR="0098241E">
        <w:rPr>
          <w:rFonts w:hint="eastAsia"/>
          <w:lang w:eastAsia="zh-CN"/>
        </w:rPr>
        <w:t>月</w:t>
      </w:r>
      <w:r w:rsidR="0098241E">
        <w:rPr>
          <w:rFonts w:hint="eastAsia"/>
          <w:lang w:eastAsia="zh-CN"/>
        </w:rPr>
        <w:t>9-11</w:t>
      </w:r>
      <w:r w:rsidR="0098241E">
        <w:rPr>
          <w:rFonts w:hint="eastAsia"/>
          <w:lang w:eastAsia="zh-CN"/>
        </w:rPr>
        <w:t>日主办的</w:t>
      </w:r>
      <w:r w:rsidR="0098241E">
        <w:rPr>
          <w:rFonts w:hint="eastAsia"/>
          <w:lang w:eastAsia="zh-CN"/>
        </w:rPr>
        <w:t>2015</w:t>
      </w:r>
      <w:r w:rsidR="0098241E">
        <w:rPr>
          <w:rFonts w:hint="eastAsia"/>
          <w:lang w:eastAsia="zh-CN"/>
        </w:rPr>
        <w:t>年国际电联大视野学术大会。</w:t>
      </w:r>
    </w:p>
    <w:p w:rsidR="0098241E" w:rsidRPr="004F49BE" w:rsidRDefault="0098241E" w:rsidP="0098241E">
      <w:pPr>
        <w:pStyle w:val="Heading2"/>
        <w:rPr>
          <w:lang w:eastAsia="zh-CN"/>
        </w:rPr>
      </w:pPr>
      <w:bookmarkStart w:id="940" w:name="_Toc465098947"/>
      <w:r>
        <w:rPr>
          <w:lang w:val="en" w:eastAsia="zh-CN"/>
        </w:rPr>
        <w:lastRenderedPageBreak/>
        <w:t>19.3</w:t>
      </w:r>
      <w:r>
        <w:rPr>
          <w:lang w:val="en" w:eastAsia="zh-CN"/>
        </w:rPr>
        <w:tab/>
      </w:r>
      <w:r w:rsidRPr="004F49BE">
        <w:rPr>
          <w:lang w:eastAsia="zh-CN"/>
        </w:rPr>
        <w:t>CCITT</w:t>
      </w:r>
      <w:r>
        <w:rPr>
          <w:lang w:eastAsia="zh-CN"/>
        </w:rPr>
        <w:t>/ITU-T</w:t>
      </w:r>
      <w:r w:rsidRPr="004F49BE">
        <w:rPr>
          <w:lang w:eastAsia="zh-CN"/>
        </w:rPr>
        <w:t xml:space="preserve"> 60</w:t>
      </w:r>
      <w:r>
        <w:rPr>
          <w:lang w:eastAsia="zh-CN"/>
        </w:rPr>
        <w:t>周年庆典</w:t>
      </w:r>
      <w:bookmarkEnd w:id="939"/>
      <w:bookmarkEnd w:id="940"/>
    </w:p>
    <w:p w:rsidR="0098241E" w:rsidRPr="00ED669D" w:rsidRDefault="0098241E" w:rsidP="0098241E">
      <w:pPr>
        <w:ind w:firstLineChars="200" w:firstLine="480"/>
        <w:rPr>
          <w:lang w:eastAsia="zh-CN"/>
        </w:rPr>
      </w:pPr>
      <w:r w:rsidRPr="005F4181">
        <w:rPr>
          <w:noProof/>
          <w:lang w:eastAsia="zh-CN"/>
        </w:rPr>
        <mc:AlternateContent>
          <mc:Choice Requires="wps">
            <w:drawing>
              <wp:anchor distT="91440" distB="91440" distL="114300" distR="114300" simplePos="0" relativeHeight="251679744" behindDoc="0" locked="0" layoutInCell="1" allowOverlap="1" wp14:anchorId="4E0E9614" wp14:editId="20A056BB">
                <wp:simplePos x="0" y="0"/>
                <wp:positionH relativeFrom="margin">
                  <wp:align>center</wp:align>
                </wp:positionH>
                <wp:positionV relativeFrom="paragraph">
                  <wp:posOffset>274320</wp:posOffset>
                </wp:positionV>
                <wp:extent cx="3580765" cy="2109470"/>
                <wp:effectExtent l="0" t="0" r="0" b="5080"/>
                <wp:wrapTopAndBottom/>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109470"/>
                        </a:xfrm>
                        <a:prstGeom prst="rect">
                          <a:avLst/>
                        </a:prstGeom>
                        <a:noFill/>
                        <a:ln w="9525">
                          <a:noFill/>
                          <a:miter lim="800000"/>
                          <a:headEnd/>
                          <a:tailEnd/>
                        </a:ln>
                      </wps:spPr>
                      <wps:txbx>
                        <w:txbxContent>
                          <w:p w:rsidR="001A39F0" w:rsidRPr="000638F9" w:rsidRDefault="001A39F0" w:rsidP="0098241E">
                            <w:pPr>
                              <w:pBdr>
                                <w:top w:val="single" w:sz="24" w:space="8" w:color="5B9BD5" w:themeColor="accent1"/>
                                <w:bottom w:val="single" w:sz="24" w:space="8" w:color="5B9BD5" w:themeColor="accent1"/>
                              </w:pBdr>
                              <w:rPr>
                                <w:rFonts w:eastAsia="STKaiti"/>
                                <w:i/>
                                <w:iCs/>
                                <w:color w:val="5B9BD5" w:themeColor="accent1"/>
                                <w:lang w:eastAsia="zh-CN"/>
                              </w:rPr>
                            </w:pPr>
                            <w:r w:rsidRPr="000638F9">
                              <w:rPr>
                                <w:rFonts w:eastAsia="STKaiti"/>
                                <w:b/>
                                <w:bCs/>
                                <w:iCs/>
                                <w:color w:val="5B9BD5" w:themeColor="accent1"/>
                                <w:lang w:eastAsia="zh-CN"/>
                              </w:rPr>
                              <w:t>1956</w:t>
                            </w:r>
                            <w:r w:rsidRPr="000638F9">
                              <w:rPr>
                                <w:rFonts w:eastAsia="STKaiti"/>
                                <w:b/>
                                <w:bCs/>
                                <w:iCs/>
                                <w:color w:val="5B9BD5" w:themeColor="accent1"/>
                                <w:lang w:eastAsia="zh-CN"/>
                              </w:rPr>
                              <w:t>年创建的国际电报电话咨询委员会（</w:t>
                            </w:r>
                            <w:r w:rsidRPr="000638F9">
                              <w:rPr>
                                <w:rFonts w:eastAsia="STKaiti"/>
                                <w:b/>
                                <w:bCs/>
                                <w:iCs/>
                                <w:color w:val="5B9BD5" w:themeColor="accent1"/>
                                <w:lang w:eastAsia="zh-CN"/>
                              </w:rPr>
                              <w:t>CCITT</w:t>
                            </w:r>
                            <w:r w:rsidRPr="000638F9">
                              <w:rPr>
                                <w:rFonts w:eastAsia="STKaiti"/>
                                <w:b/>
                                <w:bCs/>
                                <w:iCs/>
                                <w:color w:val="5B9BD5" w:themeColor="accent1"/>
                                <w:lang w:eastAsia="zh-CN"/>
                              </w:rPr>
                              <w:t>），于</w:t>
                            </w:r>
                            <w:r w:rsidRPr="000638F9">
                              <w:rPr>
                                <w:rFonts w:eastAsia="STKaiti"/>
                                <w:b/>
                                <w:bCs/>
                                <w:iCs/>
                                <w:color w:val="5B9BD5" w:themeColor="accent1"/>
                                <w:lang w:eastAsia="zh-CN"/>
                              </w:rPr>
                              <w:t>2016</w:t>
                            </w:r>
                            <w:r w:rsidRPr="000638F9">
                              <w:rPr>
                                <w:rFonts w:eastAsia="STKaiti"/>
                                <w:b/>
                                <w:bCs/>
                                <w:iCs/>
                                <w:color w:val="5B9BD5" w:themeColor="accent1"/>
                                <w:lang w:eastAsia="zh-CN"/>
                              </w:rPr>
                              <w:t>年迎来了</w:t>
                            </w:r>
                            <w:r w:rsidRPr="000638F9">
                              <w:rPr>
                                <w:rFonts w:eastAsia="STKaiti"/>
                                <w:b/>
                                <w:bCs/>
                                <w:iCs/>
                                <w:color w:val="5B9BD5" w:themeColor="accent1"/>
                                <w:lang w:eastAsia="zh-CN"/>
                              </w:rPr>
                              <w:t>60</w:t>
                            </w:r>
                            <w:r w:rsidRPr="000638F9">
                              <w:rPr>
                                <w:rFonts w:eastAsia="STKaiti"/>
                                <w:b/>
                                <w:bCs/>
                                <w:iCs/>
                                <w:color w:val="5B9BD5" w:themeColor="accent1"/>
                                <w:lang w:eastAsia="zh-CN"/>
                              </w:rPr>
                              <w:t>周年庆典。</w:t>
                            </w:r>
                            <w:r w:rsidRPr="000638F9">
                              <w:rPr>
                                <w:rFonts w:eastAsia="STKaiti"/>
                                <w:b/>
                                <w:bCs/>
                                <w:iCs/>
                                <w:color w:val="5B9BD5" w:themeColor="accent1"/>
                                <w:lang w:eastAsia="zh-CN"/>
                              </w:rPr>
                              <w:t>CCITT</w:t>
                            </w:r>
                            <w:r w:rsidRPr="000638F9">
                              <w:rPr>
                                <w:rFonts w:eastAsia="STKaiti"/>
                                <w:b/>
                                <w:bCs/>
                                <w:iCs/>
                                <w:color w:val="5B9BD5" w:themeColor="accent1"/>
                                <w:lang w:eastAsia="zh-CN"/>
                              </w:rPr>
                              <w:t>是</w:t>
                            </w:r>
                            <w:r w:rsidRPr="000638F9">
                              <w:rPr>
                                <w:rFonts w:eastAsia="STKaiti"/>
                                <w:b/>
                                <w:bCs/>
                                <w:iCs/>
                                <w:color w:val="5B9BD5" w:themeColor="accent1"/>
                                <w:lang w:eastAsia="zh-CN"/>
                              </w:rPr>
                              <w:t>1992</w:t>
                            </w:r>
                            <w:r w:rsidRPr="000638F9">
                              <w:rPr>
                                <w:rFonts w:eastAsia="STKaiti"/>
                                <w:b/>
                                <w:bCs/>
                                <w:iCs/>
                                <w:color w:val="5B9BD5" w:themeColor="accent1"/>
                                <w:lang w:eastAsia="zh-CN"/>
                              </w:rPr>
                              <w:t>年成立的</w:t>
                            </w:r>
                            <w:r w:rsidRPr="000638F9">
                              <w:rPr>
                                <w:rFonts w:eastAsia="STKaiti"/>
                                <w:b/>
                                <w:bCs/>
                                <w:iCs/>
                                <w:color w:val="5B9BD5" w:themeColor="accent1"/>
                                <w:lang w:eastAsia="zh-CN"/>
                              </w:rPr>
                              <w:t>ITU-T</w:t>
                            </w:r>
                            <w:r w:rsidRPr="000638F9">
                              <w:rPr>
                                <w:rFonts w:eastAsia="STKaiti"/>
                                <w:b/>
                                <w:bCs/>
                                <w:iCs/>
                                <w:color w:val="5B9BD5" w:themeColor="accent1"/>
                                <w:lang w:eastAsia="zh-CN"/>
                              </w:rPr>
                              <w:t>的前身。</w:t>
                            </w:r>
                          </w:p>
                          <w:p w:rsidR="001A39F0" w:rsidRPr="000638F9" w:rsidRDefault="001A39F0" w:rsidP="0098241E">
                            <w:pPr>
                              <w:pBdr>
                                <w:top w:val="single" w:sz="24" w:space="8" w:color="5B9BD5" w:themeColor="accent1"/>
                                <w:bottom w:val="single" w:sz="24" w:space="8" w:color="5B9BD5" w:themeColor="accent1"/>
                              </w:pBdr>
                              <w:rPr>
                                <w:rFonts w:eastAsia="STKaiti"/>
                                <w:i/>
                                <w:iCs/>
                                <w:color w:val="5B9BD5" w:themeColor="accent1"/>
                                <w:lang w:eastAsia="zh-CN"/>
                              </w:rPr>
                            </w:pPr>
                            <w:hyperlink r:id="rId252" w:history="1">
                              <w:r w:rsidRPr="000638F9">
                                <w:rPr>
                                  <w:rStyle w:val="Hyperlink"/>
                                  <w:rFonts w:eastAsia="STKaiti"/>
                                  <w:lang w:eastAsia="zh-CN"/>
                                </w:rPr>
                                <w:t xml:space="preserve">CCITT/ITU-T </w:t>
                              </w:r>
                              <w:r w:rsidRPr="000638F9">
                                <w:rPr>
                                  <w:rStyle w:val="Hyperlink"/>
                                  <w:rFonts w:eastAsia="STKaiti" w:hint="eastAsia"/>
                                  <w:lang w:eastAsia="zh-CN"/>
                                </w:rPr>
                                <w:t>60</w:t>
                              </w:r>
                              <w:r w:rsidRPr="000638F9">
                                <w:rPr>
                                  <w:rStyle w:val="Hyperlink"/>
                                  <w:rFonts w:eastAsia="STKaiti" w:hint="eastAsia"/>
                                  <w:lang w:eastAsia="zh-CN"/>
                                </w:rPr>
                                <w:t>周年庆典</w:t>
                              </w:r>
                            </w:hyperlink>
                            <w:r w:rsidRPr="000638F9">
                              <w:rPr>
                                <w:rFonts w:eastAsia="STKaiti"/>
                                <w:i/>
                                <w:iCs/>
                                <w:color w:val="5B9BD5" w:themeColor="accent1"/>
                                <w:lang w:eastAsia="zh-CN"/>
                              </w:rPr>
                              <w:t>，</w:t>
                            </w:r>
                            <w:r w:rsidRPr="000638F9">
                              <w:rPr>
                                <w:rFonts w:eastAsia="STKaiti"/>
                                <w:b/>
                                <w:bCs/>
                                <w:iCs/>
                                <w:color w:val="5B9BD5" w:themeColor="accent1"/>
                                <w:lang w:eastAsia="zh-CN"/>
                              </w:rPr>
                              <w:t>向为国际电联标准制定工作贡献了时间和专长，从而使</w:t>
                            </w:r>
                            <w:r w:rsidRPr="000638F9">
                              <w:rPr>
                                <w:rFonts w:eastAsia="STKaiti"/>
                                <w:b/>
                                <w:bCs/>
                                <w:iCs/>
                                <w:color w:val="5B9BD5" w:themeColor="accent1"/>
                                <w:lang w:eastAsia="zh-CN"/>
                              </w:rPr>
                              <w:t>ICT</w:t>
                            </w:r>
                            <w:r w:rsidRPr="000638F9">
                              <w:rPr>
                                <w:rFonts w:eastAsia="STKaiti"/>
                                <w:b/>
                                <w:bCs/>
                                <w:iCs/>
                                <w:color w:val="5B9BD5" w:themeColor="accent1"/>
                                <w:lang w:eastAsia="zh-CN"/>
                              </w:rPr>
                              <w:t>行业的不断创新走向统一的众多专家表示敬意。</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E0E9614" id="_x0000_s1144" type="#_x0000_t202" style="position:absolute;left:0;text-align:left;margin-left:0;margin-top:21.6pt;width:281.95pt;height:166.1pt;z-index:251679744;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" filled="f" stroked="f">
                <v:textbox style="mso-fit-shape-to-text:t">
                  <w:txbxContent>
                    <w:p w:rsidR="001A39F0" w:rsidRPr="000638F9" w:rsidRDefault="001A39F0" w:rsidP="0098241E">
                      <w:pPr>
                        <w:pBdr>
                          <w:top w:val="single" w:sz="24" w:space="8" w:color="5B9BD5" w:themeColor="accent1"/>
                          <w:bottom w:val="single" w:sz="24" w:space="8" w:color="5B9BD5" w:themeColor="accent1"/>
                        </w:pBdr>
                        <w:rPr>
                          <w:rFonts w:eastAsia="STKaiti"/>
                          <w:i/>
                          <w:iCs/>
                          <w:color w:val="5B9BD5" w:themeColor="accent1"/>
                          <w:lang w:eastAsia="zh-CN"/>
                        </w:rPr>
                      </w:pPr>
                      <w:r w:rsidRPr="000638F9">
                        <w:rPr>
                          <w:rFonts w:eastAsia="STKaiti"/>
                          <w:b/>
                          <w:bCs/>
                          <w:iCs/>
                          <w:color w:val="5B9BD5" w:themeColor="accent1"/>
                          <w:lang w:eastAsia="zh-CN"/>
                        </w:rPr>
                        <w:t>1956</w:t>
                      </w:r>
                      <w:r w:rsidRPr="000638F9">
                        <w:rPr>
                          <w:rFonts w:eastAsia="STKaiti"/>
                          <w:b/>
                          <w:bCs/>
                          <w:iCs/>
                          <w:color w:val="5B9BD5" w:themeColor="accent1"/>
                          <w:lang w:eastAsia="zh-CN"/>
                        </w:rPr>
                        <w:t>年创建的国际电报电话咨询委员会（</w:t>
                      </w:r>
                      <w:r w:rsidRPr="000638F9">
                        <w:rPr>
                          <w:rFonts w:eastAsia="STKaiti"/>
                          <w:b/>
                          <w:bCs/>
                          <w:iCs/>
                          <w:color w:val="5B9BD5" w:themeColor="accent1"/>
                          <w:lang w:eastAsia="zh-CN"/>
                        </w:rPr>
                        <w:t>CCITT</w:t>
                      </w:r>
                      <w:r w:rsidRPr="000638F9">
                        <w:rPr>
                          <w:rFonts w:eastAsia="STKaiti"/>
                          <w:b/>
                          <w:bCs/>
                          <w:iCs/>
                          <w:color w:val="5B9BD5" w:themeColor="accent1"/>
                          <w:lang w:eastAsia="zh-CN"/>
                        </w:rPr>
                        <w:t>），于</w:t>
                      </w:r>
                      <w:r w:rsidRPr="000638F9">
                        <w:rPr>
                          <w:rFonts w:eastAsia="STKaiti"/>
                          <w:b/>
                          <w:bCs/>
                          <w:iCs/>
                          <w:color w:val="5B9BD5" w:themeColor="accent1"/>
                          <w:lang w:eastAsia="zh-CN"/>
                        </w:rPr>
                        <w:t>2016</w:t>
                      </w:r>
                      <w:r w:rsidRPr="000638F9">
                        <w:rPr>
                          <w:rFonts w:eastAsia="STKaiti"/>
                          <w:b/>
                          <w:bCs/>
                          <w:iCs/>
                          <w:color w:val="5B9BD5" w:themeColor="accent1"/>
                          <w:lang w:eastAsia="zh-CN"/>
                        </w:rPr>
                        <w:t>年迎来了</w:t>
                      </w:r>
                      <w:r w:rsidRPr="000638F9">
                        <w:rPr>
                          <w:rFonts w:eastAsia="STKaiti"/>
                          <w:b/>
                          <w:bCs/>
                          <w:iCs/>
                          <w:color w:val="5B9BD5" w:themeColor="accent1"/>
                          <w:lang w:eastAsia="zh-CN"/>
                        </w:rPr>
                        <w:t>60</w:t>
                      </w:r>
                      <w:r w:rsidRPr="000638F9">
                        <w:rPr>
                          <w:rFonts w:eastAsia="STKaiti"/>
                          <w:b/>
                          <w:bCs/>
                          <w:iCs/>
                          <w:color w:val="5B9BD5" w:themeColor="accent1"/>
                          <w:lang w:eastAsia="zh-CN"/>
                        </w:rPr>
                        <w:t>周年庆典。</w:t>
                      </w:r>
                      <w:r w:rsidRPr="000638F9">
                        <w:rPr>
                          <w:rFonts w:eastAsia="STKaiti"/>
                          <w:b/>
                          <w:bCs/>
                          <w:iCs/>
                          <w:color w:val="5B9BD5" w:themeColor="accent1"/>
                          <w:lang w:eastAsia="zh-CN"/>
                        </w:rPr>
                        <w:t>CCITT</w:t>
                      </w:r>
                      <w:r w:rsidRPr="000638F9">
                        <w:rPr>
                          <w:rFonts w:eastAsia="STKaiti"/>
                          <w:b/>
                          <w:bCs/>
                          <w:iCs/>
                          <w:color w:val="5B9BD5" w:themeColor="accent1"/>
                          <w:lang w:eastAsia="zh-CN"/>
                        </w:rPr>
                        <w:t>是</w:t>
                      </w:r>
                      <w:r w:rsidRPr="000638F9">
                        <w:rPr>
                          <w:rFonts w:eastAsia="STKaiti"/>
                          <w:b/>
                          <w:bCs/>
                          <w:iCs/>
                          <w:color w:val="5B9BD5" w:themeColor="accent1"/>
                          <w:lang w:eastAsia="zh-CN"/>
                        </w:rPr>
                        <w:t>1992</w:t>
                      </w:r>
                      <w:r w:rsidRPr="000638F9">
                        <w:rPr>
                          <w:rFonts w:eastAsia="STKaiti"/>
                          <w:b/>
                          <w:bCs/>
                          <w:iCs/>
                          <w:color w:val="5B9BD5" w:themeColor="accent1"/>
                          <w:lang w:eastAsia="zh-CN"/>
                        </w:rPr>
                        <w:t>年成立的</w:t>
                      </w:r>
                      <w:r w:rsidRPr="000638F9">
                        <w:rPr>
                          <w:rFonts w:eastAsia="STKaiti"/>
                          <w:b/>
                          <w:bCs/>
                          <w:iCs/>
                          <w:color w:val="5B9BD5" w:themeColor="accent1"/>
                          <w:lang w:eastAsia="zh-CN"/>
                        </w:rPr>
                        <w:t>ITU-T</w:t>
                      </w:r>
                      <w:r w:rsidRPr="000638F9">
                        <w:rPr>
                          <w:rFonts w:eastAsia="STKaiti"/>
                          <w:b/>
                          <w:bCs/>
                          <w:iCs/>
                          <w:color w:val="5B9BD5" w:themeColor="accent1"/>
                          <w:lang w:eastAsia="zh-CN"/>
                        </w:rPr>
                        <w:t>的前身。</w:t>
                      </w:r>
                    </w:p>
                    <w:p w:rsidR="001A39F0" w:rsidRPr="000638F9" w:rsidRDefault="001A39F0" w:rsidP="0098241E">
                      <w:pPr>
                        <w:pBdr>
                          <w:top w:val="single" w:sz="24" w:space="8" w:color="5B9BD5" w:themeColor="accent1"/>
                          <w:bottom w:val="single" w:sz="24" w:space="8" w:color="5B9BD5" w:themeColor="accent1"/>
                        </w:pBdr>
                        <w:rPr>
                          <w:rFonts w:eastAsia="STKaiti"/>
                          <w:i/>
                          <w:iCs/>
                          <w:color w:val="5B9BD5" w:themeColor="accent1"/>
                          <w:lang w:eastAsia="zh-CN"/>
                        </w:rPr>
                      </w:pPr>
                      <w:hyperlink r:id="rId253" w:history="1">
                        <w:r w:rsidRPr="000638F9">
                          <w:rPr>
                            <w:rStyle w:val="Hyperlink"/>
                            <w:rFonts w:eastAsia="STKaiti"/>
                            <w:lang w:eastAsia="zh-CN"/>
                          </w:rPr>
                          <w:t xml:space="preserve">CCITT/ITU-T </w:t>
                        </w:r>
                        <w:r w:rsidRPr="000638F9">
                          <w:rPr>
                            <w:rStyle w:val="Hyperlink"/>
                            <w:rFonts w:eastAsia="STKaiti" w:hint="eastAsia"/>
                            <w:lang w:eastAsia="zh-CN"/>
                          </w:rPr>
                          <w:t>60</w:t>
                        </w:r>
                        <w:r w:rsidRPr="000638F9">
                          <w:rPr>
                            <w:rStyle w:val="Hyperlink"/>
                            <w:rFonts w:eastAsia="STKaiti" w:hint="eastAsia"/>
                            <w:lang w:eastAsia="zh-CN"/>
                          </w:rPr>
                          <w:t>周年庆典</w:t>
                        </w:r>
                      </w:hyperlink>
                      <w:r w:rsidRPr="000638F9">
                        <w:rPr>
                          <w:rFonts w:eastAsia="STKaiti"/>
                          <w:i/>
                          <w:iCs/>
                          <w:color w:val="5B9BD5" w:themeColor="accent1"/>
                          <w:lang w:eastAsia="zh-CN"/>
                        </w:rPr>
                        <w:t>，</w:t>
                      </w:r>
                      <w:r w:rsidRPr="000638F9">
                        <w:rPr>
                          <w:rFonts w:eastAsia="STKaiti"/>
                          <w:b/>
                          <w:bCs/>
                          <w:iCs/>
                          <w:color w:val="5B9BD5" w:themeColor="accent1"/>
                          <w:lang w:eastAsia="zh-CN"/>
                        </w:rPr>
                        <w:t>向为国际电联标准制定工作贡献了时间和专长，从而使</w:t>
                      </w:r>
                      <w:r w:rsidRPr="000638F9">
                        <w:rPr>
                          <w:rFonts w:eastAsia="STKaiti"/>
                          <w:b/>
                          <w:bCs/>
                          <w:iCs/>
                          <w:color w:val="5B9BD5" w:themeColor="accent1"/>
                          <w:lang w:eastAsia="zh-CN"/>
                        </w:rPr>
                        <w:t>ICT</w:t>
                      </w:r>
                      <w:r w:rsidRPr="000638F9">
                        <w:rPr>
                          <w:rFonts w:eastAsia="STKaiti"/>
                          <w:b/>
                          <w:bCs/>
                          <w:iCs/>
                          <w:color w:val="5B9BD5" w:themeColor="accent1"/>
                          <w:lang w:eastAsia="zh-CN"/>
                        </w:rPr>
                        <w:t>行业的不断创新走向统一的众多专家表示敬意。</w:t>
                      </w:r>
                    </w:p>
                  </w:txbxContent>
                </v:textbox>
                <w10:wrap type="topAndBottom" anchorx="margin"/>
              </v:shape>
            </w:pict>
          </mc:Fallback>
        </mc:AlternateContent>
      </w:r>
      <w:r w:rsidRPr="00DD493B">
        <w:rPr>
          <w:rFonts w:hint="eastAsia"/>
          <w:lang w:eastAsia="zh-CN"/>
        </w:rPr>
        <w:t>为了庆祝</w:t>
      </w:r>
      <w:r w:rsidR="00EC1EF3">
        <w:rPr>
          <w:rFonts w:hint="eastAsia"/>
          <w:lang w:eastAsia="zh-CN"/>
        </w:rPr>
        <w:t>CCITT/</w:t>
      </w:r>
      <w:r w:rsidRPr="00DD493B">
        <w:rPr>
          <w:rFonts w:hint="eastAsia"/>
          <w:lang w:eastAsia="zh-CN"/>
        </w:rPr>
        <w:t>ITU-T</w:t>
      </w:r>
      <w:r>
        <w:rPr>
          <w:rFonts w:hint="eastAsia"/>
          <w:lang w:eastAsia="zh-CN"/>
        </w:rPr>
        <w:t>成立</w:t>
      </w:r>
      <w:r w:rsidRPr="00DD493B">
        <w:rPr>
          <w:rFonts w:hint="eastAsia"/>
          <w:lang w:eastAsia="zh-CN"/>
        </w:rPr>
        <w:t>六十周年，将在</w:t>
      </w:r>
      <w:r w:rsidRPr="00AA1F9B">
        <w:rPr>
          <w:lang w:eastAsia="zh-CN"/>
        </w:rPr>
        <w:t>WTSA-16</w:t>
      </w:r>
      <w:r>
        <w:rPr>
          <w:lang w:eastAsia="zh-CN"/>
        </w:rPr>
        <w:t>全会期间的</w:t>
      </w:r>
      <w:r>
        <w:rPr>
          <w:rFonts w:hint="eastAsia"/>
          <w:lang w:eastAsia="zh-CN"/>
        </w:rPr>
        <w:t>10</w:t>
      </w:r>
      <w:r w:rsidRPr="00DD493B">
        <w:rPr>
          <w:rFonts w:hint="eastAsia"/>
          <w:lang w:eastAsia="zh-CN"/>
        </w:rPr>
        <w:t>月</w:t>
      </w:r>
      <w:r w:rsidRPr="00DD493B">
        <w:rPr>
          <w:rFonts w:hint="eastAsia"/>
          <w:lang w:eastAsia="zh-CN"/>
        </w:rPr>
        <w:t>26</w:t>
      </w:r>
      <w:r>
        <w:rPr>
          <w:rFonts w:hint="eastAsia"/>
          <w:lang w:eastAsia="zh-CN"/>
        </w:rPr>
        <w:t>日（星期三）举行</w:t>
      </w:r>
      <w:r w:rsidRPr="00DD493B">
        <w:rPr>
          <w:rFonts w:hint="eastAsia"/>
          <w:lang w:eastAsia="zh-CN"/>
        </w:rPr>
        <w:t>一系列会谈。</w:t>
      </w:r>
      <w:r>
        <w:rPr>
          <w:rFonts w:hint="eastAsia"/>
          <w:lang w:eastAsia="zh-CN"/>
        </w:rPr>
        <w:t>阿联酋</w:t>
      </w:r>
      <w:r w:rsidRPr="00DD493B">
        <w:rPr>
          <w:rFonts w:hint="eastAsia"/>
          <w:lang w:eastAsia="zh-CN"/>
        </w:rPr>
        <w:t>（金）</w:t>
      </w:r>
      <w:r>
        <w:rPr>
          <w:rFonts w:hint="eastAsia"/>
          <w:lang w:eastAsia="zh-CN"/>
        </w:rPr>
        <w:t>、</w:t>
      </w:r>
      <w:r w:rsidRPr="00DD493B">
        <w:rPr>
          <w:rFonts w:hint="eastAsia"/>
          <w:lang w:eastAsia="zh-CN"/>
        </w:rPr>
        <w:t>韩国（银）和</w:t>
      </w:r>
      <w:r w:rsidRPr="00375E4E">
        <w:rPr>
          <w:lang w:eastAsia="zh-CN"/>
        </w:rPr>
        <w:t>罗德施瓦茨公司</w:t>
      </w:r>
      <w:r w:rsidRPr="00DD493B">
        <w:rPr>
          <w:rFonts w:hint="eastAsia"/>
          <w:lang w:eastAsia="zh-CN"/>
        </w:rPr>
        <w:t>（铜）</w:t>
      </w:r>
      <w:r>
        <w:rPr>
          <w:rFonts w:hint="eastAsia"/>
          <w:lang w:eastAsia="zh-CN"/>
        </w:rPr>
        <w:t>还将友情</w:t>
      </w:r>
      <w:r w:rsidRPr="00DD493B">
        <w:rPr>
          <w:rFonts w:hint="eastAsia"/>
          <w:lang w:eastAsia="zh-CN"/>
        </w:rPr>
        <w:t>赞助</w:t>
      </w:r>
      <w:r>
        <w:rPr>
          <w:rFonts w:hint="eastAsia"/>
          <w:lang w:eastAsia="zh-CN"/>
        </w:rPr>
        <w:t>10</w:t>
      </w:r>
      <w:r w:rsidRPr="00DD493B">
        <w:rPr>
          <w:rFonts w:hint="eastAsia"/>
          <w:lang w:eastAsia="zh-CN"/>
        </w:rPr>
        <w:t>月</w:t>
      </w:r>
      <w:r w:rsidRPr="00DD493B">
        <w:rPr>
          <w:rFonts w:hint="eastAsia"/>
          <w:lang w:eastAsia="zh-CN"/>
        </w:rPr>
        <w:t>26</w:t>
      </w:r>
      <w:r w:rsidRPr="00DD493B">
        <w:rPr>
          <w:rFonts w:hint="eastAsia"/>
          <w:lang w:eastAsia="zh-CN"/>
        </w:rPr>
        <w:t>晚上</w:t>
      </w:r>
      <w:r>
        <w:rPr>
          <w:rFonts w:hint="eastAsia"/>
          <w:lang w:eastAsia="zh-CN"/>
        </w:rPr>
        <w:t>的</w:t>
      </w:r>
      <w:r w:rsidRPr="00DD493B">
        <w:rPr>
          <w:rFonts w:hint="eastAsia"/>
          <w:lang w:eastAsia="zh-CN"/>
        </w:rPr>
        <w:t>盛大</w:t>
      </w:r>
      <w:r>
        <w:rPr>
          <w:rFonts w:ascii="Arial" w:hAnsi="Arial" w:cs="Arial"/>
          <w:color w:val="333333"/>
          <w:lang w:eastAsia="zh-CN"/>
        </w:rPr>
        <w:t>庆祝招待会</w:t>
      </w:r>
      <w:r w:rsidRPr="00DD493B">
        <w:rPr>
          <w:rFonts w:hint="eastAsia"/>
          <w:lang w:eastAsia="zh-CN"/>
        </w:rPr>
        <w:t>。</w:t>
      </w:r>
    </w:p>
    <w:p w:rsidR="0098241E" w:rsidRPr="00B132EB" w:rsidRDefault="0098241E" w:rsidP="0098241E">
      <w:pPr>
        <w:pStyle w:val="Headingb"/>
        <w:rPr>
          <w:lang w:eastAsia="zh-CN"/>
        </w:rPr>
      </w:pPr>
      <w:r w:rsidRPr="00B132EB">
        <w:rPr>
          <w:lang w:eastAsia="zh-CN"/>
        </w:rPr>
        <w:t>数字金融服务会谈</w:t>
      </w:r>
    </w:p>
    <w:p w:rsidR="0098241E" w:rsidRPr="001B31E6" w:rsidRDefault="0098241E" w:rsidP="0098241E">
      <w:pPr>
        <w:ind w:firstLineChars="200" w:firstLine="480"/>
        <w:rPr>
          <w:rFonts w:asciiTheme="minorHAnsi" w:eastAsiaTheme="minorEastAsia" w:hAnsiTheme="minorHAnsi"/>
          <w:lang w:eastAsia="zh-CN"/>
        </w:rPr>
      </w:pPr>
      <w:r w:rsidRPr="001B31E6">
        <w:rPr>
          <w:rFonts w:asciiTheme="minorHAnsi" w:eastAsiaTheme="minorEastAsia" w:hAnsiTheme="minorHAnsi" w:hint="eastAsia"/>
          <w:lang w:eastAsia="zh-CN"/>
        </w:rPr>
        <w:t>全球</w:t>
      </w:r>
      <w:r w:rsidRPr="005C0CAE">
        <w:rPr>
          <w:lang w:eastAsia="zh-CN"/>
        </w:rPr>
        <w:t>2</w:t>
      </w:r>
      <w:r w:rsidRPr="005C0CAE">
        <w:rPr>
          <w:rFonts w:hint="eastAsia"/>
          <w:lang w:eastAsia="zh-CN"/>
        </w:rPr>
        <w:t>0</w:t>
      </w:r>
      <w:r w:rsidRPr="001B31E6">
        <w:rPr>
          <w:rFonts w:asciiTheme="minorHAnsi" w:eastAsiaTheme="minorEastAsia" w:hAnsiTheme="minorHAnsi"/>
          <w:lang w:eastAsia="zh-CN"/>
        </w:rPr>
        <w:t>亿成</w:t>
      </w:r>
      <w:r>
        <w:rPr>
          <w:rFonts w:asciiTheme="minorHAnsi" w:eastAsiaTheme="minorEastAsia" w:hAnsiTheme="minorHAnsi"/>
          <w:lang w:eastAsia="zh-CN"/>
        </w:rPr>
        <w:t>年</w:t>
      </w:r>
      <w:r w:rsidRPr="001B31E6">
        <w:rPr>
          <w:rFonts w:asciiTheme="minorHAnsi" w:eastAsiaTheme="minorEastAsia" w:hAnsiTheme="minorHAnsi"/>
          <w:lang w:eastAsia="zh-CN"/>
        </w:rPr>
        <w:t>人没有正</w:t>
      </w:r>
      <w:r w:rsidRPr="001B31E6">
        <w:rPr>
          <w:rFonts w:asciiTheme="minorHAnsi" w:eastAsiaTheme="minorEastAsia" w:hAnsiTheme="minorHAnsi" w:hint="eastAsia"/>
          <w:lang w:eastAsia="zh-CN"/>
        </w:rPr>
        <w:t>式</w:t>
      </w:r>
      <w:r w:rsidRPr="001B31E6">
        <w:rPr>
          <w:rFonts w:asciiTheme="minorHAnsi" w:eastAsiaTheme="minorEastAsia" w:hAnsiTheme="minorHAnsi"/>
          <w:lang w:eastAsia="zh-CN"/>
        </w:rPr>
        <w:t>的银行账户。金融包容性低下阻碍了发展中国家的社会经济发展。</w:t>
      </w:r>
      <w:r>
        <w:rPr>
          <w:rFonts w:asciiTheme="minorHAnsi" w:eastAsiaTheme="minorEastAsia" w:hAnsiTheme="minorHAnsi"/>
          <w:lang w:eastAsia="zh-CN"/>
        </w:rPr>
        <w:t>移动货币</w:t>
      </w:r>
      <w:r w:rsidRPr="001B31E6">
        <w:rPr>
          <w:rFonts w:asciiTheme="minorHAnsi" w:eastAsiaTheme="minorEastAsia" w:hAnsiTheme="minorHAnsi" w:hint="eastAsia"/>
          <w:lang w:eastAsia="zh-CN"/>
        </w:rPr>
        <w:t>能够给</w:t>
      </w:r>
      <w:r w:rsidRPr="001B31E6">
        <w:rPr>
          <w:rFonts w:asciiTheme="minorHAnsi" w:eastAsiaTheme="minorEastAsia" w:hAnsiTheme="minorHAnsi"/>
          <w:lang w:eastAsia="zh-CN"/>
        </w:rPr>
        <w:t>低收入人群</w:t>
      </w:r>
      <w:r w:rsidRPr="001B31E6">
        <w:rPr>
          <w:rFonts w:asciiTheme="minorHAnsi" w:eastAsiaTheme="minorEastAsia" w:hAnsiTheme="minorHAnsi" w:hint="eastAsia"/>
          <w:lang w:eastAsia="zh-CN"/>
        </w:rPr>
        <w:t>带来变化</w:t>
      </w:r>
      <w:r w:rsidRPr="001B31E6">
        <w:rPr>
          <w:rFonts w:asciiTheme="minorHAnsi" w:eastAsiaTheme="minorEastAsia" w:hAnsiTheme="minorHAnsi"/>
          <w:lang w:eastAsia="zh-CN"/>
        </w:rPr>
        <w:t>，并在发展中国家</w:t>
      </w:r>
      <w:r w:rsidRPr="001B31E6">
        <w:rPr>
          <w:rFonts w:asciiTheme="minorHAnsi" w:eastAsiaTheme="minorEastAsia" w:hAnsiTheme="minorHAnsi" w:hint="eastAsia"/>
          <w:lang w:eastAsia="zh-CN"/>
        </w:rPr>
        <w:t>实现</w:t>
      </w:r>
      <w:r w:rsidRPr="001B31E6">
        <w:rPr>
          <w:rFonts w:asciiTheme="minorHAnsi" w:eastAsiaTheme="minorEastAsia" w:hAnsiTheme="minorHAnsi"/>
          <w:lang w:eastAsia="zh-CN"/>
        </w:rPr>
        <w:t>金融包容性。数字金融服务</w:t>
      </w:r>
      <w:r>
        <w:rPr>
          <w:rFonts w:asciiTheme="minorHAnsi" w:eastAsiaTheme="minorEastAsia" w:hAnsiTheme="minorHAnsi"/>
          <w:lang w:eastAsia="zh-CN"/>
        </w:rPr>
        <w:t>近期的发展，</w:t>
      </w:r>
      <w:r>
        <w:rPr>
          <w:rFonts w:asciiTheme="minorHAnsi" w:eastAsiaTheme="minorEastAsia" w:hAnsiTheme="minorHAnsi" w:hint="eastAsia"/>
          <w:lang w:eastAsia="zh-CN"/>
        </w:rPr>
        <w:t>使数以百万计以往无缘正式金融系统的民众，以相对便宜、安全和可靠的方式从事金融交易。</w:t>
      </w:r>
    </w:p>
    <w:p w:rsidR="0098241E" w:rsidRPr="00AA1F9B" w:rsidRDefault="0098241E" w:rsidP="0098241E">
      <w:pPr>
        <w:ind w:firstLineChars="200" w:firstLine="480"/>
        <w:rPr>
          <w:lang w:eastAsia="zh-CN"/>
        </w:rPr>
      </w:pPr>
      <w:r w:rsidRPr="009F0DC7">
        <w:rPr>
          <w:rFonts w:hint="eastAsia"/>
          <w:lang w:eastAsia="zh-CN"/>
        </w:rPr>
        <w:t>政策改革和国际标准</w:t>
      </w:r>
      <w:r>
        <w:rPr>
          <w:rFonts w:hint="eastAsia"/>
          <w:lang w:eastAsia="zh-CN"/>
        </w:rPr>
        <w:t>制定，</w:t>
      </w:r>
      <w:r w:rsidRPr="009F0DC7">
        <w:rPr>
          <w:rFonts w:hint="eastAsia"/>
          <w:lang w:eastAsia="zh-CN"/>
        </w:rPr>
        <w:t>将</w:t>
      </w:r>
      <w:r>
        <w:rPr>
          <w:rFonts w:hint="eastAsia"/>
          <w:lang w:eastAsia="zh-CN"/>
        </w:rPr>
        <w:t>有力推动</w:t>
      </w:r>
      <w:r w:rsidRPr="009F0DC7">
        <w:rPr>
          <w:rFonts w:hint="eastAsia"/>
          <w:lang w:eastAsia="zh-CN"/>
        </w:rPr>
        <w:t>互操作</w:t>
      </w:r>
      <w:r>
        <w:rPr>
          <w:rFonts w:hint="eastAsia"/>
          <w:lang w:eastAsia="zh-CN"/>
        </w:rPr>
        <w:t>性</w:t>
      </w:r>
      <w:r w:rsidRPr="009F0DC7">
        <w:rPr>
          <w:rFonts w:hint="eastAsia"/>
          <w:lang w:eastAsia="zh-CN"/>
        </w:rPr>
        <w:t>数字金融服务</w:t>
      </w:r>
      <w:r>
        <w:rPr>
          <w:rFonts w:hint="eastAsia"/>
          <w:lang w:eastAsia="zh-CN"/>
        </w:rPr>
        <w:t>的采用</w:t>
      </w:r>
      <w:r w:rsidRPr="009F0DC7">
        <w:rPr>
          <w:rFonts w:hint="eastAsia"/>
          <w:lang w:eastAsia="zh-CN"/>
        </w:rPr>
        <w:t>。</w:t>
      </w:r>
      <w:hyperlink r:id="rId254" w:history="1">
        <w:r w:rsidRPr="008B4CCE">
          <w:rPr>
            <w:rStyle w:val="Hyperlink"/>
            <w:rFonts w:hint="eastAsia"/>
            <w:lang w:eastAsia="zh-CN"/>
          </w:rPr>
          <w:t>网页</w:t>
        </w:r>
      </w:hyperlink>
    </w:p>
    <w:p w:rsidR="0098241E" w:rsidRPr="00B132EB" w:rsidRDefault="0098241E" w:rsidP="0098241E">
      <w:pPr>
        <w:pStyle w:val="Headingb"/>
        <w:rPr>
          <w:lang w:eastAsia="zh-CN"/>
        </w:rPr>
      </w:pPr>
      <w:r w:rsidRPr="00B132EB">
        <w:rPr>
          <w:rFonts w:hint="eastAsia"/>
          <w:lang w:eastAsia="zh-CN"/>
        </w:rPr>
        <w:t>人工智能会谈</w:t>
      </w:r>
    </w:p>
    <w:p w:rsidR="0098241E" w:rsidRDefault="0098241E" w:rsidP="0098241E">
      <w:pPr>
        <w:ind w:firstLineChars="200" w:firstLine="480"/>
        <w:rPr>
          <w:lang w:eastAsia="zh-CN"/>
        </w:rPr>
      </w:pPr>
      <w:r w:rsidRPr="00D124A4">
        <w:rPr>
          <w:rFonts w:hint="eastAsia"/>
          <w:lang w:eastAsia="zh-CN"/>
        </w:rPr>
        <w:t>未来将</w:t>
      </w:r>
      <w:r>
        <w:rPr>
          <w:rFonts w:hint="eastAsia"/>
          <w:lang w:eastAsia="zh-CN"/>
        </w:rPr>
        <w:t>会见证</w:t>
      </w:r>
      <w:r w:rsidRPr="00D124A4">
        <w:rPr>
          <w:rFonts w:hint="eastAsia"/>
          <w:lang w:eastAsia="zh-CN"/>
        </w:rPr>
        <w:t>人工智能技术</w:t>
      </w:r>
      <w:r>
        <w:rPr>
          <w:rFonts w:hint="eastAsia"/>
          <w:lang w:eastAsia="zh-CN"/>
        </w:rPr>
        <w:t>对</w:t>
      </w:r>
      <w:r w:rsidRPr="00D124A4">
        <w:rPr>
          <w:rFonts w:hint="eastAsia"/>
          <w:lang w:eastAsia="zh-CN"/>
        </w:rPr>
        <w:t>我们生活大部分</w:t>
      </w:r>
      <w:r>
        <w:rPr>
          <w:rFonts w:hint="eastAsia"/>
          <w:lang w:eastAsia="zh-CN"/>
        </w:rPr>
        <w:t>领域</w:t>
      </w:r>
      <w:r w:rsidRPr="00D124A4">
        <w:rPr>
          <w:rFonts w:hint="eastAsia"/>
          <w:lang w:eastAsia="zh-CN"/>
        </w:rPr>
        <w:t>的影响。机器可以</w:t>
      </w:r>
      <w:r>
        <w:rPr>
          <w:rFonts w:ascii="Arial" w:hAnsi="Arial" w:cs="Arial"/>
          <w:color w:val="333333"/>
          <w:lang w:eastAsia="zh-CN"/>
        </w:rPr>
        <w:t>完</w:t>
      </w:r>
      <w:r>
        <w:rPr>
          <w:rFonts w:ascii="Arial" w:hAnsi="Arial" w:cs="Arial" w:hint="eastAsia"/>
          <w:color w:val="333333"/>
          <w:lang w:eastAsia="zh-CN"/>
        </w:rPr>
        <w:t>美</w:t>
      </w:r>
      <w:r>
        <w:rPr>
          <w:rFonts w:ascii="Arial" w:hAnsi="Arial" w:cs="Arial"/>
          <w:color w:val="333333"/>
          <w:lang w:eastAsia="zh-CN"/>
        </w:rPr>
        <w:t>的精度完成</w:t>
      </w:r>
      <w:r w:rsidRPr="00D124A4">
        <w:rPr>
          <w:rFonts w:hint="eastAsia"/>
          <w:lang w:eastAsia="zh-CN"/>
        </w:rPr>
        <w:t>重复性</w:t>
      </w:r>
      <w:r>
        <w:rPr>
          <w:rFonts w:hint="eastAsia"/>
          <w:lang w:eastAsia="zh-CN"/>
        </w:rPr>
        <w:t>工作</w:t>
      </w:r>
      <w:r w:rsidRPr="00D124A4">
        <w:rPr>
          <w:rFonts w:hint="eastAsia"/>
          <w:lang w:eastAsia="zh-CN"/>
        </w:rPr>
        <w:t>，</w:t>
      </w:r>
      <w:r>
        <w:rPr>
          <w:rFonts w:hint="eastAsia"/>
          <w:lang w:eastAsia="zh-CN"/>
        </w:rPr>
        <w:t>而随着</w:t>
      </w:r>
      <w:r w:rsidRPr="00D124A4">
        <w:rPr>
          <w:rFonts w:hint="eastAsia"/>
          <w:lang w:eastAsia="zh-CN"/>
        </w:rPr>
        <w:t>人工智能（</w:t>
      </w:r>
      <w:r w:rsidRPr="00D124A4">
        <w:rPr>
          <w:rFonts w:hint="eastAsia"/>
          <w:lang w:eastAsia="zh-CN"/>
        </w:rPr>
        <w:t>AI</w:t>
      </w:r>
      <w:r w:rsidRPr="00D124A4">
        <w:rPr>
          <w:rFonts w:hint="eastAsia"/>
          <w:lang w:eastAsia="zh-CN"/>
        </w:rPr>
        <w:t>）的最新</w:t>
      </w:r>
      <w:r>
        <w:rPr>
          <w:rFonts w:hint="eastAsia"/>
          <w:lang w:eastAsia="zh-CN"/>
        </w:rPr>
        <w:t>发</w:t>
      </w:r>
      <w:r w:rsidRPr="00D124A4">
        <w:rPr>
          <w:rFonts w:hint="eastAsia"/>
          <w:lang w:eastAsia="zh-CN"/>
        </w:rPr>
        <w:t>展，机器</w:t>
      </w:r>
      <w:r>
        <w:rPr>
          <w:rFonts w:hint="eastAsia"/>
          <w:lang w:eastAsia="zh-CN"/>
        </w:rPr>
        <w:t>正在掌握</w:t>
      </w:r>
      <w:r w:rsidRPr="00D124A4">
        <w:rPr>
          <w:rFonts w:hint="eastAsia"/>
          <w:lang w:eastAsia="zh-CN"/>
        </w:rPr>
        <w:t>学习</w:t>
      </w:r>
      <w:r>
        <w:rPr>
          <w:rFonts w:hint="eastAsia"/>
          <w:lang w:eastAsia="zh-CN"/>
        </w:rPr>
        <w:t>以及完</w:t>
      </w:r>
      <w:r w:rsidRPr="00D124A4">
        <w:rPr>
          <w:rFonts w:hint="eastAsia"/>
          <w:lang w:eastAsia="zh-CN"/>
        </w:rPr>
        <w:t>善</w:t>
      </w:r>
      <w:r>
        <w:rPr>
          <w:rFonts w:hint="eastAsia"/>
          <w:lang w:eastAsia="zh-CN"/>
        </w:rPr>
        <w:t>和做出精心决策</w:t>
      </w:r>
      <w:r w:rsidRPr="00D124A4">
        <w:rPr>
          <w:rFonts w:hint="eastAsia"/>
          <w:lang w:eastAsia="zh-CN"/>
        </w:rPr>
        <w:t>的能力，使</w:t>
      </w:r>
      <w:r>
        <w:rPr>
          <w:rFonts w:hint="eastAsia"/>
          <w:lang w:eastAsia="zh-CN"/>
        </w:rPr>
        <w:t>它</w:t>
      </w:r>
      <w:r w:rsidRPr="00D124A4">
        <w:rPr>
          <w:rFonts w:hint="eastAsia"/>
          <w:lang w:eastAsia="zh-CN"/>
        </w:rPr>
        <w:t>们能够执行</w:t>
      </w:r>
      <w:r>
        <w:rPr>
          <w:rFonts w:hint="eastAsia"/>
          <w:lang w:eastAsia="zh-CN"/>
        </w:rPr>
        <w:t>以往</w:t>
      </w:r>
      <w:r w:rsidRPr="00D124A4">
        <w:rPr>
          <w:rFonts w:hint="eastAsia"/>
          <w:lang w:eastAsia="zh-CN"/>
        </w:rPr>
        <w:t>认为</w:t>
      </w:r>
      <w:r>
        <w:rPr>
          <w:rFonts w:hint="eastAsia"/>
          <w:lang w:eastAsia="zh-CN"/>
        </w:rPr>
        <w:t>要</w:t>
      </w:r>
      <w:r w:rsidRPr="00D124A4">
        <w:rPr>
          <w:rFonts w:hint="eastAsia"/>
          <w:lang w:eastAsia="zh-CN"/>
        </w:rPr>
        <w:t>靠人的经验和智慧</w:t>
      </w:r>
      <w:r>
        <w:rPr>
          <w:rFonts w:hint="eastAsia"/>
          <w:lang w:eastAsia="zh-CN"/>
        </w:rPr>
        <w:t>才能从事的</w:t>
      </w:r>
      <w:r w:rsidRPr="00D124A4">
        <w:rPr>
          <w:rFonts w:hint="eastAsia"/>
          <w:lang w:eastAsia="zh-CN"/>
        </w:rPr>
        <w:t>记者</w:t>
      </w:r>
      <w:r>
        <w:rPr>
          <w:rFonts w:hint="eastAsia"/>
          <w:lang w:eastAsia="zh-CN"/>
        </w:rPr>
        <w:t>、</w:t>
      </w:r>
      <w:r w:rsidRPr="00D124A4">
        <w:rPr>
          <w:rFonts w:hint="eastAsia"/>
          <w:lang w:eastAsia="zh-CN"/>
        </w:rPr>
        <w:t>教师</w:t>
      </w:r>
      <w:r>
        <w:rPr>
          <w:rFonts w:hint="eastAsia"/>
          <w:lang w:eastAsia="zh-CN"/>
        </w:rPr>
        <w:t>、</w:t>
      </w:r>
      <w:r w:rsidRPr="00D124A4">
        <w:rPr>
          <w:rFonts w:hint="eastAsia"/>
          <w:lang w:eastAsia="zh-CN"/>
        </w:rPr>
        <w:t>医生和其他专业人士承担的</w:t>
      </w:r>
      <w:r>
        <w:rPr>
          <w:rFonts w:hint="eastAsia"/>
          <w:lang w:eastAsia="zh-CN"/>
        </w:rPr>
        <w:t>工作</w:t>
      </w:r>
      <w:r w:rsidRPr="00D124A4">
        <w:rPr>
          <w:rFonts w:hint="eastAsia"/>
          <w:lang w:eastAsia="zh-CN"/>
        </w:rPr>
        <w:t>。</w:t>
      </w:r>
      <w:r w:rsidRPr="00AA1F9B">
        <w:rPr>
          <w:lang w:eastAsia="zh-CN"/>
        </w:rPr>
        <w:t>AI</w:t>
      </w:r>
      <w:r>
        <w:rPr>
          <w:lang w:eastAsia="zh-CN"/>
        </w:rPr>
        <w:t>还将</w:t>
      </w:r>
      <w:r w:rsidRPr="00D124A4">
        <w:rPr>
          <w:rFonts w:hint="eastAsia"/>
          <w:lang w:eastAsia="zh-CN"/>
        </w:rPr>
        <w:t>支持物联网</w:t>
      </w:r>
      <w:r>
        <w:rPr>
          <w:rFonts w:hint="eastAsia"/>
          <w:lang w:eastAsia="zh-CN"/>
        </w:rPr>
        <w:t>领域</w:t>
      </w:r>
      <w:r w:rsidRPr="00D124A4">
        <w:rPr>
          <w:rFonts w:hint="eastAsia"/>
          <w:lang w:eastAsia="zh-CN"/>
        </w:rPr>
        <w:t>的新兴应用，</w:t>
      </w:r>
      <w:r>
        <w:rPr>
          <w:rFonts w:hint="eastAsia"/>
          <w:lang w:eastAsia="zh-CN"/>
        </w:rPr>
        <w:t>让</w:t>
      </w:r>
      <w:r w:rsidRPr="00D124A4">
        <w:rPr>
          <w:rFonts w:hint="eastAsia"/>
          <w:lang w:eastAsia="zh-CN"/>
        </w:rPr>
        <w:t>数十亿设备</w:t>
      </w:r>
      <w:r>
        <w:rPr>
          <w:rFonts w:hint="eastAsia"/>
          <w:lang w:eastAsia="zh-CN"/>
        </w:rPr>
        <w:t>、</w:t>
      </w:r>
      <w:r w:rsidRPr="00D124A4">
        <w:rPr>
          <w:rFonts w:hint="eastAsia"/>
          <w:lang w:eastAsia="zh-CN"/>
        </w:rPr>
        <w:t>物品</w:t>
      </w:r>
      <w:r>
        <w:rPr>
          <w:rFonts w:hint="eastAsia"/>
          <w:lang w:eastAsia="zh-CN"/>
        </w:rPr>
        <w:t>和物体</w:t>
      </w:r>
      <w:r w:rsidRPr="00D124A4">
        <w:rPr>
          <w:rFonts w:hint="eastAsia"/>
          <w:lang w:eastAsia="zh-CN"/>
        </w:rPr>
        <w:t>获得</w:t>
      </w:r>
      <w:r>
        <w:rPr>
          <w:rFonts w:hint="eastAsia"/>
          <w:lang w:eastAsia="zh-CN"/>
        </w:rPr>
        <w:t>了解从其所处</w:t>
      </w:r>
      <w:r w:rsidRPr="00D124A4">
        <w:rPr>
          <w:rFonts w:hint="eastAsia"/>
          <w:lang w:eastAsia="zh-CN"/>
        </w:rPr>
        <w:t>环境观察到的模式</w:t>
      </w:r>
      <w:r>
        <w:rPr>
          <w:rFonts w:hint="eastAsia"/>
          <w:lang w:eastAsia="zh-CN"/>
        </w:rPr>
        <w:t>，并将观察结果传达给</w:t>
      </w:r>
      <w:r w:rsidRPr="00D124A4">
        <w:rPr>
          <w:rFonts w:hint="eastAsia"/>
          <w:lang w:eastAsia="zh-CN"/>
        </w:rPr>
        <w:t>更大智能设备生态系统的能力。</w:t>
      </w:r>
    </w:p>
    <w:p w:rsidR="0098241E" w:rsidRPr="00AA1F9B" w:rsidRDefault="0098241E" w:rsidP="008B4CCE">
      <w:pPr>
        <w:ind w:firstLineChars="200" w:firstLine="480"/>
        <w:rPr>
          <w:lang w:eastAsia="zh-CN"/>
        </w:rPr>
      </w:pPr>
      <w:r w:rsidRPr="00FE1CBC">
        <w:rPr>
          <w:rFonts w:hint="eastAsia"/>
          <w:lang w:eastAsia="zh-CN"/>
        </w:rPr>
        <w:t>相关国际标准</w:t>
      </w:r>
      <w:r>
        <w:rPr>
          <w:rFonts w:hint="eastAsia"/>
          <w:lang w:eastAsia="zh-CN"/>
        </w:rPr>
        <w:t>的</w:t>
      </w:r>
      <w:r w:rsidRPr="00FE1CBC">
        <w:rPr>
          <w:rFonts w:hint="eastAsia"/>
          <w:lang w:eastAsia="zh-CN"/>
        </w:rPr>
        <w:t>制定和采用，将有助于我们认识在全球范围内</w:t>
      </w:r>
      <w:r>
        <w:rPr>
          <w:rFonts w:hint="eastAsia"/>
          <w:lang w:eastAsia="zh-CN"/>
        </w:rPr>
        <w:t>发展</w:t>
      </w:r>
      <w:r w:rsidRPr="00FE1CBC">
        <w:rPr>
          <w:rFonts w:hint="eastAsia"/>
          <w:lang w:eastAsia="zh-CN"/>
        </w:rPr>
        <w:t>人工智能的</w:t>
      </w:r>
      <w:r>
        <w:rPr>
          <w:rFonts w:hint="eastAsia"/>
          <w:lang w:eastAsia="zh-CN"/>
        </w:rPr>
        <w:t>优势</w:t>
      </w:r>
      <w:r w:rsidRPr="00FE1CBC">
        <w:rPr>
          <w:rFonts w:hint="eastAsia"/>
          <w:lang w:eastAsia="zh-CN"/>
        </w:rPr>
        <w:t>。</w:t>
      </w:r>
      <w:hyperlink r:id="rId255" w:history="1">
        <w:r w:rsidRPr="008B4CCE">
          <w:rPr>
            <w:rStyle w:val="Hyperlink"/>
            <w:rFonts w:hint="eastAsia"/>
            <w:lang w:eastAsia="zh-CN"/>
          </w:rPr>
          <w:t>网页</w:t>
        </w:r>
      </w:hyperlink>
      <w:r w:rsidR="008B4CCE" w:rsidRPr="00D124A4">
        <w:rPr>
          <w:rFonts w:hint="eastAsia"/>
          <w:lang w:eastAsia="zh-CN"/>
        </w:rPr>
        <w:t>。</w:t>
      </w:r>
    </w:p>
    <w:p w:rsidR="0098241E" w:rsidRPr="004F49BE" w:rsidRDefault="0098241E" w:rsidP="0098241E">
      <w:pPr>
        <w:pStyle w:val="Heading1"/>
        <w:rPr>
          <w:lang w:eastAsia="zh-CN"/>
        </w:rPr>
      </w:pPr>
      <w:bookmarkStart w:id="941" w:name="_Toc416161374"/>
      <w:bookmarkStart w:id="942" w:name="_Toc438553999"/>
      <w:bookmarkStart w:id="943" w:name="_Toc453929121"/>
      <w:bookmarkStart w:id="944" w:name="_Toc453932992"/>
      <w:bookmarkStart w:id="945" w:name="_Toc454295898"/>
      <w:bookmarkStart w:id="946" w:name="_Toc462664276"/>
      <w:bookmarkStart w:id="947" w:name="_Toc464035641"/>
      <w:bookmarkStart w:id="948" w:name="_Toc465098948"/>
      <w:r>
        <w:rPr>
          <w:lang w:eastAsia="zh-CN"/>
        </w:rPr>
        <w:t>20</w:t>
      </w:r>
      <w:r w:rsidRPr="004F49BE">
        <w:rPr>
          <w:lang w:eastAsia="zh-CN"/>
        </w:rPr>
        <w:tab/>
      </w:r>
      <w:bookmarkEnd w:id="941"/>
      <w:bookmarkEnd w:id="942"/>
      <w:bookmarkEnd w:id="943"/>
      <w:bookmarkEnd w:id="944"/>
      <w:bookmarkEnd w:id="945"/>
      <w:bookmarkEnd w:id="946"/>
      <w:bookmarkEnd w:id="947"/>
      <w:r w:rsidRPr="003E1CAF">
        <w:rPr>
          <w:rFonts w:eastAsiaTheme="minorEastAsia" w:hint="eastAsia"/>
          <w:lang w:val="en-US" w:eastAsia="zh-CN"/>
        </w:rPr>
        <w:t>服务和工具</w:t>
      </w:r>
      <w:bookmarkEnd w:id="948"/>
    </w:p>
    <w:p w:rsidR="0098241E" w:rsidRPr="00AA1F9B" w:rsidRDefault="0098241E" w:rsidP="0098241E">
      <w:pPr>
        <w:ind w:firstLineChars="200" w:firstLine="480"/>
        <w:rPr>
          <w:lang w:eastAsia="zh-CN"/>
        </w:rPr>
      </w:pPr>
      <w:r w:rsidRPr="00387C94">
        <w:rPr>
          <w:rFonts w:hint="eastAsia"/>
          <w:lang w:eastAsia="zh-CN"/>
        </w:rPr>
        <w:t>电子工作方法</w:t>
      </w:r>
      <w:r>
        <w:rPr>
          <w:rFonts w:hint="eastAsia"/>
          <w:lang w:eastAsia="zh-CN"/>
        </w:rPr>
        <w:t>向</w:t>
      </w:r>
      <w:r w:rsidRPr="00387C94">
        <w:rPr>
          <w:rFonts w:hint="eastAsia"/>
          <w:lang w:eastAsia="zh-CN"/>
        </w:rPr>
        <w:t>从事</w:t>
      </w:r>
      <w:r w:rsidRPr="00387C94">
        <w:rPr>
          <w:rFonts w:hint="eastAsia"/>
          <w:lang w:eastAsia="zh-CN"/>
        </w:rPr>
        <w:t>ITU</w:t>
      </w:r>
      <w:r w:rsidRPr="00387C94">
        <w:rPr>
          <w:rFonts w:hint="eastAsia"/>
          <w:lang w:eastAsia="zh-CN"/>
        </w:rPr>
        <w:t>标准化工作的成员提供重要支持。国际电联秘书处继续开发新的应用和服务，保持和扩大先进的国际电联电子工作环境。</w:t>
      </w:r>
    </w:p>
    <w:p w:rsidR="0098241E" w:rsidRPr="00AA1F9B" w:rsidRDefault="0098241E" w:rsidP="0098241E">
      <w:pPr>
        <w:pStyle w:val="Heading2"/>
        <w:rPr>
          <w:lang w:eastAsia="zh-CN"/>
        </w:rPr>
      </w:pPr>
      <w:bookmarkStart w:id="949" w:name="_Toc312148142"/>
      <w:bookmarkStart w:id="950" w:name="_Toc462664277"/>
      <w:bookmarkStart w:id="951" w:name="_Toc464035642"/>
      <w:bookmarkStart w:id="952" w:name="_Toc465098949"/>
      <w:r>
        <w:rPr>
          <w:lang w:eastAsia="zh-CN"/>
        </w:rPr>
        <w:t>20.1</w:t>
      </w:r>
      <w:r>
        <w:rPr>
          <w:lang w:eastAsia="zh-CN"/>
        </w:rPr>
        <w:tab/>
      </w:r>
      <w:r>
        <w:rPr>
          <w:lang w:eastAsia="zh-CN"/>
        </w:rPr>
        <w:t>新的</w:t>
      </w:r>
      <w:r>
        <w:rPr>
          <w:lang w:eastAsia="zh-CN"/>
        </w:rPr>
        <w:t>ITU-T</w:t>
      </w:r>
      <w:r>
        <w:rPr>
          <w:lang w:eastAsia="zh-CN"/>
        </w:rPr>
        <w:t>网站设计</w:t>
      </w:r>
      <w:bookmarkEnd w:id="949"/>
      <w:bookmarkEnd w:id="950"/>
      <w:bookmarkEnd w:id="951"/>
      <w:bookmarkEnd w:id="952"/>
    </w:p>
    <w:p w:rsidR="0098241E" w:rsidRPr="00AA1F9B" w:rsidRDefault="0098241E" w:rsidP="0098241E">
      <w:pPr>
        <w:ind w:firstLineChars="200" w:firstLine="480"/>
        <w:rPr>
          <w:lang w:eastAsia="zh-CN"/>
        </w:rPr>
      </w:pPr>
      <w:r>
        <w:rPr>
          <w:rFonts w:hint="eastAsia"/>
          <w:lang w:val="en-US" w:eastAsia="zh-CN"/>
        </w:rPr>
        <w:t>开发的国际电联</w:t>
      </w:r>
      <w:r>
        <w:rPr>
          <w:rFonts w:ascii="Arial" w:hAnsi="Arial" w:cs="Arial"/>
          <w:color w:val="333333"/>
          <w:lang w:eastAsia="zh-CN"/>
        </w:rPr>
        <w:t>网站视觉重新设计项目</w:t>
      </w:r>
      <w:r>
        <w:rPr>
          <w:rFonts w:ascii="Arial" w:hAnsi="Arial" w:cs="Arial" w:hint="eastAsia"/>
          <w:color w:val="333333"/>
          <w:lang w:eastAsia="zh-CN"/>
        </w:rPr>
        <w:t>，</w:t>
      </w:r>
      <w:r>
        <w:rPr>
          <w:rFonts w:hint="eastAsia"/>
          <w:lang w:val="en-US" w:eastAsia="zh-CN"/>
        </w:rPr>
        <w:t>见证了对国际电联网站核心元素的重新设计。</w:t>
      </w:r>
      <w:r w:rsidRPr="00387C94">
        <w:rPr>
          <w:rFonts w:hint="eastAsia"/>
          <w:lang w:val="en-US" w:eastAsia="zh-CN"/>
        </w:rPr>
        <w:t>新网站坚持现代</w:t>
      </w:r>
      <w:r>
        <w:rPr>
          <w:rFonts w:hint="eastAsia"/>
          <w:lang w:val="en-US" w:eastAsia="zh-CN"/>
        </w:rPr>
        <w:t>机构</w:t>
      </w:r>
      <w:r w:rsidRPr="00387C94">
        <w:rPr>
          <w:rFonts w:hint="eastAsia"/>
          <w:lang w:val="en-US" w:eastAsia="zh-CN"/>
        </w:rPr>
        <w:t>网站的最佳</w:t>
      </w:r>
      <w:r>
        <w:rPr>
          <w:rFonts w:hint="eastAsia"/>
          <w:lang w:val="en-US" w:eastAsia="zh-CN"/>
        </w:rPr>
        <w:t>做法</w:t>
      </w:r>
      <w:r w:rsidRPr="00387C94">
        <w:rPr>
          <w:rFonts w:hint="eastAsia"/>
          <w:lang w:val="en-US" w:eastAsia="zh-CN"/>
        </w:rPr>
        <w:t>，有助于明确</w:t>
      </w:r>
      <w:r>
        <w:rPr>
          <w:rFonts w:hint="eastAsia"/>
          <w:lang w:val="en-US" w:eastAsia="zh-CN"/>
        </w:rPr>
        <w:t>表述</w:t>
      </w:r>
      <w:r w:rsidRPr="00387C94">
        <w:rPr>
          <w:rFonts w:hint="eastAsia"/>
          <w:lang w:val="en-US" w:eastAsia="zh-CN"/>
        </w:rPr>
        <w:t>国际电联的价值观和目标</w:t>
      </w:r>
      <w:r>
        <w:rPr>
          <w:rFonts w:hint="eastAsia"/>
          <w:lang w:val="en-US" w:eastAsia="zh-CN"/>
        </w:rPr>
        <w:t>以及更好</w:t>
      </w:r>
      <w:r w:rsidRPr="00387C94">
        <w:rPr>
          <w:rFonts w:hint="eastAsia"/>
          <w:lang w:val="en-US" w:eastAsia="zh-CN"/>
        </w:rPr>
        <w:t>的用户体验。</w:t>
      </w:r>
    </w:p>
    <w:p w:rsidR="0098241E" w:rsidRPr="004F49BE" w:rsidRDefault="0098241E" w:rsidP="0098241E">
      <w:pPr>
        <w:pStyle w:val="Heading2"/>
        <w:rPr>
          <w:lang w:eastAsia="zh-CN"/>
        </w:rPr>
      </w:pPr>
      <w:bookmarkStart w:id="953" w:name="_Toc464035643"/>
      <w:bookmarkStart w:id="954" w:name="_Toc465098950"/>
      <w:r>
        <w:rPr>
          <w:lang w:eastAsia="zh-CN"/>
        </w:rPr>
        <w:t>20.2</w:t>
      </w:r>
      <w:r>
        <w:rPr>
          <w:lang w:eastAsia="zh-CN"/>
        </w:rPr>
        <w:tab/>
        <w:t>ITU-T</w:t>
      </w:r>
      <w:r>
        <w:rPr>
          <w:lang w:eastAsia="zh-CN"/>
        </w:rPr>
        <w:t>数据库</w:t>
      </w:r>
      <w:bookmarkEnd w:id="953"/>
      <w:bookmarkEnd w:id="954"/>
    </w:p>
    <w:p w:rsidR="0098241E" w:rsidRPr="00AA1F9B" w:rsidRDefault="0098241E" w:rsidP="0098241E">
      <w:pPr>
        <w:ind w:firstLineChars="200" w:firstLine="480"/>
        <w:rPr>
          <w:lang w:eastAsia="zh-CN"/>
        </w:rPr>
      </w:pPr>
      <w:r>
        <w:rPr>
          <w:rFonts w:ascii="Calibri" w:hAnsi="Calibri" w:hint="eastAsia"/>
          <w:lang w:eastAsia="zh-CN"/>
        </w:rPr>
        <w:t>为更好</w:t>
      </w:r>
      <w:r>
        <w:rPr>
          <w:rFonts w:ascii="Calibri" w:hAnsi="Calibri"/>
          <w:lang w:eastAsia="zh-CN"/>
        </w:rPr>
        <w:t>服务</w:t>
      </w:r>
      <w:r w:rsidRPr="00AA1F9B">
        <w:rPr>
          <w:lang w:eastAsia="zh-CN"/>
        </w:rPr>
        <w:t>ITU-T</w:t>
      </w:r>
      <w:r>
        <w:rPr>
          <w:rFonts w:ascii="Calibri" w:hAnsi="Calibri" w:hint="eastAsia"/>
          <w:lang w:eastAsia="zh-CN"/>
        </w:rPr>
        <w:t>代表</w:t>
      </w:r>
      <w:r>
        <w:rPr>
          <w:rFonts w:ascii="Calibri" w:hAnsi="Calibri"/>
          <w:lang w:eastAsia="zh-CN"/>
        </w:rPr>
        <w:t>和秘书处人员</w:t>
      </w:r>
      <w:r>
        <w:rPr>
          <w:rFonts w:ascii="Calibri" w:hAnsi="Calibri" w:hint="eastAsia"/>
          <w:lang w:eastAsia="zh-CN"/>
        </w:rPr>
        <w:t>而不断</w:t>
      </w:r>
      <w:r>
        <w:rPr>
          <w:rFonts w:ascii="Calibri" w:hAnsi="Calibri"/>
          <w:lang w:eastAsia="zh-CN"/>
        </w:rPr>
        <w:t>得到完善</w:t>
      </w:r>
      <w:r>
        <w:rPr>
          <w:rFonts w:ascii="Calibri" w:hAnsi="Calibri" w:hint="eastAsia"/>
          <w:lang w:eastAsia="zh-CN"/>
        </w:rPr>
        <w:t>的众多数据库包括：</w:t>
      </w:r>
    </w:p>
    <w:p w:rsidR="0098241E" w:rsidRPr="003B51EC" w:rsidRDefault="0098241E" w:rsidP="0098241E">
      <w:pPr>
        <w:pStyle w:val="enumlev10"/>
        <w:rPr>
          <w:lang w:eastAsia="zh-CN"/>
        </w:rPr>
      </w:pPr>
      <w:r>
        <w:rPr>
          <w:lang w:eastAsia="zh-CN"/>
        </w:rPr>
        <w:lastRenderedPageBreak/>
        <w:t>•</w:t>
      </w:r>
      <w:r>
        <w:rPr>
          <w:lang w:eastAsia="zh-CN"/>
        </w:rPr>
        <w:tab/>
      </w:r>
      <w:hyperlink r:id="rId256" w:history="1">
        <w:r w:rsidRPr="003B51EC">
          <w:rPr>
            <w:rStyle w:val="Hyperlink"/>
            <w:lang w:eastAsia="zh-CN"/>
          </w:rPr>
          <w:t>ITU-T</w:t>
        </w:r>
        <w:r w:rsidRPr="003B51EC">
          <w:rPr>
            <w:rStyle w:val="Hyperlink"/>
            <w:rFonts w:hint="eastAsia"/>
            <w:lang w:eastAsia="zh-CN"/>
          </w:rPr>
          <w:t>建议书</w:t>
        </w:r>
      </w:hyperlink>
    </w:p>
    <w:p w:rsidR="0098241E" w:rsidRPr="003B51EC" w:rsidRDefault="0098241E" w:rsidP="0098241E">
      <w:pPr>
        <w:pStyle w:val="enumlev10"/>
        <w:rPr>
          <w:lang w:eastAsia="zh-CN"/>
        </w:rPr>
      </w:pPr>
      <w:r w:rsidRPr="003B51EC">
        <w:rPr>
          <w:lang w:eastAsia="zh-CN"/>
        </w:rPr>
        <w:t>•</w:t>
      </w:r>
      <w:r w:rsidRPr="003B51EC">
        <w:rPr>
          <w:lang w:eastAsia="zh-CN"/>
        </w:rPr>
        <w:tab/>
      </w:r>
      <w:hyperlink r:id="rId257" w:history="1">
        <w:r w:rsidRPr="003B51EC">
          <w:rPr>
            <w:rStyle w:val="Hyperlink"/>
            <w:rFonts w:hint="eastAsia"/>
            <w:lang w:eastAsia="zh-CN"/>
          </w:rPr>
          <w:t>国际</w:t>
        </w:r>
        <w:r w:rsidRPr="003B51EC">
          <w:rPr>
            <w:rStyle w:val="Hyperlink"/>
            <w:lang w:eastAsia="zh-CN"/>
          </w:rPr>
          <w:t>号码资源</w:t>
        </w:r>
      </w:hyperlink>
    </w:p>
    <w:p w:rsidR="0098241E" w:rsidRPr="003B51EC" w:rsidRDefault="0098241E" w:rsidP="00184CB9">
      <w:pPr>
        <w:pStyle w:val="enumlev10"/>
        <w:rPr>
          <w:lang w:eastAsia="zh-CN"/>
        </w:rPr>
      </w:pPr>
      <w:r w:rsidRPr="003B51EC">
        <w:rPr>
          <w:lang w:eastAsia="zh-CN"/>
        </w:rPr>
        <w:t>•</w:t>
      </w:r>
      <w:r w:rsidRPr="003B51EC">
        <w:rPr>
          <w:lang w:eastAsia="zh-CN"/>
        </w:rPr>
        <w:tab/>
      </w:r>
      <w:hyperlink r:id="rId258" w:history="1">
        <w:hyperlink r:id="rId259" w:history="1">
          <w:r w:rsidRPr="003B51EC">
            <w:rPr>
              <w:rStyle w:val="Hyperlink"/>
              <w:rFonts w:hint="eastAsia"/>
              <w:lang w:eastAsia="zh-CN"/>
            </w:rPr>
            <w:t>ITU</w:t>
          </w:r>
          <w:r w:rsidRPr="003B51EC">
            <w:rPr>
              <w:rStyle w:val="Hyperlink"/>
              <w:rFonts w:hint="eastAsia"/>
              <w:lang w:eastAsia="zh-CN"/>
            </w:rPr>
            <w:t>产品合规数据库</w:t>
          </w:r>
        </w:hyperlink>
      </w:hyperlink>
    </w:p>
    <w:p w:rsidR="0098241E" w:rsidRPr="003B51EC" w:rsidRDefault="0098241E" w:rsidP="00184CB9">
      <w:pPr>
        <w:pStyle w:val="enumlev10"/>
        <w:rPr>
          <w:lang w:eastAsia="zh-CN"/>
        </w:rPr>
      </w:pPr>
      <w:r w:rsidRPr="003B51EC">
        <w:rPr>
          <w:lang w:eastAsia="zh-CN"/>
        </w:rPr>
        <w:t>•</w:t>
      </w:r>
      <w:r w:rsidRPr="003B51EC">
        <w:rPr>
          <w:lang w:eastAsia="zh-CN"/>
        </w:rPr>
        <w:tab/>
      </w:r>
      <w:hyperlink r:id="rId260" w:history="1">
        <w:r w:rsidRPr="003B51EC">
          <w:rPr>
            <w:rStyle w:val="Hyperlink"/>
            <w:lang w:eastAsia="zh-CN"/>
          </w:rPr>
          <w:t>ITU-T</w:t>
        </w:r>
        <w:r w:rsidRPr="003B51EC">
          <w:rPr>
            <w:rStyle w:val="Hyperlink"/>
            <w:rFonts w:hint="eastAsia"/>
            <w:lang w:eastAsia="zh-CN"/>
          </w:rPr>
          <w:t>专利</w:t>
        </w:r>
        <w:r w:rsidRPr="003B51EC">
          <w:rPr>
            <w:rStyle w:val="Hyperlink"/>
            <w:lang w:eastAsia="zh-CN"/>
          </w:rPr>
          <w:t>和软件版权</w:t>
        </w:r>
      </w:hyperlink>
    </w:p>
    <w:p w:rsidR="0098241E" w:rsidRPr="003B51EC" w:rsidRDefault="0098241E" w:rsidP="00184CB9">
      <w:pPr>
        <w:pStyle w:val="enumlev10"/>
        <w:rPr>
          <w:lang w:val="fr-CH" w:eastAsia="zh-CN"/>
        </w:rPr>
      </w:pPr>
      <w:r w:rsidRPr="003B51EC">
        <w:rPr>
          <w:lang w:eastAsia="zh-CN"/>
        </w:rPr>
        <w:t>•</w:t>
      </w:r>
      <w:r w:rsidRPr="003B51EC">
        <w:rPr>
          <w:lang w:eastAsia="zh-CN"/>
        </w:rPr>
        <w:tab/>
      </w:r>
      <w:hyperlink r:id="rId261" w:history="1">
        <w:r w:rsidRPr="003B51EC">
          <w:rPr>
            <w:rStyle w:val="Hyperlink"/>
            <w:lang w:eastAsia="zh-CN"/>
          </w:rPr>
          <w:t>ITU-T</w:t>
        </w:r>
        <w:r w:rsidRPr="003B51EC">
          <w:rPr>
            <w:rStyle w:val="Hyperlink"/>
            <w:rFonts w:hint="eastAsia"/>
            <w:lang w:eastAsia="zh-CN"/>
          </w:rPr>
          <w:t>正式</w:t>
        </w:r>
        <w:r w:rsidRPr="003B51EC">
          <w:rPr>
            <w:rStyle w:val="Hyperlink"/>
            <w:lang w:eastAsia="zh-CN"/>
          </w:rPr>
          <w:t>描述和对象识别符数据库</w:t>
        </w:r>
      </w:hyperlink>
    </w:p>
    <w:p w:rsidR="0098241E" w:rsidRPr="003B51EC" w:rsidRDefault="0098241E" w:rsidP="00184CB9">
      <w:pPr>
        <w:pStyle w:val="enumlev10"/>
        <w:rPr>
          <w:lang w:eastAsia="zh-CN"/>
        </w:rPr>
      </w:pPr>
      <w:r w:rsidRPr="003B51EC">
        <w:rPr>
          <w:lang w:eastAsia="zh-CN"/>
        </w:rPr>
        <w:t>•</w:t>
      </w:r>
      <w:r w:rsidRPr="003B51EC">
        <w:rPr>
          <w:lang w:eastAsia="zh-CN"/>
        </w:rPr>
        <w:tab/>
      </w:r>
      <w:hyperlink r:id="rId262" w:history="1">
        <w:r w:rsidRPr="003B51EC">
          <w:rPr>
            <w:rStyle w:val="Hyperlink"/>
            <w:lang w:eastAsia="zh-CN"/>
          </w:rPr>
          <w:t>ITU-T</w:t>
        </w:r>
        <w:r w:rsidRPr="003B51EC">
          <w:rPr>
            <w:rStyle w:val="Hyperlink"/>
            <w:rFonts w:hint="eastAsia"/>
            <w:lang w:eastAsia="zh-CN"/>
          </w:rPr>
          <w:t>测试</w:t>
        </w:r>
        <w:r w:rsidRPr="003B51EC">
          <w:rPr>
            <w:rStyle w:val="Hyperlink"/>
            <w:lang w:eastAsia="zh-CN"/>
          </w:rPr>
          <w:t>信号数据库</w:t>
        </w:r>
      </w:hyperlink>
    </w:p>
    <w:p w:rsidR="0098241E" w:rsidRPr="003B51EC" w:rsidRDefault="0098241E" w:rsidP="00184CB9">
      <w:pPr>
        <w:pStyle w:val="enumlev10"/>
        <w:rPr>
          <w:lang w:eastAsia="zh-CN"/>
        </w:rPr>
      </w:pPr>
      <w:r w:rsidRPr="003B51EC">
        <w:rPr>
          <w:lang w:eastAsia="zh-CN"/>
        </w:rPr>
        <w:t>•</w:t>
      </w:r>
      <w:r w:rsidRPr="003B51EC">
        <w:rPr>
          <w:lang w:eastAsia="zh-CN"/>
        </w:rPr>
        <w:tab/>
      </w:r>
      <w:hyperlink r:id="rId263" w:history="1">
        <w:r w:rsidRPr="003B51EC">
          <w:rPr>
            <w:rStyle w:val="Hyperlink"/>
            <w:lang w:eastAsia="zh-CN"/>
          </w:rPr>
          <w:t>ITU-T</w:t>
        </w:r>
        <w:r w:rsidRPr="003B51EC">
          <w:rPr>
            <w:rStyle w:val="Hyperlink"/>
            <w:rFonts w:hint="eastAsia"/>
            <w:lang w:eastAsia="zh-CN"/>
          </w:rPr>
          <w:t>工作</w:t>
        </w:r>
        <w:r w:rsidRPr="003B51EC">
          <w:rPr>
            <w:rStyle w:val="Hyperlink"/>
            <w:lang w:eastAsia="zh-CN"/>
          </w:rPr>
          <w:t>计划</w:t>
        </w:r>
      </w:hyperlink>
    </w:p>
    <w:p w:rsidR="0098241E" w:rsidRPr="003B51EC" w:rsidRDefault="0098241E" w:rsidP="0098241E">
      <w:pPr>
        <w:pStyle w:val="enumlev10"/>
        <w:rPr>
          <w:lang w:eastAsia="zh-CN"/>
        </w:rPr>
      </w:pPr>
      <w:r w:rsidRPr="003B51EC">
        <w:rPr>
          <w:lang w:eastAsia="zh-CN"/>
        </w:rPr>
        <w:t>•</w:t>
      </w:r>
      <w:r w:rsidRPr="003B51EC">
        <w:rPr>
          <w:lang w:eastAsia="zh-CN"/>
        </w:rPr>
        <w:tab/>
      </w:r>
      <w:hyperlink r:id="rId264" w:history="1">
        <w:r w:rsidRPr="003B51EC">
          <w:rPr>
            <w:rStyle w:val="Hyperlink"/>
            <w:lang w:eastAsia="zh-CN"/>
          </w:rPr>
          <w:t>ITU-T</w:t>
        </w:r>
        <w:r w:rsidRPr="003B51EC">
          <w:rPr>
            <w:rStyle w:val="Hyperlink"/>
            <w:rFonts w:hint="eastAsia"/>
            <w:lang w:eastAsia="zh-CN"/>
          </w:rPr>
          <w:t>联络</w:t>
        </w:r>
        <w:r w:rsidRPr="003B51EC">
          <w:rPr>
            <w:rStyle w:val="Hyperlink"/>
            <w:lang w:eastAsia="zh-CN"/>
          </w:rPr>
          <w:t>声明</w:t>
        </w:r>
      </w:hyperlink>
    </w:p>
    <w:p w:rsidR="0098241E" w:rsidRPr="00AA1F9B" w:rsidRDefault="0098241E" w:rsidP="0098241E">
      <w:pPr>
        <w:pStyle w:val="enumlev10"/>
        <w:rPr>
          <w:lang w:eastAsia="zh-CN"/>
        </w:rPr>
      </w:pPr>
      <w:r w:rsidRPr="003B51EC">
        <w:rPr>
          <w:lang w:eastAsia="zh-CN"/>
        </w:rPr>
        <w:t>•</w:t>
      </w:r>
      <w:r w:rsidRPr="003B51EC">
        <w:rPr>
          <w:lang w:eastAsia="zh-CN"/>
        </w:rPr>
        <w:tab/>
      </w:r>
      <w:hyperlink r:id="rId265" w:history="1">
        <w:r w:rsidRPr="003B51EC">
          <w:rPr>
            <w:rStyle w:val="Hyperlink"/>
            <w:lang w:eastAsia="zh-CN"/>
          </w:rPr>
          <w:t>ITU-T</w:t>
        </w:r>
        <w:r w:rsidRPr="003B51EC">
          <w:rPr>
            <w:rStyle w:val="Hyperlink"/>
            <w:rFonts w:hint="eastAsia"/>
            <w:lang w:eastAsia="zh-CN"/>
          </w:rPr>
          <w:t>术语</w:t>
        </w:r>
        <w:r w:rsidRPr="003B51EC">
          <w:rPr>
            <w:rStyle w:val="Hyperlink"/>
            <w:lang w:eastAsia="zh-CN"/>
          </w:rPr>
          <w:t>与定义</w:t>
        </w:r>
      </w:hyperlink>
    </w:p>
    <w:p w:rsidR="0098241E" w:rsidRPr="00815367" w:rsidRDefault="0098241E" w:rsidP="0098241E">
      <w:pPr>
        <w:ind w:firstLineChars="200" w:firstLine="480"/>
        <w:jc w:val="both"/>
        <w:rPr>
          <w:lang w:eastAsia="zh-CN"/>
        </w:rPr>
      </w:pPr>
      <w:r w:rsidRPr="009F4376">
        <w:rPr>
          <w:rFonts w:ascii="SimSun" w:hAnsi="SimSun" w:cs="SimSun" w:hint="eastAsia"/>
          <w:lang w:eastAsia="zh-CN"/>
        </w:rPr>
        <w:t>目前已可向在下列</w:t>
      </w:r>
      <w:r>
        <w:rPr>
          <w:rFonts w:hint="eastAsia"/>
          <w:lang w:eastAsia="zh-CN"/>
        </w:rPr>
        <w:t>ITU-T</w:t>
      </w:r>
      <w:r w:rsidRPr="009F4376">
        <w:rPr>
          <w:rFonts w:ascii="SimSun" w:hAnsi="SimSun" w:cs="SimSun" w:hint="eastAsia"/>
          <w:lang w:eastAsia="zh-CN"/>
        </w:rPr>
        <w:t>数据库登记的条目，提供基于</w:t>
      </w:r>
      <w:r>
        <w:rPr>
          <w:rFonts w:hint="eastAsia"/>
          <w:lang w:eastAsia="zh-CN"/>
        </w:rPr>
        <w:t>DOA</w:t>
      </w:r>
      <w:r>
        <w:rPr>
          <w:rFonts w:hint="eastAsia"/>
          <w:lang w:eastAsia="zh-CN"/>
        </w:rPr>
        <w:t>的</w:t>
      </w:r>
      <w:r w:rsidRPr="009F4376">
        <w:rPr>
          <w:rFonts w:ascii="SimSun" w:hAnsi="SimSun" w:cs="SimSun" w:hint="eastAsia"/>
          <w:lang w:eastAsia="zh-CN"/>
        </w:rPr>
        <w:t>独特和持续识别符：</w:t>
      </w:r>
      <w:r>
        <w:rPr>
          <w:rFonts w:hint="eastAsia"/>
          <w:lang w:eastAsia="zh-CN"/>
        </w:rPr>
        <w:t>ITU-T</w:t>
      </w:r>
      <w:r w:rsidRPr="009F4376">
        <w:rPr>
          <w:rFonts w:ascii="SimSun" w:hAnsi="SimSun" w:cs="SimSun" w:hint="eastAsia"/>
          <w:lang w:eastAsia="zh-CN"/>
        </w:rPr>
        <w:t>建议书、</w:t>
      </w:r>
      <w:r>
        <w:rPr>
          <w:rFonts w:hint="eastAsia"/>
          <w:lang w:eastAsia="zh-CN"/>
        </w:rPr>
        <w:t>ITU-T</w:t>
      </w:r>
      <w:r w:rsidRPr="009F4376">
        <w:rPr>
          <w:rFonts w:ascii="SimSun" w:hAnsi="SimSun" w:cs="SimSun" w:hint="eastAsia"/>
          <w:lang w:eastAsia="zh-CN"/>
        </w:rPr>
        <w:t>一致性声明、</w:t>
      </w:r>
      <w:r>
        <w:rPr>
          <w:rFonts w:hint="eastAsia"/>
          <w:lang w:eastAsia="zh-CN"/>
        </w:rPr>
        <w:t>ITU-T</w:t>
      </w:r>
      <w:r w:rsidRPr="009F4376">
        <w:rPr>
          <w:rFonts w:ascii="SimSun" w:hAnsi="SimSun" w:cs="SimSun" w:hint="eastAsia"/>
          <w:lang w:eastAsia="zh-CN"/>
        </w:rPr>
        <w:t>专利和软件版权、</w:t>
      </w:r>
      <w:r>
        <w:rPr>
          <w:rFonts w:hint="eastAsia"/>
          <w:lang w:eastAsia="zh-CN"/>
        </w:rPr>
        <w:t>ITU-T</w:t>
      </w:r>
      <w:r w:rsidRPr="009F4376">
        <w:rPr>
          <w:rFonts w:ascii="SimSun" w:hAnsi="SimSun" w:cs="SimSun" w:hint="eastAsia"/>
          <w:lang w:eastAsia="zh-CN"/>
        </w:rPr>
        <w:t>正式描述和对象识别符、</w:t>
      </w:r>
      <w:r>
        <w:rPr>
          <w:rFonts w:hint="eastAsia"/>
          <w:lang w:eastAsia="zh-CN"/>
        </w:rPr>
        <w:t>ITU-T</w:t>
      </w:r>
      <w:r w:rsidRPr="009F4376">
        <w:rPr>
          <w:rFonts w:ascii="SimSun" w:hAnsi="SimSun" w:cs="SimSun" w:hint="eastAsia"/>
          <w:lang w:eastAsia="zh-CN"/>
        </w:rPr>
        <w:t>测试信号、</w:t>
      </w:r>
      <w:r>
        <w:rPr>
          <w:rFonts w:hint="eastAsia"/>
          <w:lang w:eastAsia="zh-CN"/>
        </w:rPr>
        <w:t>ITU-T</w:t>
      </w:r>
      <w:r w:rsidRPr="009F4376">
        <w:rPr>
          <w:rFonts w:ascii="SimSun" w:hAnsi="SimSun" w:cs="SimSun" w:hint="eastAsia"/>
          <w:lang w:eastAsia="zh-CN"/>
        </w:rPr>
        <w:t>联络声明。这些持续识别符将有助于实现新的功能特性，如基于数字签名的数据完整性检查、基于角色的信息管理、数据私密性以及其它先进信息管理功能等。</w:t>
      </w:r>
    </w:p>
    <w:p w:rsidR="0098241E" w:rsidRDefault="0098241E" w:rsidP="0098241E">
      <w:pPr>
        <w:pStyle w:val="enumlev10"/>
      </w:pPr>
      <w:r>
        <w:rPr>
          <w:lang w:eastAsia="zh-CN"/>
        </w:rPr>
        <w:t>•</w:t>
      </w:r>
      <w:r>
        <w:rPr>
          <w:lang w:eastAsia="zh-CN"/>
        </w:rPr>
        <w:tab/>
      </w:r>
      <w:r>
        <w:rPr>
          <w:rFonts w:ascii="SimSun" w:hAnsi="SimSun" w:cs="SimSun" w:hint="eastAsia"/>
          <w:lang w:eastAsia="zh-CN"/>
        </w:rPr>
        <w:t>为帮助</w:t>
      </w:r>
      <w:r>
        <w:rPr>
          <w:rFonts w:hint="eastAsia"/>
          <w:lang w:eastAsia="zh-CN"/>
        </w:rPr>
        <w:t>ITU-T</w:t>
      </w:r>
      <w:r>
        <w:rPr>
          <w:rFonts w:ascii="SimSun" w:hAnsi="SimSun" w:cs="SimSun" w:hint="eastAsia"/>
          <w:lang w:eastAsia="zh-CN"/>
        </w:rPr>
        <w:t>社区了解最新的服务和工具改进情况，</w:t>
      </w:r>
      <w:hyperlink r:id="rId266" w:history="1">
        <w:r>
          <w:rPr>
            <w:rStyle w:val="Hyperlink"/>
          </w:rPr>
          <w:t>http://tsbtech.itu.int/</w:t>
        </w:r>
      </w:hyperlink>
      <w:r>
        <w:rPr>
          <w:rFonts w:ascii="SimSun" w:hAnsi="SimSun" w:cs="SimSun" w:hint="eastAsia"/>
          <w:lang w:eastAsia="zh-CN"/>
        </w:rPr>
        <w:t>网页提供了新服务公告平台。</w:t>
      </w:r>
    </w:p>
    <w:p w:rsidR="0098241E" w:rsidRPr="004F49BE" w:rsidRDefault="0098241E" w:rsidP="0098241E">
      <w:pPr>
        <w:pStyle w:val="Heading2"/>
        <w:rPr>
          <w:lang w:eastAsia="zh-CN"/>
        </w:rPr>
      </w:pPr>
      <w:bookmarkStart w:id="955" w:name="_Toc464035644"/>
      <w:bookmarkStart w:id="956" w:name="_Toc465098951"/>
      <w:r>
        <w:rPr>
          <w:lang w:eastAsia="zh-CN"/>
        </w:rPr>
        <w:t>20.3</w:t>
      </w:r>
      <w:r>
        <w:rPr>
          <w:lang w:eastAsia="zh-CN"/>
        </w:rPr>
        <w:tab/>
      </w:r>
      <w:bookmarkEnd w:id="955"/>
      <w:r>
        <w:rPr>
          <w:rFonts w:hint="eastAsia"/>
          <w:lang w:eastAsia="zh-CN"/>
        </w:rPr>
        <w:t>报告人组的会议文件管理系统</w:t>
      </w:r>
      <w:bookmarkEnd w:id="956"/>
    </w:p>
    <w:p w:rsidR="0098241E" w:rsidRPr="00AA1F9B" w:rsidRDefault="0098241E" w:rsidP="0098241E">
      <w:pPr>
        <w:ind w:firstLineChars="200" w:firstLine="480"/>
        <w:rPr>
          <w:lang w:eastAsia="zh-CN"/>
        </w:rPr>
      </w:pPr>
      <w:r>
        <w:rPr>
          <w:rFonts w:hint="eastAsia"/>
          <w:lang w:eastAsia="zh-CN"/>
        </w:rPr>
        <w:t>国</w:t>
      </w:r>
      <w:r>
        <w:rPr>
          <w:lang w:eastAsia="zh-CN"/>
        </w:rPr>
        <w:t>际电联</w:t>
      </w:r>
      <w:r>
        <w:rPr>
          <w:rFonts w:hint="eastAsia"/>
          <w:lang w:eastAsia="zh-CN"/>
        </w:rPr>
        <w:t>信息服务部门</w:t>
      </w:r>
      <w:r>
        <w:rPr>
          <w:lang w:eastAsia="zh-CN"/>
        </w:rPr>
        <w:t>与电信标准化局共同</w:t>
      </w:r>
      <w:r>
        <w:rPr>
          <w:rFonts w:hint="eastAsia"/>
          <w:lang w:eastAsia="zh-CN"/>
        </w:rPr>
        <w:t>开发的一套</w:t>
      </w:r>
      <w:r>
        <w:rPr>
          <w:lang w:eastAsia="zh-CN"/>
        </w:rPr>
        <w:t>管理系统</w:t>
      </w:r>
      <w:r>
        <w:rPr>
          <w:rFonts w:hint="eastAsia"/>
          <w:lang w:eastAsia="zh-CN"/>
        </w:rPr>
        <w:t>，</w:t>
      </w:r>
      <w:r>
        <w:rPr>
          <w:lang w:eastAsia="zh-CN"/>
        </w:rPr>
        <w:t>可供</w:t>
      </w:r>
      <w:r>
        <w:rPr>
          <w:lang w:eastAsia="zh-CN"/>
        </w:rPr>
        <w:t>ITU-T</w:t>
      </w:r>
      <w:r>
        <w:rPr>
          <w:rFonts w:hint="eastAsia"/>
          <w:lang w:eastAsia="zh-CN"/>
        </w:rPr>
        <w:t>报告</w:t>
      </w:r>
      <w:r>
        <w:rPr>
          <w:lang w:eastAsia="zh-CN"/>
        </w:rPr>
        <w:t>人组会议（</w:t>
      </w:r>
      <w:r>
        <w:rPr>
          <w:lang w:eastAsia="zh-CN"/>
        </w:rPr>
        <w:t>RGM</w:t>
      </w:r>
      <w:r>
        <w:rPr>
          <w:rFonts w:hint="eastAsia"/>
          <w:lang w:eastAsia="zh-CN"/>
        </w:rPr>
        <w:t>）在结构完善的</w:t>
      </w:r>
      <w:r>
        <w:rPr>
          <w:lang w:eastAsia="zh-CN"/>
        </w:rPr>
        <w:t>安全环境中</w:t>
      </w:r>
      <w:r>
        <w:rPr>
          <w:rFonts w:hint="eastAsia"/>
          <w:lang w:eastAsia="zh-CN"/>
        </w:rPr>
        <w:t>管理其</w:t>
      </w:r>
      <w:r>
        <w:rPr>
          <w:lang w:eastAsia="zh-CN"/>
        </w:rPr>
        <w:t>文件。</w:t>
      </w:r>
      <w:r>
        <w:rPr>
          <w:rFonts w:hint="eastAsia"/>
          <w:lang w:eastAsia="zh-CN"/>
        </w:rPr>
        <w:t>新</w:t>
      </w:r>
      <w:r>
        <w:rPr>
          <w:lang w:eastAsia="zh-CN"/>
        </w:rPr>
        <w:t>的系统基于</w:t>
      </w:r>
      <w:r>
        <w:rPr>
          <w:lang w:eastAsia="zh-CN"/>
        </w:rPr>
        <w:t>MS SharePoint</w:t>
      </w:r>
      <w:r>
        <w:rPr>
          <w:rFonts w:hint="eastAsia"/>
          <w:lang w:eastAsia="zh-CN"/>
        </w:rPr>
        <w:t>，广泛用于</w:t>
      </w:r>
      <w:r>
        <w:rPr>
          <w:rFonts w:hint="eastAsia"/>
          <w:lang w:eastAsia="zh-CN"/>
        </w:rPr>
        <w:t>2016</w:t>
      </w:r>
      <w:r>
        <w:rPr>
          <w:rFonts w:hint="eastAsia"/>
          <w:lang w:eastAsia="zh-CN"/>
        </w:rPr>
        <w:t>年</w:t>
      </w:r>
      <w:r>
        <w:rPr>
          <w:rFonts w:hint="eastAsia"/>
          <w:lang w:eastAsia="zh-CN"/>
        </w:rPr>
        <w:t>4</w:t>
      </w:r>
      <w:r>
        <w:rPr>
          <w:rFonts w:hint="eastAsia"/>
          <w:lang w:eastAsia="zh-CN"/>
        </w:rPr>
        <w:t>月</w:t>
      </w:r>
      <w:hyperlink r:id="rId267" w:history="1">
        <w:r>
          <w:rPr>
            <w:rStyle w:val="Hyperlink"/>
            <w:lang w:eastAsia="zh-CN"/>
          </w:rPr>
          <w:t>同期同地举行的</w:t>
        </w:r>
        <w:r w:rsidRPr="002C7510">
          <w:rPr>
            <w:rStyle w:val="Hyperlink"/>
            <w:lang w:eastAsia="zh-CN"/>
          </w:rPr>
          <w:t>SG13</w:t>
        </w:r>
        <w:r>
          <w:rPr>
            <w:rStyle w:val="Hyperlink"/>
            <w:rFonts w:hint="eastAsia"/>
            <w:lang w:eastAsia="zh-CN"/>
          </w:rPr>
          <w:t>报告人小组会议</w:t>
        </w:r>
      </w:hyperlink>
      <w:r>
        <w:rPr>
          <w:rFonts w:hint="eastAsia"/>
          <w:lang w:eastAsia="zh-CN"/>
        </w:rPr>
        <w:t>和</w:t>
      </w:r>
      <w:r>
        <w:rPr>
          <w:rFonts w:hint="eastAsia"/>
          <w:lang w:eastAsia="zh-CN"/>
        </w:rPr>
        <w:t>2016</w:t>
      </w:r>
      <w:r>
        <w:rPr>
          <w:rFonts w:hint="eastAsia"/>
          <w:lang w:eastAsia="zh-CN"/>
        </w:rPr>
        <w:t>年</w:t>
      </w:r>
      <w:r>
        <w:rPr>
          <w:rFonts w:hint="eastAsia"/>
          <w:lang w:eastAsia="zh-CN"/>
        </w:rPr>
        <w:t>5</w:t>
      </w:r>
      <w:r>
        <w:rPr>
          <w:rFonts w:hint="eastAsia"/>
          <w:lang w:eastAsia="zh-CN"/>
        </w:rPr>
        <w:t>月的</w:t>
      </w:r>
      <w:hyperlink r:id="rId268" w:history="1">
        <w:r>
          <w:rPr>
            <w:rStyle w:val="Hyperlink"/>
            <w:rFonts w:hint="eastAsia"/>
            <w:lang w:val="en-US" w:eastAsia="zh-CN"/>
          </w:rPr>
          <w:t>SG20</w:t>
        </w:r>
        <w:r>
          <w:rPr>
            <w:rStyle w:val="Hyperlink"/>
            <w:rFonts w:hint="eastAsia"/>
            <w:lang w:val="en-US" w:eastAsia="zh-CN"/>
          </w:rPr>
          <w:t>中期报告人小组会议</w:t>
        </w:r>
      </w:hyperlink>
      <w:r>
        <w:rPr>
          <w:rFonts w:hint="eastAsia"/>
          <w:lang w:eastAsia="zh-CN"/>
        </w:rPr>
        <w:t>。在</w:t>
      </w:r>
      <w:r>
        <w:rPr>
          <w:rFonts w:hint="eastAsia"/>
          <w:lang w:val="en-US" w:eastAsia="zh-CN"/>
        </w:rPr>
        <w:t>22</w:t>
      </w:r>
      <w:r>
        <w:rPr>
          <w:rFonts w:hint="eastAsia"/>
          <w:lang w:val="en-US" w:eastAsia="zh-CN"/>
        </w:rPr>
        <w:t>个会议日期间，共提交了</w:t>
      </w:r>
      <w:r>
        <w:rPr>
          <w:lang w:eastAsia="zh-CN"/>
        </w:rPr>
        <w:t>571</w:t>
      </w:r>
      <w:r>
        <w:rPr>
          <w:rFonts w:hint="eastAsia"/>
          <w:lang w:eastAsia="zh-CN"/>
        </w:rPr>
        <w:t>份文件（第</w:t>
      </w:r>
      <w:r>
        <w:rPr>
          <w:rFonts w:hint="eastAsia"/>
          <w:lang w:val="en-US" w:eastAsia="zh-CN"/>
        </w:rPr>
        <w:t>20</w:t>
      </w:r>
      <w:r>
        <w:rPr>
          <w:rFonts w:hint="eastAsia"/>
          <w:lang w:val="en-US" w:eastAsia="zh-CN"/>
        </w:rPr>
        <w:t>工作组文件</w:t>
      </w:r>
      <w:r>
        <w:rPr>
          <w:rFonts w:hint="eastAsia"/>
          <w:lang w:val="en-US" w:eastAsia="zh-CN"/>
        </w:rPr>
        <w:t>258</w:t>
      </w:r>
      <w:r>
        <w:rPr>
          <w:rFonts w:hint="eastAsia"/>
          <w:lang w:val="en-US" w:eastAsia="zh-CN"/>
        </w:rPr>
        <w:t>份和第</w:t>
      </w:r>
      <w:r>
        <w:rPr>
          <w:rFonts w:hint="eastAsia"/>
          <w:lang w:val="en-US" w:eastAsia="zh-CN"/>
        </w:rPr>
        <w:t>13</w:t>
      </w:r>
      <w:r>
        <w:rPr>
          <w:rFonts w:hint="eastAsia"/>
          <w:lang w:val="en-US" w:eastAsia="zh-CN"/>
        </w:rPr>
        <w:t>工作组文件</w:t>
      </w:r>
      <w:r>
        <w:rPr>
          <w:rFonts w:hint="eastAsia"/>
          <w:lang w:val="en-US" w:eastAsia="zh-CN"/>
        </w:rPr>
        <w:t>313</w:t>
      </w:r>
      <w:r>
        <w:rPr>
          <w:rFonts w:hint="eastAsia"/>
          <w:lang w:val="en-US" w:eastAsia="zh-CN"/>
        </w:rPr>
        <w:t>份</w:t>
      </w:r>
      <w:r>
        <w:rPr>
          <w:rFonts w:hint="eastAsia"/>
          <w:lang w:eastAsia="zh-CN"/>
        </w:rPr>
        <w:t>）。该系统在真实环境下经历了详尽的压力测试。</w:t>
      </w:r>
    </w:p>
    <w:p w:rsidR="0098241E" w:rsidRPr="00AA1F9B" w:rsidRDefault="0098241E" w:rsidP="0098241E">
      <w:pPr>
        <w:ind w:firstLineChars="200" w:firstLine="480"/>
        <w:rPr>
          <w:lang w:eastAsia="zh-CN"/>
        </w:rPr>
      </w:pPr>
      <w:r>
        <w:rPr>
          <w:rFonts w:hint="eastAsia"/>
          <w:lang w:eastAsia="zh-CN"/>
        </w:rPr>
        <w:t>目前可向所有希望利用其改进功能的报告人组提供新的</w:t>
      </w:r>
      <w:r>
        <w:rPr>
          <w:lang w:eastAsia="zh-CN"/>
        </w:rPr>
        <w:t>ITU-T RGM</w:t>
      </w:r>
      <w:r>
        <w:rPr>
          <w:rFonts w:hint="eastAsia"/>
          <w:lang w:eastAsia="zh-CN"/>
        </w:rPr>
        <w:t>系统。可通过</w:t>
      </w:r>
      <w:hyperlink r:id="rId269" w:history="1">
        <w:r w:rsidRPr="00850CBC">
          <w:rPr>
            <w:rStyle w:val="Hyperlink"/>
            <w:lang w:eastAsia="zh-CN"/>
          </w:rPr>
          <w:t>https://extranet.itu.int/meetings/ITU-T/</w:t>
        </w:r>
      </w:hyperlink>
      <w:r>
        <w:rPr>
          <w:rFonts w:hint="eastAsia"/>
          <w:lang w:eastAsia="zh-CN"/>
        </w:rPr>
        <w:t>网址访问目前和以往的</w:t>
      </w:r>
      <w:r>
        <w:rPr>
          <w:lang w:eastAsia="zh-CN"/>
        </w:rPr>
        <w:t>RGM</w:t>
      </w:r>
      <w:r>
        <w:rPr>
          <w:rFonts w:hint="eastAsia"/>
          <w:lang w:eastAsia="zh-CN"/>
        </w:rPr>
        <w:t>会议。可向用户提供包括全面支持和提供</w:t>
      </w:r>
      <w:r w:rsidRPr="00657F2F">
        <w:rPr>
          <w:rFonts w:eastAsiaTheme="minorEastAsia"/>
          <w:lang w:eastAsia="zh-CN"/>
        </w:rPr>
        <w:t>RGM</w:t>
      </w:r>
      <w:r>
        <w:rPr>
          <w:rFonts w:eastAsiaTheme="minorEastAsia"/>
          <w:lang w:eastAsia="zh-CN"/>
        </w:rPr>
        <w:t>窍门及最佳做法的</w:t>
      </w:r>
      <w:r w:rsidRPr="000808F4">
        <w:rPr>
          <w:rFonts w:hint="eastAsia"/>
          <w:lang w:eastAsia="zh-CN"/>
        </w:rPr>
        <w:t>常见问题</w:t>
      </w:r>
      <w:r>
        <w:rPr>
          <w:rFonts w:hint="eastAsia"/>
          <w:lang w:eastAsia="zh-CN"/>
        </w:rPr>
        <w:t>网页，详细的配有视频的</w:t>
      </w:r>
      <w:r w:rsidRPr="00657F2F">
        <w:rPr>
          <w:rFonts w:eastAsiaTheme="minorEastAsia"/>
          <w:lang w:eastAsia="zh-CN"/>
        </w:rPr>
        <w:t>RGM</w:t>
      </w:r>
      <w:r>
        <w:rPr>
          <w:rFonts w:eastAsiaTheme="minorEastAsia"/>
          <w:lang w:eastAsia="zh-CN"/>
        </w:rPr>
        <w:t>系统在</w:t>
      </w:r>
      <w:r>
        <w:rPr>
          <w:rFonts w:eastAsiaTheme="minorEastAsia" w:hint="eastAsia"/>
          <w:lang w:eastAsia="zh-CN"/>
        </w:rPr>
        <w:t>线用户</w:t>
      </w:r>
      <w:r>
        <w:rPr>
          <w:rFonts w:eastAsiaTheme="minorEastAsia"/>
          <w:lang w:eastAsia="zh-CN"/>
        </w:rPr>
        <w:t>指南</w:t>
      </w:r>
      <w:r>
        <w:rPr>
          <w:rFonts w:eastAsiaTheme="minorEastAsia" w:hint="eastAsia"/>
          <w:lang w:eastAsia="zh-CN"/>
        </w:rPr>
        <w:t>，</w:t>
      </w:r>
      <w:r>
        <w:rPr>
          <w:rFonts w:eastAsiaTheme="minorEastAsia"/>
          <w:lang w:eastAsia="zh-CN"/>
        </w:rPr>
        <w:t>以及</w:t>
      </w:r>
      <w:r>
        <w:rPr>
          <w:rFonts w:hint="eastAsia"/>
          <w:lang w:eastAsia="zh-CN"/>
        </w:rPr>
        <w:t>新</w:t>
      </w:r>
      <w:r>
        <w:rPr>
          <w:rFonts w:hint="eastAsia"/>
          <w:lang w:val="en-US" w:eastAsia="zh-CN"/>
        </w:rPr>
        <w:t>RGM</w:t>
      </w:r>
      <w:r>
        <w:rPr>
          <w:rFonts w:hint="eastAsia"/>
          <w:lang w:val="en-US" w:eastAsia="zh-CN"/>
        </w:rPr>
        <w:t>系统的反馈表。</w:t>
      </w:r>
    </w:p>
    <w:p w:rsidR="0098241E" w:rsidRPr="0076754E" w:rsidRDefault="0098241E" w:rsidP="0098241E">
      <w:pPr>
        <w:ind w:firstLineChars="200" w:firstLine="480"/>
        <w:rPr>
          <w:rFonts w:eastAsiaTheme="minorEastAsia"/>
          <w:lang w:eastAsia="zh-CN"/>
        </w:rPr>
      </w:pPr>
      <w:r>
        <w:rPr>
          <w:lang w:eastAsia="zh-CN"/>
        </w:rPr>
        <w:t>RGM</w:t>
      </w:r>
      <w:r>
        <w:rPr>
          <w:rFonts w:hint="eastAsia"/>
          <w:lang w:eastAsia="zh-CN"/>
        </w:rPr>
        <w:t>系统是</w:t>
      </w:r>
      <w:r>
        <w:rPr>
          <w:rFonts w:hint="eastAsia"/>
          <w:lang w:val="en-US" w:eastAsia="zh-CN"/>
        </w:rPr>
        <w:t>ITU-T</w:t>
      </w:r>
      <w:r>
        <w:rPr>
          <w:rFonts w:hint="eastAsia"/>
          <w:lang w:val="en-US" w:eastAsia="zh-CN"/>
        </w:rPr>
        <w:t>共享点协作网站提供的服务的一部分</w:t>
      </w:r>
      <w:r>
        <w:rPr>
          <w:rFonts w:hint="eastAsia"/>
          <w:lang w:eastAsia="zh-CN"/>
        </w:rPr>
        <w:t>。大多数协作网站仅限</w:t>
      </w:r>
      <w:r>
        <w:rPr>
          <w:lang w:eastAsia="zh-CN"/>
        </w:rPr>
        <w:t>ITU-T</w:t>
      </w:r>
      <w:r>
        <w:rPr>
          <w:rFonts w:hint="eastAsia"/>
          <w:lang w:eastAsia="zh-CN"/>
        </w:rPr>
        <w:t>成员使用且持</w:t>
      </w:r>
      <w:r>
        <w:rPr>
          <w:rFonts w:hint="eastAsia"/>
          <w:lang w:val="en-US" w:eastAsia="zh-CN"/>
        </w:rPr>
        <w:t>TIES</w:t>
      </w:r>
      <w:r>
        <w:rPr>
          <w:rFonts w:hint="eastAsia"/>
          <w:lang w:val="en-US" w:eastAsia="zh-CN"/>
        </w:rPr>
        <w:t>账号才可登录</w:t>
      </w:r>
      <w:r>
        <w:rPr>
          <w:rFonts w:hint="eastAsia"/>
          <w:lang w:eastAsia="zh-CN"/>
        </w:rPr>
        <w:t>。一些协作网站向非成员开放，可用国际电联访客账号登录。可通过以下网址访问</w:t>
      </w:r>
      <w:r>
        <w:rPr>
          <w:lang w:eastAsia="zh-CN"/>
        </w:rPr>
        <w:t>ITU-T</w:t>
      </w:r>
      <w:r>
        <w:rPr>
          <w:rFonts w:hint="eastAsia"/>
          <w:lang w:eastAsia="zh-CN"/>
        </w:rPr>
        <w:t>共享点协作主页：</w:t>
      </w:r>
      <w:hyperlink r:id="rId270" w:history="1">
        <w:r w:rsidRPr="00C76AE7">
          <w:rPr>
            <w:rStyle w:val="Hyperlink"/>
            <w:lang w:eastAsia="zh-CN"/>
          </w:rPr>
          <w:t>https://extranet.itu.int/ITU-T/</w:t>
        </w:r>
      </w:hyperlink>
      <w:r>
        <w:rPr>
          <w:rFonts w:hint="eastAsia"/>
          <w:lang w:val="en-US" w:eastAsia="zh-CN"/>
        </w:rPr>
        <w:t>。</w:t>
      </w:r>
    </w:p>
    <w:p w:rsidR="0098241E" w:rsidRPr="00AA1F9B" w:rsidRDefault="0098241E" w:rsidP="0098241E">
      <w:pPr>
        <w:pStyle w:val="Heading2"/>
        <w:rPr>
          <w:lang w:eastAsia="zh-CN"/>
        </w:rPr>
      </w:pPr>
      <w:bookmarkStart w:id="957" w:name="_Toc462664278"/>
      <w:bookmarkStart w:id="958" w:name="_Toc464035645"/>
      <w:bookmarkStart w:id="959" w:name="_Toc465098952"/>
      <w:r>
        <w:rPr>
          <w:lang w:eastAsia="zh-CN"/>
        </w:rPr>
        <w:t>20.4</w:t>
      </w:r>
      <w:r>
        <w:rPr>
          <w:lang w:eastAsia="zh-CN"/>
        </w:rPr>
        <w:tab/>
      </w:r>
      <w:r>
        <w:rPr>
          <w:rFonts w:ascii="Arial" w:hAnsi="Arial" w:cs="Arial"/>
          <w:color w:val="333333"/>
          <w:lang w:eastAsia="zh-CN"/>
        </w:rPr>
        <w:t>新的</w:t>
      </w:r>
      <w:r>
        <w:rPr>
          <w:rFonts w:ascii="Arial" w:hAnsi="Arial" w:cs="Arial"/>
          <w:color w:val="333333"/>
          <w:lang w:eastAsia="zh-CN"/>
        </w:rPr>
        <w:t>ITU-T</w:t>
      </w:r>
      <w:r>
        <w:rPr>
          <w:rFonts w:ascii="Arial" w:hAnsi="Arial" w:cs="Arial"/>
          <w:color w:val="333333"/>
          <w:lang w:eastAsia="zh-CN"/>
        </w:rPr>
        <w:t>电子注册和订阅服务</w:t>
      </w:r>
      <w:bookmarkEnd w:id="957"/>
      <w:bookmarkEnd w:id="958"/>
      <w:bookmarkEnd w:id="959"/>
    </w:p>
    <w:p w:rsidR="0098241E" w:rsidRPr="00AA1F9B" w:rsidRDefault="0098241E" w:rsidP="0098241E">
      <w:pPr>
        <w:ind w:firstLineChars="200" w:firstLine="480"/>
        <w:rPr>
          <w:lang w:eastAsia="zh-CN"/>
        </w:rPr>
      </w:pPr>
      <w:r>
        <w:rPr>
          <w:rFonts w:hint="eastAsia"/>
          <w:lang w:eastAsia="zh-CN"/>
        </w:rPr>
        <w:t>自</w:t>
      </w:r>
      <w:r w:rsidRPr="0076754E">
        <w:rPr>
          <w:rFonts w:hint="eastAsia"/>
          <w:lang w:eastAsia="zh-CN"/>
        </w:rPr>
        <w:t>2009</w:t>
      </w:r>
      <w:r>
        <w:rPr>
          <w:rFonts w:hint="eastAsia"/>
          <w:lang w:eastAsia="zh-CN"/>
        </w:rPr>
        <w:t>年</w:t>
      </w:r>
      <w:r w:rsidRPr="0076754E">
        <w:rPr>
          <w:rFonts w:hint="eastAsia"/>
          <w:lang w:eastAsia="zh-CN"/>
        </w:rPr>
        <w:t>推出</w:t>
      </w:r>
      <w:r w:rsidRPr="0076754E">
        <w:rPr>
          <w:rFonts w:hint="eastAsia"/>
          <w:lang w:eastAsia="zh-CN"/>
        </w:rPr>
        <w:t>ITU-T</w:t>
      </w:r>
      <w:r w:rsidRPr="0076754E">
        <w:rPr>
          <w:rFonts w:hint="eastAsia"/>
          <w:lang w:eastAsia="zh-CN"/>
        </w:rPr>
        <w:t>电子注册</w:t>
      </w:r>
      <w:r>
        <w:rPr>
          <w:rFonts w:hint="eastAsia"/>
          <w:lang w:eastAsia="zh-CN"/>
        </w:rPr>
        <w:t>和</w:t>
      </w:r>
      <w:r w:rsidRPr="0076754E">
        <w:rPr>
          <w:rFonts w:hint="eastAsia"/>
          <w:lang w:eastAsia="zh-CN"/>
        </w:rPr>
        <w:t>订阅服务</w:t>
      </w:r>
      <w:r>
        <w:rPr>
          <w:rFonts w:hint="eastAsia"/>
          <w:lang w:eastAsia="zh-CN"/>
        </w:rPr>
        <w:t>后</w:t>
      </w:r>
      <w:r w:rsidRPr="0076754E">
        <w:rPr>
          <w:rFonts w:hint="eastAsia"/>
          <w:lang w:eastAsia="zh-CN"/>
        </w:rPr>
        <w:t>，</w:t>
      </w:r>
      <w:r w:rsidRPr="0076754E">
        <w:rPr>
          <w:rFonts w:hint="eastAsia"/>
          <w:lang w:eastAsia="zh-CN"/>
        </w:rPr>
        <w:t>ITU-T</w:t>
      </w:r>
      <w:r w:rsidRPr="0076754E">
        <w:rPr>
          <w:rFonts w:hint="eastAsia"/>
          <w:lang w:eastAsia="zh-CN"/>
        </w:rPr>
        <w:t>的参与者</w:t>
      </w:r>
      <w:r>
        <w:rPr>
          <w:rFonts w:hint="eastAsia"/>
          <w:lang w:eastAsia="zh-CN"/>
        </w:rPr>
        <w:t>就</w:t>
      </w:r>
      <w:r w:rsidRPr="0076754E">
        <w:rPr>
          <w:rFonts w:hint="eastAsia"/>
          <w:lang w:eastAsia="zh-CN"/>
        </w:rPr>
        <w:t>不同问题提</w:t>
      </w:r>
      <w:r>
        <w:rPr>
          <w:rFonts w:hint="eastAsia"/>
          <w:lang w:eastAsia="zh-CN"/>
        </w:rPr>
        <w:t>出</w:t>
      </w:r>
      <w:r w:rsidRPr="0076754E">
        <w:rPr>
          <w:rFonts w:hint="eastAsia"/>
          <w:lang w:eastAsia="zh-CN"/>
        </w:rPr>
        <w:t>了非常重要的反馈，</w:t>
      </w:r>
      <w:r>
        <w:rPr>
          <w:rFonts w:hint="eastAsia"/>
          <w:lang w:eastAsia="zh-CN"/>
        </w:rPr>
        <w:t>并</w:t>
      </w:r>
      <w:r w:rsidRPr="0076754E">
        <w:rPr>
          <w:rFonts w:hint="eastAsia"/>
          <w:lang w:eastAsia="zh-CN"/>
        </w:rPr>
        <w:t>为改进和其他</w:t>
      </w:r>
      <w:r>
        <w:rPr>
          <w:rFonts w:hint="eastAsia"/>
          <w:lang w:eastAsia="zh-CN"/>
        </w:rPr>
        <w:t>完善工作提出了</w:t>
      </w:r>
      <w:r w:rsidRPr="0076754E">
        <w:rPr>
          <w:rFonts w:hint="eastAsia"/>
          <w:lang w:eastAsia="zh-CN"/>
        </w:rPr>
        <w:t>建议。为了解决这些问题</w:t>
      </w:r>
      <w:r>
        <w:rPr>
          <w:rFonts w:hint="eastAsia"/>
          <w:lang w:eastAsia="zh-CN"/>
        </w:rPr>
        <w:t>和</w:t>
      </w:r>
      <w:r w:rsidRPr="0076754E">
        <w:rPr>
          <w:rFonts w:hint="eastAsia"/>
          <w:lang w:eastAsia="zh-CN"/>
        </w:rPr>
        <w:t>进一步完善</w:t>
      </w:r>
      <w:r>
        <w:rPr>
          <w:rFonts w:hint="eastAsia"/>
          <w:lang w:eastAsia="zh-CN"/>
        </w:rPr>
        <w:t>涉及</w:t>
      </w:r>
      <w:r w:rsidRPr="00F71666">
        <w:rPr>
          <w:rFonts w:hint="eastAsia"/>
          <w:lang w:eastAsia="zh-CN"/>
        </w:rPr>
        <w:t>电子邮件通讯录</w:t>
      </w:r>
      <w:r>
        <w:rPr>
          <w:rFonts w:hint="eastAsia"/>
          <w:lang w:eastAsia="zh-CN"/>
        </w:rPr>
        <w:t>自行</w:t>
      </w:r>
      <w:r w:rsidRPr="0076754E">
        <w:rPr>
          <w:rFonts w:hint="eastAsia"/>
          <w:lang w:eastAsia="zh-CN"/>
        </w:rPr>
        <w:t>注册</w:t>
      </w:r>
      <w:r>
        <w:rPr>
          <w:rFonts w:hint="eastAsia"/>
          <w:lang w:eastAsia="zh-CN"/>
        </w:rPr>
        <w:t>、</w:t>
      </w:r>
      <w:r w:rsidRPr="0076754E">
        <w:rPr>
          <w:rFonts w:hint="eastAsia"/>
          <w:lang w:eastAsia="zh-CN"/>
        </w:rPr>
        <w:t>FTP</w:t>
      </w:r>
      <w:r w:rsidRPr="0076754E">
        <w:rPr>
          <w:rFonts w:hint="eastAsia"/>
          <w:lang w:eastAsia="zh-CN"/>
        </w:rPr>
        <w:t>区访问等</w:t>
      </w:r>
      <w:r>
        <w:rPr>
          <w:rFonts w:hint="eastAsia"/>
          <w:lang w:eastAsia="zh-CN"/>
        </w:rPr>
        <w:t>在用</w:t>
      </w:r>
      <w:r w:rsidRPr="0076754E">
        <w:rPr>
          <w:rFonts w:hint="eastAsia"/>
          <w:lang w:eastAsia="zh-CN"/>
        </w:rPr>
        <w:t>工具，</w:t>
      </w:r>
      <w:r>
        <w:rPr>
          <w:rFonts w:hint="eastAsia"/>
          <w:lang w:eastAsia="zh-CN"/>
        </w:rPr>
        <w:t>推出的“</w:t>
      </w:r>
      <w:r w:rsidRPr="0076754E">
        <w:rPr>
          <w:rFonts w:hint="eastAsia"/>
          <w:lang w:eastAsia="zh-CN"/>
        </w:rPr>
        <w:t>改善工作方法</w:t>
      </w:r>
      <w:r w:rsidRPr="0076754E">
        <w:rPr>
          <w:rFonts w:hint="eastAsia"/>
          <w:lang w:eastAsia="zh-CN"/>
        </w:rPr>
        <w:t>V2</w:t>
      </w:r>
      <w:r>
        <w:rPr>
          <w:rFonts w:hint="eastAsia"/>
          <w:lang w:eastAsia="zh-CN"/>
        </w:rPr>
        <w:t>”</w:t>
      </w:r>
      <w:r w:rsidRPr="0076754E">
        <w:rPr>
          <w:rFonts w:hint="eastAsia"/>
          <w:lang w:eastAsia="zh-CN"/>
        </w:rPr>
        <w:t>（</w:t>
      </w:r>
      <w:r w:rsidRPr="0076754E">
        <w:rPr>
          <w:rFonts w:hint="eastAsia"/>
          <w:lang w:eastAsia="zh-CN"/>
        </w:rPr>
        <w:t>IWM V2</w:t>
      </w:r>
      <w:r w:rsidRPr="0076754E">
        <w:rPr>
          <w:rFonts w:hint="eastAsia"/>
          <w:lang w:eastAsia="zh-CN"/>
        </w:rPr>
        <w:t>）的新项目</w:t>
      </w:r>
      <w:r>
        <w:rPr>
          <w:rFonts w:hint="eastAsia"/>
          <w:lang w:eastAsia="zh-CN"/>
        </w:rPr>
        <w:t>于</w:t>
      </w:r>
      <w:r>
        <w:rPr>
          <w:rFonts w:hint="eastAsia"/>
          <w:lang w:eastAsia="zh-CN"/>
        </w:rPr>
        <w:t>2013</w:t>
      </w:r>
      <w:r>
        <w:rPr>
          <w:rFonts w:hint="eastAsia"/>
          <w:lang w:eastAsia="zh-CN"/>
        </w:rPr>
        <w:t>年</w:t>
      </w:r>
      <w:r w:rsidRPr="0076754E">
        <w:rPr>
          <w:rFonts w:hint="eastAsia"/>
          <w:lang w:eastAsia="zh-CN"/>
        </w:rPr>
        <w:t>3</w:t>
      </w:r>
      <w:r w:rsidRPr="0076754E">
        <w:rPr>
          <w:rFonts w:hint="eastAsia"/>
          <w:lang w:eastAsia="zh-CN"/>
        </w:rPr>
        <w:t>月</w:t>
      </w:r>
      <w:r>
        <w:rPr>
          <w:rFonts w:hint="eastAsia"/>
          <w:lang w:eastAsia="zh-CN"/>
        </w:rPr>
        <w:t>得到</w:t>
      </w:r>
      <w:r w:rsidRPr="0076754E">
        <w:rPr>
          <w:rFonts w:hint="eastAsia"/>
          <w:lang w:eastAsia="zh-CN"/>
        </w:rPr>
        <w:t>成功实施</w:t>
      </w:r>
      <w:r>
        <w:rPr>
          <w:rFonts w:hint="eastAsia"/>
          <w:lang w:eastAsia="zh-CN"/>
        </w:rPr>
        <w:t>，产生出了</w:t>
      </w:r>
      <w:r w:rsidRPr="0076754E">
        <w:rPr>
          <w:rFonts w:hint="eastAsia"/>
          <w:lang w:eastAsia="zh-CN"/>
        </w:rPr>
        <w:t>新的</w:t>
      </w:r>
      <w:r w:rsidRPr="0076754E">
        <w:rPr>
          <w:rFonts w:hint="eastAsia"/>
          <w:lang w:eastAsia="zh-CN"/>
        </w:rPr>
        <w:t>ITU-T</w:t>
      </w:r>
      <w:r w:rsidRPr="0076754E">
        <w:rPr>
          <w:rFonts w:hint="eastAsia"/>
          <w:lang w:eastAsia="zh-CN"/>
        </w:rPr>
        <w:t>电子注册和订阅服务</w:t>
      </w:r>
      <w:r>
        <w:rPr>
          <w:rFonts w:hint="eastAsia"/>
          <w:lang w:eastAsia="zh-CN"/>
        </w:rPr>
        <w:t>网络</w:t>
      </w:r>
      <w:r w:rsidRPr="0076754E">
        <w:rPr>
          <w:rFonts w:hint="eastAsia"/>
          <w:lang w:eastAsia="zh-CN"/>
        </w:rPr>
        <w:t>界面，</w:t>
      </w:r>
      <w:r>
        <w:rPr>
          <w:rFonts w:hint="eastAsia"/>
          <w:lang w:eastAsia="zh-CN"/>
        </w:rPr>
        <w:t>网址为</w:t>
      </w:r>
      <w:r w:rsidRPr="0076754E">
        <w:rPr>
          <w:rFonts w:hint="eastAsia"/>
          <w:lang w:eastAsia="zh-CN"/>
        </w:rPr>
        <w:t>：</w:t>
      </w:r>
      <w:hyperlink r:id="rId271" w:history="1">
        <w:r w:rsidRPr="00850CBC">
          <w:rPr>
            <w:rStyle w:val="Hyperlink"/>
            <w:lang w:eastAsia="zh-CN"/>
          </w:rPr>
          <w:t>http://www.itu.int/en/ITU-T/ewm/Pages/services.aspx</w:t>
        </w:r>
      </w:hyperlink>
      <w:r>
        <w:rPr>
          <w:rFonts w:hint="eastAsia"/>
          <w:lang w:eastAsia="zh-CN"/>
        </w:rPr>
        <w:t>。</w:t>
      </w:r>
    </w:p>
    <w:p w:rsidR="0098241E" w:rsidRPr="004F49BE" w:rsidRDefault="0098241E" w:rsidP="0098241E">
      <w:pPr>
        <w:pStyle w:val="Heading2"/>
        <w:rPr>
          <w:lang w:eastAsia="zh-CN"/>
        </w:rPr>
      </w:pPr>
      <w:bookmarkStart w:id="960" w:name="_Toc464035646"/>
      <w:bookmarkStart w:id="961" w:name="_Toc465098953"/>
      <w:r>
        <w:rPr>
          <w:lang w:eastAsia="zh-CN"/>
        </w:rPr>
        <w:t>20.5</w:t>
      </w:r>
      <w:r>
        <w:rPr>
          <w:lang w:eastAsia="zh-CN"/>
        </w:rPr>
        <w:tab/>
      </w:r>
      <w:r>
        <w:rPr>
          <w:rFonts w:hint="eastAsia"/>
          <w:lang w:val="en-US" w:eastAsia="zh-CN"/>
        </w:rPr>
        <w:t>国际号码资源</w:t>
      </w:r>
      <w:r>
        <w:rPr>
          <w:lang w:eastAsia="zh-CN"/>
        </w:rPr>
        <w:t>（</w:t>
      </w:r>
      <w:r w:rsidRPr="004F49BE">
        <w:rPr>
          <w:lang w:eastAsia="zh-CN"/>
        </w:rPr>
        <w:t>INRs</w:t>
      </w:r>
      <w:r>
        <w:rPr>
          <w:lang w:eastAsia="zh-CN"/>
        </w:rPr>
        <w:t>）</w:t>
      </w:r>
      <w:bookmarkEnd w:id="960"/>
      <w:bookmarkEnd w:id="961"/>
    </w:p>
    <w:p w:rsidR="0098241E" w:rsidRPr="00AA1F9B" w:rsidRDefault="001A39F0" w:rsidP="0098241E">
      <w:pPr>
        <w:ind w:firstLineChars="200" w:firstLine="480"/>
        <w:rPr>
          <w:lang w:eastAsia="zh-CN"/>
        </w:rPr>
      </w:pPr>
      <w:hyperlink r:id="rId272" w:history="1">
        <w:r w:rsidR="0098241E">
          <w:rPr>
            <w:rStyle w:val="Hyperlink"/>
            <w:lang w:eastAsia="zh-CN"/>
          </w:rPr>
          <w:t>INR</w:t>
        </w:r>
        <w:r w:rsidR="0098241E" w:rsidRPr="00394803">
          <w:rPr>
            <w:rStyle w:val="Hyperlink"/>
            <w:lang w:eastAsia="zh-CN"/>
          </w:rPr>
          <w:t>数据库</w:t>
        </w:r>
      </w:hyperlink>
      <w:r w:rsidR="0098241E">
        <w:rPr>
          <w:rFonts w:ascii="Calibri" w:hAnsi="Calibri" w:cs="Calibri"/>
          <w:lang w:eastAsia="zh-CN"/>
        </w:rPr>
        <w:t>系统</w:t>
      </w:r>
      <w:r w:rsidR="0098241E">
        <w:rPr>
          <w:rFonts w:ascii="Calibri" w:hAnsi="Calibri" w:cs="Calibri" w:hint="eastAsia"/>
          <w:lang w:eastAsia="zh-CN"/>
        </w:rPr>
        <w:t>历经</w:t>
      </w:r>
      <w:r w:rsidR="0098241E">
        <w:rPr>
          <w:rFonts w:ascii="Calibri" w:hAnsi="Calibri" w:cs="Calibri"/>
          <w:lang w:eastAsia="zh-CN"/>
        </w:rPr>
        <w:t>重大</w:t>
      </w:r>
      <w:r w:rsidR="0098241E">
        <w:rPr>
          <w:rFonts w:ascii="Calibri" w:hAnsi="Calibri" w:cs="Calibri" w:hint="eastAsia"/>
          <w:lang w:eastAsia="zh-CN"/>
        </w:rPr>
        <w:t>修改</w:t>
      </w:r>
      <w:r w:rsidR="0098241E">
        <w:rPr>
          <w:rFonts w:ascii="Calibri" w:hAnsi="Calibri" w:cs="Calibri"/>
          <w:lang w:eastAsia="zh-CN"/>
        </w:rPr>
        <w:t>，包括</w:t>
      </w:r>
      <w:r w:rsidR="0098241E">
        <w:rPr>
          <w:rFonts w:ascii="Calibri" w:hAnsi="Calibri" w:cs="Calibri" w:hint="eastAsia"/>
          <w:lang w:eastAsia="zh-CN"/>
        </w:rPr>
        <w:t>推出</w:t>
      </w:r>
      <w:r w:rsidR="0098241E">
        <w:rPr>
          <w:rFonts w:ascii="Calibri" w:hAnsi="Calibri" w:cs="Calibri"/>
          <w:lang w:eastAsia="zh-CN"/>
        </w:rPr>
        <w:t>更加直观的用户界面。该数据库包括的号码和</w:t>
      </w:r>
      <w:r w:rsidR="0098241E">
        <w:rPr>
          <w:rFonts w:ascii="Calibri" w:hAnsi="Calibri" w:cs="Calibri" w:hint="eastAsia"/>
          <w:lang w:eastAsia="zh-CN"/>
        </w:rPr>
        <w:t>代</w:t>
      </w:r>
      <w:r w:rsidR="0098241E">
        <w:rPr>
          <w:rFonts w:ascii="Calibri" w:hAnsi="Calibri" w:cs="Calibri"/>
          <w:lang w:eastAsia="zh-CN"/>
        </w:rPr>
        <w:t>码按以下类别划分：</w:t>
      </w:r>
    </w:p>
    <w:p w:rsidR="0098241E" w:rsidRPr="00AA1F9B" w:rsidRDefault="0098241E" w:rsidP="0098241E">
      <w:pPr>
        <w:pStyle w:val="enumlev10"/>
        <w:rPr>
          <w:lang w:eastAsia="zh-CN"/>
        </w:rPr>
      </w:pPr>
      <w:r w:rsidRPr="002C438D">
        <w:rPr>
          <w:lang w:val="en-US" w:eastAsia="zh-CN"/>
        </w:rPr>
        <w:t>•</w:t>
      </w:r>
      <w:r>
        <w:rPr>
          <w:lang w:val="en-US" w:eastAsia="zh-CN"/>
        </w:rPr>
        <w:tab/>
      </w:r>
      <w:r>
        <w:rPr>
          <w:lang w:eastAsia="zh-CN"/>
        </w:rPr>
        <w:t>ITU-T E.164</w:t>
      </w:r>
      <w:r w:rsidRPr="002C438D">
        <w:rPr>
          <w:rFonts w:ascii="SimSun" w:hAnsi="SimSun"/>
          <w:lang w:eastAsia="zh-CN"/>
        </w:rPr>
        <w:t>“</w:t>
      </w:r>
      <w:r w:rsidRPr="00E0243D">
        <w:rPr>
          <w:rFonts w:hint="eastAsia"/>
          <w:lang w:eastAsia="zh-CN"/>
        </w:rPr>
        <w:t>国际公众电信编号计划</w:t>
      </w:r>
      <w:r w:rsidRPr="002C438D">
        <w:rPr>
          <w:rFonts w:ascii="SimSun" w:hAnsi="SimSun" w:hint="eastAsia"/>
          <w:lang w:eastAsia="zh-CN"/>
        </w:rPr>
        <w:t>”</w:t>
      </w:r>
    </w:p>
    <w:p w:rsidR="0098241E" w:rsidRPr="00AA1F9B" w:rsidRDefault="0098241E" w:rsidP="0098241E">
      <w:pPr>
        <w:pStyle w:val="enumlev10"/>
        <w:rPr>
          <w:rFonts w:eastAsiaTheme="minorEastAsia"/>
          <w:lang w:eastAsia="zh-CN"/>
        </w:rPr>
      </w:pPr>
      <w:r w:rsidRPr="002C438D">
        <w:rPr>
          <w:lang w:val="en-US" w:eastAsia="zh-CN"/>
        </w:rPr>
        <w:lastRenderedPageBreak/>
        <w:t>•</w:t>
      </w:r>
      <w:r>
        <w:rPr>
          <w:lang w:val="en-US" w:eastAsia="zh-CN"/>
        </w:rPr>
        <w:tab/>
      </w:r>
      <w:r>
        <w:rPr>
          <w:rFonts w:eastAsiaTheme="minorEastAsia"/>
          <w:lang w:eastAsia="zh-CN"/>
        </w:rPr>
        <w:t>ITU-T E.118</w:t>
      </w:r>
      <w:r w:rsidRPr="002C438D">
        <w:rPr>
          <w:rFonts w:ascii="SimSun" w:hAnsi="SimSun"/>
          <w:lang w:eastAsia="zh-CN"/>
        </w:rPr>
        <w:t>“</w:t>
      </w:r>
      <w:r w:rsidRPr="00E0243D">
        <w:rPr>
          <w:rFonts w:eastAsiaTheme="minorEastAsia" w:hint="eastAsia"/>
          <w:lang w:eastAsia="zh-CN"/>
        </w:rPr>
        <w:t>国际电信计账卡</w:t>
      </w:r>
      <w:r w:rsidRPr="002C438D">
        <w:rPr>
          <w:rFonts w:ascii="SimSun" w:hAnsi="SimSun"/>
          <w:lang w:eastAsia="zh-CN"/>
        </w:rPr>
        <w:t>”</w:t>
      </w:r>
    </w:p>
    <w:p w:rsidR="0098241E" w:rsidRPr="00AA1F9B" w:rsidRDefault="0098241E" w:rsidP="0098241E">
      <w:pPr>
        <w:pStyle w:val="enumlev10"/>
        <w:rPr>
          <w:rFonts w:eastAsiaTheme="minorEastAsia"/>
          <w:lang w:eastAsia="zh-CN"/>
        </w:rPr>
      </w:pPr>
      <w:r w:rsidRPr="002C438D">
        <w:rPr>
          <w:lang w:val="en-US" w:eastAsia="zh-CN"/>
        </w:rPr>
        <w:t>•</w:t>
      </w:r>
      <w:r>
        <w:rPr>
          <w:lang w:val="en-US" w:eastAsia="zh-CN"/>
        </w:rPr>
        <w:tab/>
      </w:r>
      <w:r>
        <w:rPr>
          <w:rFonts w:eastAsiaTheme="minorEastAsia"/>
          <w:lang w:eastAsia="zh-CN"/>
        </w:rPr>
        <w:t>ITU-T E.212</w:t>
      </w:r>
      <w:r w:rsidRPr="002C438D">
        <w:rPr>
          <w:rFonts w:ascii="SimSun" w:hAnsi="SimSun"/>
          <w:lang w:eastAsia="zh-CN"/>
        </w:rPr>
        <w:t>“</w:t>
      </w:r>
      <w:r w:rsidRPr="00E0243D">
        <w:rPr>
          <w:rFonts w:eastAsiaTheme="minorEastAsia" w:hint="eastAsia"/>
          <w:lang w:eastAsia="zh-CN"/>
        </w:rPr>
        <w:t>公众网络和订户的识别计划</w:t>
      </w:r>
      <w:r w:rsidRPr="002C438D">
        <w:rPr>
          <w:rFonts w:ascii="SimSun" w:hAnsi="SimSun" w:hint="eastAsia"/>
          <w:lang w:eastAsia="zh-CN"/>
        </w:rPr>
        <w:t>”</w:t>
      </w:r>
    </w:p>
    <w:p w:rsidR="0098241E" w:rsidRPr="00AA1F9B" w:rsidRDefault="0098241E" w:rsidP="0098241E">
      <w:pPr>
        <w:pStyle w:val="enumlev10"/>
        <w:rPr>
          <w:rFonts w:eastAsiaTheme="minorEastAsia"/>
          <w:lang w:eastAsia="zh-CN"/>
        </w:rPr>
      </w:pPr>
      <w:r w:rsidRPr="002C438D">
        <w:rPr>
          <w:lang w:val="en-US" w:eastAsia="zh-CN"/>
        </w:rPr>
        <w:t>•</w:t>
      </w:r>
      <w:r>
        <w:rPr>
          <w:lang w:val="en-US" w:eastAsia="zh-CN"/>
        </w:rPr>
        <w:tab/>
      </w:r>
      <w:r>
        <w:rPr>
          <w:rFonts w:eastAsiaTheme="minorEastAsia"/>
          <w:lang w:eastAsia="zh-CN"/>
        </w:rPr>
        <w:t>ITU-T E.218</w:t>
      </w:r>
      <w:r w:rsidRPr="002C438D">
        <w:rPr>
          <w:rFonts w:ascii="SimSun" w:hAnsi="SimSun"/>
          <w:lang w:eastAsia="zh-CN"/>
        </w:rPr>
        <w:t>“</w:t>
      </w:r>
      <w:r w:rsidRPr="00E0243D">
        <w:rPr>
          <w:rFonts w:eastAsiaTheme="minorEastAsia" w:hint="eastAsia"/>
          <w:lang w:eastAsia="zh-CN"/>
        </w:rPr>
        <w:t>地面集群无线电移动国家代码列表</w:t>
      </w:r>
      <w:r w:rsidRPr="002C438D">
        <w:rPr>
          <w:rFonts w:ascii="SimSun" w:hAnsi="SimSun" w:hint="eastAsia"/>
          <w:lang w:eastAsia="zh-CN"/>
        </w:rPr>
        <w:t>”</w:t>
      </w:r>
    </w:p>
    <w:p w:rsidR="0098241E" w:rsidRPr="00AA1F9B" w:rsidRDefault="0098241E" w:rsidP="0098241E">
      <w:pPr>
        <w:pStyle w:val="enumlev10"/>
        <w:rPr>
          <w:rFonts w:eastAsiaTheme="minorEastAsia"/>
          <w:lang w:eastAsia="zh-CN"/>
        </w:rPr>
      </w:pPr>
      <w:r w:rsidRPr="002C438D">
        <w:rPr>
          <w:lang w:val="en-US" w:eastAsia="zh-CN"/>
        </w:rPr>
        <w:t>•</w:t>
      </w:r>
      <w:r>
        <w:rPr>
          <w:lang w:val="en-US" w:eastAsia="zh-CN"/>
        </w:rPr>
        <w:tab/>
      </w:r>
      <w:r>
        <w:rPr>
          <w:rFonts w:eastAsiaTheme="minorEastAsia"/>
          <w:lang w:eastAsia="zh-CN"/>
        </w:rPr>
        <w:t>ITU-T Q.708</w:t>
      </w:r>
      <w:r w:rsidRPr="002C438D">
        <w:rPr>
          <w:rFonts w:ascii="SimSun" w:hAnsi="SimSun"/>
          <w:lang w:eastAsia="zh-CN"/>
        </w:rPr>
        <w:t>“</w:t>
      </w:r>
      <w:r w:rsidRPr="00E0243D">
        <w:rPr>
          <w:rFonts w:eastAsiaTheme="minorEastAsia" w:hint="eastAsia"/>
          <w:lang w:eastAsia="zh-CN"/>
        </w:rPr>
        <w:t>国际信令点代码的指配程序</w:t>
      </w:r>
      <w:r w:rsidRPr="002C438D">
        <w:rPr>
          <w:rFonts w:ascii="SimSun" w:hAnsi="SimSun"/>
          <w:lang w:eastAsia="zh-CN"/>
        </w:rPr>
        <w:t>”</w:t>
      </w:r>
    </w:p>
    <w:p w:rsidR="0098241E" w:rsidRPr="00AA1F9B" w:rsidRDefault="0098241E" w:rsidP="0098241E">
      <w:pPr>
        <w:widowControl w:val="0"/>
        <w:ind w:firstLineChars="200" w:firstLine="480"/>
        <w:rPr>
          <w:lang w:eastAsia="zh-CN"/>
        </w:rPr>
      </w:pPr>
      <w:r>
        <w:rPr>
          <w:rFonts w:hint="eastAsia"/>
          <w:lang w:val="en-US" w:eastAsia="zh-CN"/>
        </w:rPr>
        <w:t>收到并在</w:t>
      </w:r>
      <w:hyperlink r:id="rId273" w:history="1">
        <w:r>
          <w:rPr>
            <w:rFonts w:hint="eastAsia"/>
            <w:color w:val="0000FF"/>
            <w:u w:val="single" w:color="0000FF"/>
            <w:lang w:val="en-US" w:eastAsia="zh-CN"/>
          </w:rPr>
          <w:t>《国际电联操作公报》</w:t>
        </w:r>
      </w:hyperlink>
      <w:r w:rsidRPr="00A76DB0">
        <w:rPr>
          <w:rFonts w:hint="eastAsia"/>
          <w:lang w:eastAsia="zh-CN"/>
        </w:rPr>
        <w:t>中</w:t>
      </w:r>
      <w:r>
        <w:rPr>
          <w:rFonts w:hint="eastAsia"/>
          <w:lang w:eastAsia="zh-CN"/>
        </w:rPr>
        <w:t>公布了</w:t>
      </w:r>
      <w:r w:rsidRPr="00A76DB0">
        <w:rPr>
          <w:rFonts w:hint="eastAsia"/>
          <w:lang w:eastAsia="zh-CN"/>
        </w:rPr>
        <w:t>有关国家号码</w:t>
      </w:r>
      <w:r>
        <w:rPr>
          <w:rFonts w:hint="eastAsia"/>
          <w:lang w:val="en-US" w:eastAsia="zh-CN"/>
        </w:rPr>
        <w:t>/</w:t>
      </w:r>
      <w:r>
        <w:rPr>
          <w:rFonts w:hint="eastAsia"/>
          <w:lang w:val="en-US" w:eastAsia="zh-CN"/>
        </w:rPr>
        <w:t>识别方案的更新和分配或国家号码</w:t>
      </w:r>
      <w:r>
        <w:rPr>
          <w:rFonts w:hint="eastAsia"/>
          <w:lang w:val="en-US" w:eastAsia="zh-CN"/>
        </w:rPr>
        <w:t>/</w:t>
      </w:r>
      <w:r>
        <w:rPr>
          <w:rFonts w:hint="eastAsia"/>
          <w:lang w:val="en-US" w:eastAsia="zh-CN"/>
        </w:rPr>
        <w:t>识别资源回收的通知。目前，《国际电联操作公报》以所有六种正式语文每月出版两次。</w:t>
      </w:r>
    </w:p>
    <w:p w:rsidR="0098241E" w:rsidRPr="00AA1F9B" w:rsidRDefault="0098241E" w:rsidP="0098241E">
      <w:pPr>
        <w:ind w:firstLineChars="200" w:firstLine="480"/>
        <w:rPr>
          <w:lang w:eastAsia="zh-CN"/>
        </w:rPr>
      </w:pPr>
      <w:r>
        <w:rPr>
          <w:rFonts w:hint="eastAsia"/>
          <w:lang w:val="en-US" w:eastAsia="zh-CN"/>
        </w:rPr>
        <w:t>国际电联成员要求电信标准化局“简化”</w:t>
      </w:r>
      <w:r w:rsidRPr="00AA1F9B">
        <w:rPr>
          <w:lang w:eastAsia="zh-CN"/>
        </w:rPr>
        <w:t>INR</w:t>
      </w:r>
      <w:r>
        <w:rPr>
          <w:lang w:eastAsia="zh-CN"/>
        </w:rPr>
        <w:t>滥用举报程序</w:t>
      </w:r>
      <w:r>
        <w:rPr>
          <w:rFonts w:hint="eastAsia"/>
          <w:lang w:eastAsia="zh-CN"/>
        </w:rPr>
        <w:t>，</w:t>
      </w:r>
      <w:r>
        <w:rPr>
          <w:rFonts w:hint="eastAsia"/>
          <w:lang w:val="en-US" w:eastAsia="zh-CN"/>
        </w:rPr>
        <w:t>使其尽可能实现自动化。经过重新设计的报告机制，为采用更加用户友好的界面留有余地（</w:t>
      </w:r>
      <w:hyperlink r:id="rId274" w:history="1">
        <w:r>
          <w:rPr>
            <w:rFonts w:hint="eastAsia"/>
            <w:color w:val="0000FF"/>
            <w:u w:val="single" w:color="0000FF"/>
            <w:lang w:val="en-US" w:eastAsia="zh-CN"/>
          </w:rPr>
          <w:t>此处</w:t>
        </w:r>
      </w:hyperlink>
      <w:r>
        <w:rPr>
          <w:rFonts w:hint="eastAsia"/>
          <w:lang w:val="en-US" w:eastAsia="zh-CN"/>
        </w:rPr>
        <w:t>提供）。</w:t>
      </w:r>
    </w:p>
    <w:p w:rsidR="0098241E" w:rsidRPr="00AA1F9B" w:rsidRDefault="0098241E" w:rsidP="0098241E">
      <w:pPr>
        <w:pStyle w:val="Heading2"/>
        <w:rPr>
          <w:lang w:eastAsia="zh-CN"/>
        </w:rPr>
      </w:pPr>
      <w:bookmarkStart w:id="962" w:name="_Toc462664279"/>
      <w:bookmarkStart w:id="963" w:name="_Toc464035647"/>
      <w:bookmarkStart w:id="964" w:name="_Toc465098954"/>
      <w:r>
        <w:rPr>
          <w:lang w:eastAsia="zh-CN"/>
        </w:rPr>
        <w:t>20.6</w:t>
      </w:r>
      <w:r>
        <w:rPr>
          <w:lang w:eastAsia="zh-CN"/>
        </w:rPr>
        <w:tab/>
      </w:r>
      <w:bookmarkEnd w:id="962"/>
      <w:bookmarkEnd w:id="963"/>
      <w:r w:rsidRPr="009C3F51">
        <w:rPr>
          <w:lang w:eastAsia="zh-CN"/>
        </w:rPr>
        <w:t>ITU-T</w:t>
      </w:r>
      <w:r>
        <w:rPr>
          <w:rFonts w:eastAsiaTheme="minorEastAsia" w:hint="eastAsia"/>
          <w:lang w:val="en-US" w:eastAsia="zh-CN"/>
        </w:rPr>
        <w:t>研究组</w:t>
      </w:r>
      <w:r w:rsidRPr="009C3F51">
        <w:rPr>
          <w:lang w:eastAsia="zh-CN"/>
        </w:rPr>
        <w:t>SharePoint</w:t>
      </w:r>
      <w:r>
        <w:rPr>
          <w:rFonts w:eastAsiaTheme="minorEastAsia" w:hint="eastAsia"/>
          <w:lang w:eastAsia="zh-CN"/>
        </w:rPr>
        <w:t>协作网站</w:t>
      </w:r>
      <w:bookmarkEnd w:id="964"/>
    </w:p>
    <w:p w:rsidR="0098241E" w:rsidRDefault="0098241E" w:rsidP="0098241E">
      <w:pPr>
        <w:overflowPunct/>
        <w:autoSpaceDE/>
        <w:autoSpaceDN/>
        <w:adjustRightInd/>
        <w:ind w:firstLineChars="200" w:firstLine="480"/>
        <w:textAlignment w:val="auto"/>
        <w:rPr>
          <w:lang w:eastAsia="zh-CN"/>
        </w:rPr>
      </w:pPr>
      <w:r>
        <w:rPr>
          <w:rFonts w:hint="eastAsia"/>
          <w:lang w:eastAsia="zh-CN"/>
        </w:rPr>
        <w:t>开发的新的在线协作平台，旨在进一步完善</w:t>
      </w:r>
      <w:r>
        <w:rPr>
          <w:rFonts w:hint="eastAsia"/>
          <w:lang w:eastAsia="zh-CN"/>
        </w:rPr>
        <w:t>ITU-T</w:t>
      </w:r>
      <w:r>
        <w:rPr>
          <w:rFonts w:hint="eastAsia"/>
          <w:lang w:eastAsia="zh-CN"/>
        </w:rPr>
        <w:t>研究组的电子工作方法。在</w:t>
      </w:r>
      <w:r>
        <w:rPr>
          <w:lang w:eastAsia="zh-CN"/>
        </w:rPr>
        <w:t>SharePoint</w:t>
      </w:r>
      <w:r>
        <w:rPr>
          <w:rFonts w:hint="eastAsia"/>
          <w:lang w:eastAsia="zh-CN"/>
        </w:rPr>
        <w:t>的基础上，该协作网站使成员能够进行在线讨论，并在安全和共享环境中就文件开展工作。根据不同</w:t>
      </w:r>
      <w:r>
        <w:rPr>
          <w:rFonts w:hint="eastAsia"/>
          <w:lang w:eastAsia="zh-CN"/>
        </w:rPr>
        <w:t>ITU-T</w:t>
      </w:r>
      <w:r>
        <w:rPr>
          <w:rFonts w:hint="eastAsia"/>
          <w:lang w:eastAsia="zh-CN"/>
        </w:rPr>
        <w:t>研究组的现有结构创建的若干在线讨论类别，现已提供使用。此外，还提供基本的社交媒体功能，以鼓励成员之间开展热烈和富有成效的讨论。</w:t>
      </w:r>
    </w:p>
    <w:p w:rsidR="0098241E" w:rsidRDefault="0098241E" w:rsidP="0098241E">
      <w:pPr>
        <w:ind w:firstLineChars="200" w:firstLine="480"/>
        <w:rPr>
          <w:lang w:eastAsia="zh-CN"/>
        </w:rPr>
      </w:pPr>
      <w:r w:rsidRPr="00055C13">
        <w:rPr>
          <w:rFonts w:hint="eastAsia"/>
          <w:lang w:eastAsia="zh-CN"/>
        </w:rPr>
        <w:t>SharePoint</w:t>
      </w:r>
      <w:r>
        <w:rPr>
          <w:rFonts w:hint="eastAsia"/>
          <w:lang w:eastAsia="zh-CN"/>
        </w:rPr>
        <w:t>协作网站被</w:t>
      </w:r>
      <w:r w:rsidRPr="00055C13">
        <w:rPr>
          <w:rFonts w:hint="eastAsia"/>
          <w:lang w:eastAsia="zh-CN"/>
        </w:rPr>
        <w:t>积极</w:t>
      </w:r>
      <w:r>
        <w:rPr>
          <w:rFonts w:hint="eastAsia"/>
          <w:lang w:eastAsia="zh-CN"/>
        </w:rPr>
        <w:t>地用于</w:t>
      </w:r>
      <w:r w:rsidRPr="00055C13">
        <w:rPr>
          <w:rFonts w:hint="eastAsia"/>
          <w:lang w:eastAsia="zh-CN"/>
        </w:rPr>
        <w:t>ITU-T</w:t>
      </w:r>
      <w:r w:rsidRPr="00055C13">
        <w:rPr>
          <w:rFonts w:hint="eastAsia"/>
          <w:lang w:eastAsia="zh-CN"/>
        </w:rPr>
        <w:t>焦点</w:t>
      </w:r>
      <w:r>
        <w:rPr>
          <w:rFonts w:hint="eastAsia"/>
          <w:lang w:eastAsia="zh-CN"/>
        </w:rPr>
        <w:t>组的工作，部分</w:t>
      </w:r>
      <w:r w:rsidRPr="00055C13">
        <w:rPr>
          <w:rFonts w:hint="eastAsia"/>
          <w:lang w:eastAsia="zh-CN"/>
        </w:rPr>
        <w:t>焦点组</w:t>
      </w:r>
      <w:r>
        <w:rPr>
          <w:rFonts w:hint="eastAsia"/>
          <w:lang w:eastAsia="zh-CN"/>
        </w:rPr>
        <w:t>目前</w:t>
      </w:r>
      <w:r w:rsidRPr="00055C13">
        <w:rPr>
          <w:rFonts w:hint="eastAsia"/>
          <w:lang w:eastAsia="zh-CN"/>
        </w:rPr>
        <w:t>在</w:t>
      </w:r>
      <w:r w:rsidRPr="00055C13">
        <w:rPr>
          <w:rFonts w:hint="eastAsia"/>
          <w:lang w:eastAsia="zh-CN"/>
        </w:rPr>
        <w:t>SharePoint</w:t>
      </w:r>
      <w:r w:rsidRPr="00055C13">
        <w:rPr>
          <w:rFonts w:hint="eastAsia"/>
          <w:lang w:eastAsia="zh-CN"/>
        </w:rPr>
        <w:t>文档库存储文件。</w:t>
      </w:r>
      <w:r w:rsidRPr="00055C13">
        <w:rPr>
          <w:rFonts w:hint="eastAsia"/>
          <w:lang w:eastAsia="zh-CN"/>
        </w:rPr>
        <w:t>SharePoint</w:t>
      </w:r>
      <w:r>
        <w:rPr>
          <w:rFonts w:hint="eastAsia"/>
          <w:lang w:eastAsia="zh-CN"/>
        </w:rPr>
        <w:t>网站提供的</w:t>
      </w:r>
      <w:r w:rsidRPr="00055C13">
        <w:rPr>
          <w:rFonts w:hint="eastAsia"/>
          <w:lang w:eastAsia="zh-CN"/>
        </w:rPr>
        <w:t>先进功能和工具，</w:t>
      </w:r>
      <w:r>
        <w:rPr>
          <w:rFonts w:hint="eastAsia"/>
          <w:lang w:eastAsia="zh-CN"/>
        </w:rPr>
        <w:t>更便于</w:t>
      </w:r>
      <w:r w:rsidRPr="00055C13">
        <w:rPr>
          <w:rFonts w:hint="eastAsia"/>
          <w:lang w:eastAsia="zh-CN"/>
        </w:rPr>
        <w:t>与</w:t>
      </w:r>
      <w:r>
        <w:rPr>
          <w:rFonts w:hint="eastAsia"/>
          <w:lang w:eastAsia="zh-CN"/>
        </w:rPr>
        <w:t>会</w:t>
      </w:r>
      <w:r w:rsidRPr="00055C13">
        <w:rPr>
          <w:rFonts w:hint="eastAsia"/>
          <w:lang w:eastAsia="zh-CN"/>
        </w:rPr>
        <w:t>者更有效地访问和</w:t>
      </w:r>
      <w:r>
        <w:rPr>
          <w:rFonts w:hint="eastAsia"/>
          <w:lang w:eastAsia="zh-CN"/>
        </w:rPr>
        <w:t>编制其</w:t>
      </w:r>
      <w:r w:rsidRPr="00055C13">
        <w:rPr>
          <w:rFonts w:hint="eastAsia"/>
          <w:lang w:eastAsia="zh-CN"/>
        </w:rPr>
        <w:t>文件。目前</w:t>
      </w:r>
      <w:r>
        <w:rPr>
          <w:rFonts w:hint="eastAsia"/>
          <w:lang w:eastAsia="zh-CN"/>
        </w:rPr>
        <w:t>可供使</w:t>
      </w:r>
      <w:r w:rsidRPr="00055C13">
        <w:rPr>
          <w:rFonts w:hint="eastAsia"/>
          <w:lang w:eastAsia="zh-CN"/>
        </w:rPr>
        <w:t>用</w:t>
      </w:r>
      <w:r>
        <w:rPr>
          <w:rFonts w:hint="eastAsia"/>
          <w:lang w:eastAsia="zh-CN"/>
        </w:rPr>
        <w:t>的部分</w:t>
      </w:r>
      <w:r w:rsidRPr="00055C13">
        <w:rPr>
          <w:rFonts w:hint="eastAsia"/>
          <w:lang w:eastAsia="zh-CN"/>
        </w:rPr>
        <w:t>焦点组合作网站</w:t>
      </w:r>
      <w:r>
        <w:rPr>
          <w:rFonts w:hint="eastAsia"/>
          <w:lang w:eastAsia="zh-CN"/>
        </w:rPr>
        <w:t>有</w:t>
      </w:r>
      <w:r w:rsidRPr="00055C13">
        <w:rPr>
          <w:rFonts w:hint="eastAsia"/>
          <w:lang w:eastAsia="zh-CN"/>
        </w:rPr>
        <w:t>：</w:t>
      </w:r>
    </w:p>
    <w:p w:rsidR="0098241E" w:rsidRPr="00431143" w:rsidRDefault="0098241E" w:rsidP="0098241E">
      <w:pPr>
        <w:pStyle w:val="enumlev10"/>
        <w:rPr>
          <w:rFonts w:asciiTheme="majorBidi" w:hAnsiTheme="majorBidi" w:cstheme="majorBidi"/>
          <w:lang w:eastAsia="zh-CN"/>
        </w:rPr>
      </w:pPr>
      <w:r w:rsidRPr="002C438D">
        <w:rPr>
          <w:lang w:val="en-US" w:eastAsia="zh-CN"/>
        </w:rPr>
        <w:t>•</w:t>
      </w:r>
      <w:r>
        <w:rPr>
          <w:lang w:val="en-US" w:eastAsia="zh-CN"/>
        </w:rPr>
        <w:tab/>
      </w:r>
      <w:r w:rsidRPr="00117FF2">
        <w:rPr>
          <w:rFonts w:hint="eastAsia"/>
          <w:lang w:val="es-ES" w:eastAsia="zh-CN"/>
        </w:rPr>
        <w:t>将云计算用于飞行数据监测的航空应用焦点组</w:t>
      </w:r>
      <w:r>
        <w:rPr>
          <w:rFonts w:ascii="SimSun" w:hAnsi="SimSun" w:cs="SimSun" w:hint="eastAsia"/>
          <w:lang w:eastAsia="zh-CN"/>
        </w:rPr>
        <w:t>（</w:t>
      </w:r>
      <w:r w:rsidRPr="004834AE">
        <w:rPr>
          <w:rFonts w:asciiTheme="majorBidi" w:hAnsiTheme="majorBidi" w:cstheme="majorBidi" w:hint="eastAsia"/>
          <w:lang w:eastAsia="zh-CN"/>
        </w:rPr>
        <w:t>FG AC</w:t>
      </w:r>
      <w:r>
        <w:rPr>
          <w:rFonts w:ascii="SimSun" w:hAnsi="SimSun" w:cs="SimSun" w:hint="eastAsia"/>
          <w:lang w:eastAsia="zh-CN"/>
        </w:rPr>
        <w:t>）</w:t>
      </w:r>
      <w:r>
        <w:rPr>
          <w:rFonts w:asciiTheme="majorBidi" w:hAnsiTheme="majorBidi" w:cstheme="majorBidi"/>
          <w:lang w:eastAsia="zh-CN"/>
        </w:rPr>
        <w:t>（</w:t>
      </w:r>
      <w:hyperlink r:id="rId275" w:history="1">
        <w:r w:rsidRPr="00C76AE7">
          <w:rPr>
            <w:rStyle w:val="Hyperlink"/>
            <w:lang w:eastAsia="zh-CN"/>
          </w:rPr>
          <w:t>https://extranet.itu.int/ITU-T/focusgroups/imt-2020</w:t>
        </w:r>
      </w:hyperlink>
      <w:r>
        <w:rPr>
          <w:rFonts w:asciiTheme="majorBidi" w:hAnsiTheme="majorBidi" w:cstheme="majorBidi"/>
          <w:lang w:eastAsia="zh-CN"/>
        </w:rPr>
        <w:t>）</w:t>
      </w:r>
    </w:p>
    <w:p w:rsidR="0098241E" w:rsidRDefault="0098241E" w:rsidP="0098241E">
      <w:pPr>
        <w:pStyle w:val="enumlev10"/>
        <w:rPr>
          <w:rFonts w:asciiTheme="majorBidi" w:hAnsiTheme="majorBidi" w:cstheme="majorBidi"/>
          <w:lang w:val="fr-CH" w:eastAsia="zh-CN"/>
        </w:rPr>
      </w:pPr>
      <w:r w:rsidRPr="002C438D">
        <w:rPr>
          <w:lang w:val="en-US" w:eastAsia="zh-CN"/>
        </w:rPr>
        <w:t>•</w:t>
      </w:r>
      <w:r>
        <w:rPr>
          <w:lang w:val="en-US" w:eastAsia="zh-CN"/>
        </w:rPr>
        <w:tab/>
      </w:r>
      <w:r w:rsidRPr="00117FF2">
        <w:rPr>
          <w:rFonts w:hint="eastAsia"/>
          <w:lang w:val="es-ES" w:eastAsia="zh-CN"/>
        </w:rPr>
        <w:t>数字金融服务焦点组</w:t>
      </w:r>
      <w:r>
        <w:rPr>
          <w:rFonts w:ascii="SimSun" w:hAnsi="SimSun" w:cs="SimSun" w:hint="eastAsia"/>
          <w:lang w:val="fr-CH" w:eastAsia="zh-CN"/>
        </w:rPr>
        <w:t>（</w:t>
      </w:r>
      <w:r w:rsidRPr="004834AE">
        <w:rPr>
          <w:rFonts w:asciiTheme="majorBidi" w:hAnsiTheme="majorBidi" w:cstheme="majorBidi" w:hint="eastAsia"/>
          <w:lang w:val="fr-CH" w:eastAsia="zh-CN"/>
        </w:rPr>
        <w:t>FG DFS</w:t>
      </w:r>
      <w:r>
        <w:rPr>
          <w:rFonts w:ascii="SimSun" w:hAnsi="SimSun" w:cs="SimSun" w:hint="eastAsia"/>
          <w:lang w:val="fr-CH" w:eastAsia="zh-CN"/>
        </w:rPr>
        <w:t>）</w:t>
      </w:r>
      <w:r>
        <w:rPr>
          <w:rFonts w:asciiTheme="majorBidi" w:hAnsiTheme="majorBidi" w:cstheme="majorBidi"/>
          <w:lang w:val="fr-CH" w:eastAsia="zh-CN"/>
        </w:rPr>
        <w:t>（</w:t>
      </w:r>
      <w:hyperlink r:id="rId276" w:history="1">
        <w:r w:rsidRPr="006542B3">
          <w:rPr>
            <w:rStyle w:val="Hyperlink"/>
            <w:lang w:val="fr-CH" w:eastAsia="zh-CN"/>
          </w:rPr>
          <w:t>https://extranet.itu.int/ITU-T/focusgroups/fgdfs</w:t>
        </w:r>
      </w:hyperlink>
      <w:r>
        <w:rPr>
          <w:rFonts w:asciiTheme="majorBidi" w:hAnsiTheme="majorBidi" w:cstheme="majorBidi"/>
          <w:lang w:val="fr-CH" w:eastAsia="zh-CN"/>
        </w:rPr>
        <w:t>）</w:t>
      </w:r>
    </w:p>
    <w:p w:rsidR="0098241E" w:rsidRPr="008944AD" w:rsidRDefault="0098241E" w:rsidP="0098241E">
      <w:pPr>
        <w:pStyle w:val="enumlev10"/>
        <w:rPr>
          <w:rFonts w:asciiTheme="majorBidi" w:hAnsiTheme="majorBidi" w:cstheme="majorBidi"/>
          <w:lang w:eastAsia="zh-CN"/>
        </w:rPr>
      </w:pPr>
      <w:bookmarkStart w:id="965" w:name="lt_pId264"/>
      <w:r w:rsidRPr="002C438D">
        <w:rPr>
          <w:lang w:val="en-US" w:eastAsia="zh-CN"/>
        </w:rPr>
        <w:t>•</w:t>
      </w:r>
      <w:r>
        <w:rPr>
          <w:lang w:val="en-US" w:eastAsia="zh-CN"/>
        </w:rPr>
        <w:tab/>
      </w:r>
      <w:r w:rsidRPr="00F36FE9">
        <w:rPr>
          <w:lang w:val="es-ES" w:eastAsia="zh-CN"/>
        </w:rPr>
        <w:t>IMT-2020</w:t>
      </w:r>
      <w:r w:rsidRPr="00F36FE9">
        <w:rPr>
          <w:rFonts w:hint="eastAsia"/>
          <w:lang w:val="es-ES" w:eastAsia="zh-CN"/>
        </w:rPr>
        <w:t>焦点组</w:t>
      </w:r>
      <w:r>
        <w:rPr>
          <w:lang w:val="es-ES" w:eastAsia="zh-CN"/>
        </w:rPr>
        <w:t>（</w:t>
      </w:r>
      <w:r w:rsidRPr="00F36FE9">
        <w:rPr>
          <w:rFonts w:hint="eastAsia"/>
          <w:lang w:val="es-ES" w:eastAsia="zh-CN"/>
        </w:rPr>
        <w:t>FG IMT</w:t>
      </w:r>
      <w:r w:rsidRPr="00F36FE9">
        <w:rPr>
          <w:lang w:val="es-ES" w:eastAsia="zh-CN"/>
        </w:rPr>
        <w:t>-2020</w:t>
      </w:r>
      <w:r>
        <w:rPr>
          <w:rFonts w:hint="eastAsia"/>
          <w:lang w:val="es-ES" w:eastAsia="zh-CN"/>
        </w:rPr>
        <w:t>）</w:t>
      </w:r>
      <w:bookmarkEnd w:id="965"/>
      <w:r>
        <w:rPr>
          <w:rFonts w:asciiTheme="majorBidi" w:hAnsiTheme="majorBidi" w:cstheme="majorBidi"/>
          <w:lang w:eastAsia="zh-CN"/>
        </w:rPr>
        <w:t>（</w:t>
      </w:r>
      <w:hyperlink r:id="rId277" w:history="1">
        <w:r w:rsidRPr="00C76AE7">
          <w:rPr>
            <w:rStyle w:val="Hyperlink"/>
            <w:lang w:eastAsia="zh-CN"/>
          </w:rPr>
          <w:t>https://extranet.itu.int/ITU-T/focusgroups/imt-2020</w:t>
        </w:r>
      </w:hyperlink>
      <w:r>
        <w:rPr>
          <w:rFonts w:asciiTheme="majorBidi" w:hAnsiTheme="majorBidi" w:cstheme="majorBidi"/>
          <w:lang w:eastAsia="zh-CN"/>
        </w:rPr>
        <w:t>）</w:t>
      </w:r>
    </w:p>
    <w:p w:rsidR="0098241E" w:rsidRPr="00AA1F9B" w:rsidRDefault="0098241E" w:rsidP="0098241E">
      <w:pPr>
        <w:pStyle w:val="Heading2"/>
        <w:rPr>
          <w:lang w:eastAsia="zh-CN"/>
        </w:rPr>
      </w:pPr>
      <w:bookmarkStart w:id="966" w:name="_Toc462664280"/>
      <w:bookmarkStart w:id="967" w:name="_Toc464035648"/>
      <w:bookmarkStart w:id="968" w:name="_Toc465098955"/>
      <w:r>
        <w:t>20.7</w:t>
      </w:r>
      <w:r>
        <w:tab/>
      </w:r>
      <w:r>
        <w:rPr>
          <w:rFonts w:hint="eastAsia"/>
          <w:lang w:eastAsia="zh-CN"/>
        </w:rPr>
        <w:t>电信标准化局</w:t>
      </w:r>
      <w:r>
        <w:t>Sharepoint</w:t>
      </w:r>
      <w:bookmarkEnd w:id="966"/>
      <w:bookmarkEnd w:id="967"/>
      <w:r>
        <w:rPr>
          <w:rFonts w:hint="eastAsia"/>
          <w:lang w:eastAsia="zh-CN"/>
        </w:rPr>
        <w:t>服务支持网站</w:t>
      </w:r>
      <w:bookmarkEnd w:id="968"/>
    </w:p>
    <w:p w:rsidR="0098241E" w:rsidRDefault="0098241E" w:rsidP="0098241E">
      <w:pPr>
        <w:ind w:firstLineChars="200" w:firstLine="480"/>
        <w:rPr>
          <w:rFonts w:asciiTheme="majorBidi" w:hAnsiTheme="majorBidi" w:cstheme="majorBidi"/>
          <w:szCs w:val="24"/>
          <w:lang w:eastAsia="zh-CN"/>
        </w:rPr>
      </w:pPr>
      <w:r>
        <w:rPr>
          <w:rFonts w:asciiTheme="majorBidi" w:hAnsiTheme="majorBidi" w:cstheme="majorBidi" w:hint="eastAsia"/>
          <w:szCs w:val="24"/>
          <w:lang w:eastAsia="zh-CN"/>
        </w:rPr>
        <w:t>特</w:t>
      </w:r>
      <w:r w:rsidRPr="001D4C1F">
        <w:rPr>
          <w:rFonts w:asciiTheme="majorBidi" w:hAnsiTheme="majorBidi" w:cstheme="majorBidi" w:hint="eastAsia"/>
          <w:szCs w:val="24"/>
          <w:lang w:eastAsia="zh-CN"/>
        </w:rPr>
        <w:t>向</w:t>
      </w:r>
      <w:r w:rsidRPr="001D4C1F">
        <w:rPr>
          <w:rFonts w:asciiTheme="majorBidi" w:hAnsiTheme="majorBidi" w:cstheme="majorBidi" w:hint="eastAsia"/>
          <w:szCs w:val="24"/>
          <w:lang w:eastAsia="zh-CN"/>
        </w:rPr>
        <w:t>SharePoint</w:t>
      </w:r>
      <w:r w:rsidRPr="00AE4C51">
        <w:rPr>
          <w:rFonts w:hint="eastAsia"/>
        </w:rPr>
        <w:t>协作网站用户提供支持的网站地址为</w:t>
      </w:r>
      <w:r w:rsidRPr="001D4C1F">
        <w:rPr>
          <w:rFonts w:asciiTheme="majorBidi" w:hAnsiTheme="majorBidi" w:cstheme="majorBidi" w:hint="eastAsia"/>
          <w:szCs w:val="24"/>
          <w:lang w:eastAsia="zh-CN"/>
        </w:rPr>
        <w:t>：</w:t>
      </w:r>
      <w:hyperlink r:id="rId278" w:history="1">
        <w:r w:rsidRPr="006E7CEB">
          <w:rPr>
            <w:rStyle w:val="Hyperlink"/>
          </w:rPr>
          <w:t>https://extranet.itu.int/ITU-T/ support/</w:t>
        </w:r>
      </w:hyperlink>
      <w:r w:rsidRPr="001D4C1F">
        <w:rPr>
          <w:rFonts w:asciiTheme="majorBidi" w:hAnsiTheme="majorBidi" w:cstheme="majorBidi" w:hint="eastAsia"/>
          <w:szCs w:val="24"/>
          <w:lang w:eastAsia="zh-CN"/>
        </w:rPr>
        <w:t>。支持网站包</w:t>
      </w:r>
      <w:r>
        <w:rPr>
          <w:rFonts w:asciiTheme="majorBidi" w:hAnsiTheme="majorBidi" w:cstheme="majorBidi" w:hint="eastAsia"/>
          <w:szCs w:val="24"/>
          <w:lang w:eastAsia="zh-CN"/>
        </w:rPr>
        <w:t>括</w:t>
      </w:r>
      <w:r w:rsidRPr="001D4C1F">
        <w:rPr>
          <w:rFonts w:asciiTheme="majorBidi" w:hAnsiTheme="majorBidi" w:cstheme="majorBidi" w:hint="eastAsia"/>
          <w:szCs w:val="24"/>
          <w:lang w:eastAsia="zh-CN"/>
        </w:rPr>
        <w:t>FAQ</w:t>
      </w:r>
      <w:r w:rsidRPr="001D4C1F">
        <w:rPr>
          <w:rFonts w:asciiTheme="majorBidi" w:hAnsiTheme="majorBidi" w:cstheme="majorBidi" w:hint="eastAsia"/>
          <w:szCs w:val="24"/>
          <w:lang w:eastAsia="zh-CN"/>
        </w:rPr>
        <w:t>知识库</w:t>
      </w:r>
      <w:r>
        <w:rPr>
          <w:rFonts w:asciiTheme="majorBidi" w:hAnsiTheme="majorBidi" w:cstheme="majorBidi" w:hint="eastAsia"/>
          <w:szCs w:val="24"/>
          <w:lang w:eastAsia="zh-CN"/>
        </w:rPr>
        <w:t>和关于向</w:t>
      </w:r>
      <w:r w:rsidRPr="001D4C1F">
        <w:rPr>
          <w:rFonts w:asciiTheme="majorBidi" w:hAnsiTheme="majorBidi" w:cstheme="majorBidi" w:hint="eastAsia"/>
          <w:szCs w:val="24"/>
          <w:lang w:eastAsia="zh-CN"/>
        </w:rPr>
        <w:t>成员提供各种</w:t>
      </w:r>
      <w:r w:rsidRPr="001D4C1F">
        <w:rPr>
          <w:rFonts w:asciiTheme="majorBidi" w:hAnsiTheme="majorBidi" w:cstheme="majorBidi" w:hint="eastAsia"/>
          <w:szCs w:val="24"/>
          <w:lang w:eastAsia="zh-CN"/>
        </w:rPr>
        <w:t>SharePoint</w:t>
      </w:r>
      <w:r w:rsidRPr="001D4C1F">
        <w:rPr>
          <w:rFonts w:asciiTheme="majorBidi" w:hAnsiTheme="majorBidi" w:cstheme="majorBidi" w:hint="eastAsia"/>
          <w:szCs w:val="24"/>
          <w:lang w:eastAsia="zh-CN"/>
        </w:rPr>
        <w:t>服务的用户指南。</w:t>
      </w:r>
    </w:p>
    <w:p w:rsidR="0098241E" w:rsidRPr="00AA1F9B" w:rsidRDefault="0098241E" w:rsidP="0098241E">
      <w:pPr>
        <w:pStyle w:val="Heading2"/>
        <w:rPr>
          <w:lang w:eastAsia="zh-CN"/>
        </w:rPr>
      </w:pPr>
      <w:bookmarkStart w:id="969" w:name="_Toc462664281"/>
      <w:bookmarkStart w:id="970" w:name="_Toc464035649"/>
      <w:bookmarkStart w:id="971" w:name="_Toc465098956"/>
      <w:r>
        <w:rPr>
          <w:lang w:eastAsia="zh-CN"/>
        </w:rPr>
        <w:t>20.8</w:t>
      </w:r>
      <w:r>
        <w:rPr>
          <w:lang w:eastAsia="zh-CN"/>
        </w:rPr>
        <w:tab/>
      </w:r>
      <w:bookmarkEnd w:id="969"/>
      <w:bookmarkEnd w:id="970"/>
      <w:r>
        <w:rPr>
          <w:rFonts w:eastAsiaTheme="minorEastAsia" w:hint="eastAsia"/>
          <w:lang w:eastAsia="zh-CN"/>
        </w:rPr>
        <w:t>会议文件同步应用</w:t>
      </w:r>
      <w:bookmarkEnd w:id="971"/>
    </w:p>
    <w:p w:rsidR="0098241E" w:rsidRPr="009C3F51" w:rsidRDefault="0098241E" w:rsidP="0098241E">
      <w:pPr>
        <w:ind w:firstLineChars="200" w:firstLine="480"/>
        <w:rPr>
          <w:b/>
          <w:lang w:eastAsia="zh-CN"/>
        </w:rPr>
      </w:pPr>
      <w:r>
        <w:rPr>
          <w:rFonts w:hint="eastAsia"/>
          <w:lang w:eastAsia="zh-CN"/>
        </w:rPr>
        <w:t>这项应用使与会者能够将</w:t>
      </w:r>
      <w:r>
        <w:rPr>
          <w:rFonts w:hint="eastAsia"/>
          <w:lang w:eastAsia="zh-CN"/>
        </w:rPr>
        <w:t>ITU-T</w:t>
      </w:r>
      <w:r>
        <w:rPr>
          <w:rFonts w:hint="eastAsia"/>
          <w:lang w:eastAsia="zh-CN"/>
        </w:rPr>
        <w:t>研究组当前会议的文件，从国际电联服务器同步至其本地驱动器。目前，开发的新版本可实现文件的选择性下载，如各工作组的文稿和迟到文件（</w:t>
      </w:r>
      <w:r>
        <w:rPr>
          <w:rFonts w:hint="eastAsia"/>
          <w:lang w:eastAsia="zh-CN"/>
        </w:rPr>
        <w:t>TD</w:t>
      </w:r>
      <w:r>
        <w:rPr>
          <w:rFonts w:hint="eastAsia"/>
          <w:lang w:eastAsia="zh-CN"/>
        </w:rPr>
        <w:t>）。新版本还提供同步以往会议文件的选择方案。</w:t>
      </w:r>
    </w:p>
    <w:p w:rsidR="0098241E" w:rsidRPr="00AA1F9B" w:rsidRDefault="0098241E" w:rsidP="0098241E">
      <w:pPr>
        <w:pStyle w:val="Heading2"/>
        <w:rPr>
          <w:lang w:eastAsia="zh-CN"/>
        </w:rPr>
      </w:pPr>
      <w:bookmarkStart w:id="972" w:name="_Toc462664282"/>
      <w:bookmarkStart w:id="973" w:name="_Toc464035650"/>
      <w:bookmarkStart w:id="974" w:name="_Toc465098957"/>
      <w:r>
        <w:rPr>
          <w:lang w:eastAsia="zh-CN"/>
        </w:rPr>
        <w:t>20.9</w:t>
      </w:r>
      <w:r>
        <w:rPr>
          <w:lang w:eastAsia="zh-CN"/>
        </w:rPr>
        <w:tab/>
      </w:r>
      <w:bookmarkEnd w:id="972"/>
      <w:bookmarkEnd w:id="973"/>
      <w:r>
        <w:rPr>
          <w:rFonts w:hint="eastAsia"/>
          <w:lang w:eastAsia="zh-CN"/>
        </w:rPr>
        <w:t>电子</w:t>
      </w:r>
      <w:r>
        <w:rPr>
          <w:lang w:eastAsia="zh-CN"/>
        </w:rPr>
        <w:t>会议</w:t>
      </w:r>
      <w:bookmarkEnd w:id="974"/>
    </w:p>
    <w:p w:rsidR="0098241E" w:rsidRPr="00AA1F9B" w:rsidRDefault="0098241E" w:rsidP="0098241E">
      <w:pPr>
        <w:ind w:firstLineChars="200" w:firstLine="480"/>
      </w:pPr>
      <w:r>
        <w:rPr>
          <w:rFonts w:hint="eastAsia"/>
          <w:lang w:eastAsia="zh-CN"/>
        </w:rPr>
        <w:t>自</w:t>
      </w:r>
      <w:r>
        <w:rPr>
          <w:rFonts w:hint="eastAsia"/>
          <w:lang w:eastAsia="zh-CN"/>
        </w:rPr>
        <w:t>2014</w:t>
      </w:r>
      <w:r>
        <w:rPr>
          <w:rFonts w:hint="eastAsia"/>
          <w:lang w:eastAsia="zh-CN"/>
        </w:rPr>
        <w:t>年</w:t>
      </w:r>
      <w:r>
        <w:rPr>
          <w:rFonts w:hint="eastAsia"/>
          <w:lang w:eastAsia="zh-CN"/>
        </w:rPr>
        <w:t>1</w:t>
      </w:r>
      <w:r>
        <w:rPr>
          <w:rFonts w:hint="eastAsia"/>
          <w:lang w:eastAsia="zh-CN"/>
        </w:rPr>
        <w:t>月起，</w:t>
      </w:r>
      <w:r w:rsidRPr="00A76DB0">
        <w:rPr>
          <w:rFonts w:hint="eastAsia"/>
          <w:lang w:eastAsia="zh-CN"/>
        </w:rPr>
        <w:t>电信标准化局开始为在国际电联总部举行的所有</w:t>
      </w:r>
      <w:r>
        <w:rPr>
          <w:rFonts w:hint="eastAsia"/>
          <w:lang w:eastAsia="zh-CN"/>
        </w:rPr>
        <w:t>ITU-T</w:t>
      </w:r>
      <w:r>
        <w:rPr>
          <w:rFonts w:hint="eastAsia"/>
          <w:lang w:eastAsia="zh-CN"/>
        </w:rPr>
        <w:t>正式会议提供</w:t>
      </w:r>
      <w:r>
        <w:rPr>
          <w:lang w:eastAsia="zh-CN"/>
        </w:rPr>
        <w:t>Adobe Connect</w:t>
      </w:r>
      <w:r>
        <w:rPr>
          <w:rFonts w:hint="eastAsia"/>
          <w:lang w:eastAsia="zh-CN"/>
        </w:rPr>
        <w:t>作为远程与会工具，用户可利用其</w:t>
      </w:r>
      <w:r>
        <w:rPr>
          <w:rFonts w:hint="eastAsia"/>
          <w:lang w:eastAsia="zh-CN"/>
        </w:rPr>
        <w:t>TIES</w:t>
      </w:r>
      <w:r>
        <w:rPr>
          <w:rFonts w:hint="eastAsia"/>
          <w:lang w:eastAsia="zh-CN"/>
        </w:rPr>
        <w:t>账号访问要求填写登录细节的会议。以</w:t>
      </w:r>
      <w:r>
        <w:rPr>
          <w:rFonts w:hint="eastAsia"/>
          <w:lang w:eastAsia="zh-CN"/>
        </w:rPr>
        <w:t>TIES</w:t>
      </w:r>
      <w:r w:rsidRPr="00AE4C51">
        <w:rPr>
          <w:rFonts w:hint="eastAsia"/>
          <w:lang w:eastAsia="zh-CN"/>
        </w:rPr>
        <w:t>账号确保安全的或向客人开放的两种允许访问会议的可能性</w:t>
      </w:r>
      <w:r>
        <w:rPr>
          <w:rFonts w:hint="eastAsia"/>
          <w:lang w:eastAsia="zh-CN"/>
        </w:rPr>
        <w:t>，</w:t>
      </w:r>
      <w:r w:rsidRPr="00A76DB0">
        <w:rPr>
          <w:rFonts w:hint="eastAsia"/>
          <w:lang w:eastAsia="zh-CN"/>
        </w:rPr>
        <w:t>提高了组织会议的灵活性和安全性</w:t>
      </w:r>
      <w:r>
        <w:rPr>
          <w:rFonts w:hint="eastAsia"/>
          <w:lang w:eastAsia="zh-CN"/>
        </w:rPr>
        <w:t>，</w:t>
      </w:r>
      <w:r w:rsidRPr="00A76DB0">
        <w:rPr>
          <w:rFonts w:hint="eastAsia"/>
          <w:lang w:eastAsia="zh-CN"/>
        </w:rPr>
        <w:t>并简化了所有参与者的登录程序</w:t>
      </w:r>
      <w:r>
        <w:rPr>
          <w:rFonts w:hint="eastAsia"/>
          <w:lang w:eastAsia="zh-CN"/>
        </w:rPr>
        <w:t>。</w:t>
      </w:r>
      <w:r w:rsidRPr="00393F53">
        <w:rPr>
          <w:rFonts w:hint="eastAsia"/>
          <w:lang w:eastAsia="zh-CN"/>
        </w:rPr>
        <w:t>GoToMeeting</w:t>
      </w:r>
      <w:r w:rsidRPr="00393F53">
        <w:rPr>
          <w:rFonts w:hint="eastAsia"/>
          <w:lang w:eastAsia="zh-CN"/>
        </w:rPr>
        <w:t>是方便</w:t>
      </w:r>
      <w:r>
        <w:rPr>
          <w:rFonts w:hint="eastAsia"/>
          <w:lang w:eastAsia="zh-CN"/>
        </w:rPr>
        <w:t>报告人组等</w:t>
      </w:r>
      <w:r w:rsidRPr="00393F53">
        <w:rPr>
          <w:rFonts w:hint="eastAsia"/>
          <w:lang w:eastAsia="zh-CN"/>
        </w:rPr>
        <w:t>特设电子会议</w:t>
      </w:r>
      <w:r>
        <w:rPr>
          <w:rFonts w:hint="eastAsia"/>
          <w:lang w:eastAsia="zh-CN"/>
        </w:rPr>
        <w:t>的</w:t>
      </w:r>
      <w:r w:rsidRPr="00393F53">
        <w:rPr>
          <w:rFonts w:hint="eastAsia"/>
          <w:lang w:eastAsia="zh-CN"/>
        </w:rPr>
        <w:t>首选工具。</w:t>
      </w:r>
      <w:r>
        <w:rPr>
          <w:rFonts w:hint="eastAsia"/>
          <w:lang w:eastAsia="zh-CN"/>
        </w:rPr>
        <w:t>自</w:t>
      </w:r>
      <w:r w:rsidRPr="00393F53">
        <w:rPr>
          <w:rFonts w:hint="eastAsia"/>
          <w:lang w:eastAsia="zh-CN"/>
        </w:rPr>
        <w:t>2014</w:t>
      </w:r>
      <w:r>
        <w:rPr>
          <w:rFonts w:hint="eastAsia"/>
          <w:lang w:eastAsia="zh-CN"/>
        </w:rPr>
        <w:t>年起汇编的电子会议统计数据</w:t>
      </w:r>
      <w:r w:rsidRPr="00393F53">
        <w:rPr>
          <w:rFonts w:hint="eastAsia"/>
          <w:lang w:eastAsia="zh-CN"/>
        </w:rPr>
        <w:t>如下。</w:t>
      </w:r>
    </w:p>
    <w:p w:rsidR="0098241E" w:rsidRPr="00ED669D" w:rsidRDefault="00EF3B84" w:rsidP="0098241E">
      <w:pPr>
        <w:keepNext/>
        <w:jc w:val="center"/>
      </w:pPr>
      <w:r>
        <w:rPr>
          <w:noProof/>
          <w:lang w:eastAsia="zh-CN"/>
        </w:rPr>
        <w:lastRenderedPageBreak/>
        <mc:AlternateContent>
          <mc:Choice Requires="wps">
            <w:drawing>
              <wp:anchor distT="0" distB="0" distL="114300" distR="114300" simplePos="0" relativeHeight="251694080" behindDoc="0" locked="0" layoutInCell="1" allowOverlap="1" wp14:anchorId="109BC035" wp14:editId="422970F1">
                <wp:simplePos x="0" y="0"/>
                <wp:positionH relativeFrom="margin">
                  <wp:posOffset>387350</wp:posOffset>
                </wp:positionH>
                <wp:positionV relativeFrom="paragraph">
                  <wp:posOffset>3252470</wp:posOffset>
                </wp:positionV>
                <wp:extent cx="1695450" cy="254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6954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9F0" w:rsidRPr="00EF3B84" w:rsidRDefault="001A39F0" w:rsidP="00EF3B84">
                            <w:pPr>
                              <w:spacing w:before="0"/>
                              <w:rPr>
                                <w:rFonts w:eastAsia="STKaiti"/>
                                <w:sz w:val="20"/>
                                <w:lang w:eastAsia="zh-CN"/>
                              </w:rPr>
                            </w:pPr>
                            <w:r w:rsidRPr="00EF3B84">
                              <w:rPr>
                                <w:rFonts w:eastAsia="STKaiti"/>
                                <w:sz w:val="20"/>
                                <w:lang w:eastAsia="zh-CN"/>
                              </w:rPr>
                              <w:t>*</w:t>
                            </w:r>
                            <w:r w:rsidRPr="00EF3B84">
                              <w:rPr>
                                <w:rFonts w:eastAsia="STKaiti"/>
                                <w:sz w:val="20"/>
                                <w:lang w:eastAsia="zh-CN"/>
                              </w:rPr>
                              <w:t>注：仅提供</w:t>
                            </w:r>
                            <w:r w:rsidRPr="00EF3B84">
                              <w:rPr>
                                <w:rFonts w:eastAsia="STKaiti"/>
                                <w:sz w:val="20"/>
                                <w:lang w:eastAsia="zh-CN"/>
                              </w:rPr>
                              <w:t>2014</w:t>
                            </w:r>
                            <w:r w:rsidRPr="00EF3B84">
                              <w:rPr>
                                <w:rFonts w:eastAsia="STKaiti"/>
                                <w:sz w:val="20"/>
                                <w:lang w:eastAsia="zh-CN"/>
                              </w:rPr>
                              <w:t>年以来的数据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BC035" id="Text Box 43" o:spid="_x0000_s1145" type="#_x0000_t202" style="position:absolute;left:0;text-align:left;margin-left:30.5pt;margin-top:256.1pt;width:133.5pt;height:20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" fillcolor="white [3201]" stroked="f" strokeweight=".5pt">
                <v:textbox>
                  <w:txbxContent>
                    <w:p w:rsidR="001A39F0" w:rsidRPr="00EF3B84" w:rsidRDefault="001A39F0" w:rsidP="00EF3B84">
                      <w:pPr>
                        <w:spacing w:before="0"/>
                        <w:rPr>
                          <w:rFonts w:eastAsia="STKaiti"/>
                          <w:sz w:val="20"/>
                          <w:lang w:eastAsia="zh-CN"/>
                        </w:rPr>
                      </w:pPr>
                      <w:r w:rsidRPr="00EF3B84">
                        <w:rPr>
                          <w:rFonts w:eastAsia="STKaiti"/>
                          <w:sz w:val="20"/>
                          <w:lang w:eastAsia="zh-CN"/>
                        </w:rPr>
                        <w:t>*</w:t>
                      </w:r>
                      <w:r w:rsidRPr="00EF3B84">
                        <w:rPr>
                          <w:rFonts w:eastAsia="STKaiti"/>
                          <w:sz w:val="20"/>
                          <w:lang w:eastAsia="zh-CN"/>
                        </w:rPr>
                        <w:t>注：仅提供</w:t>
                      </w:r>
                      <w:r w:rsidRPr="00EF3B84">
                        <w:rPr>
                          <w:rFonts w:eastAsia="STKaiti"/>
                          <w:sz w:val="20"/>
                          <w:lang w:eastAsia="zh-CN"/>
                        </w:rPr>
                        <w:t>2014</w:t>
                      </w:r>
                      <w:r w:rsidRPr="00EF3B84">
                        <w:rPr>
                          <w:rFonts w:eastAsia="STKaiti"/>
                          <w:sz w:val="20"/>
                          <w:lang w:eastAsia="zh-CN"/>
                        </w:rPr>
                        <w:t>年以来的数据</w:t>
                      </w:r>
                    </w:p>
                  </w:txbxContent>
                </v:textbox>
                <w10:wrap anchorx="margin"/>
              </v:shape>
            </w:pict>
          </mc:Fallback>
        </mc:AlternateContent>
      </w:r>
      <w:r w:rsidR="00E371C5">
        <w:rPr>
          <w:noProof/>
          <w:lang w:eastAsia="zh-CN"/>
        </w:rPr>
        <mc:AlternateContent>
          <mc:Choice Requires="wps">
            <w:drawing>
              <wp:anchor distT="0" distB="0" distL="114300" distR="114300" simplePos="0" relativeHeight="251692032" behindDoc="0" locked="0" layoutInCell="1" allowOverlap="1" wp14:anchorId="32AD1F5F" wp14:editId="3699498B">
                <wp:simplePos x="0" y="0"/>
                <wp:positionH relativeFrom="column">
                  <wp:posOffset>2131060</wp:posOffset>
                </wp:positionH>
                <wp:positionV relativeFrom="paragraph">
                  <wp:posOffset>2395220</wp:posOffset>
                </wp:positionV>
                <wp:extent cx="2676525" cy="7810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76525"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9F0" w:rsidRDefault="001A39F0" w:rsidP="00E371C5">
                            <w:pPr>
                              <w:spacing w:before="0"/>
                              <w:rPr>
                                <w:sz w:val="16"/>
                                <w:szCs w:val="16"/>
                                <w:lang w:eastAsia="zh-CN"/>
                              </w:rPr>
                            </w:pPr>
                            <w:r w:rsidRPr="00C852D9">
                              <w:rPr>
                                <w:rFonts w:hint="eastAsia"/>
                                <w:sz w:val="16"/>
                                <w:szCs w:val="16"/>
                                <w:lang w:eastAsia="zh-CN"/>
                              </w:rPr>
                              <w:t>为实体会议提供的电子会议的数量</w:t>
                            </w:r>
                          </w:p>
                          <w:p w:rsidR="001A39F0" w:rsidRDefault="001A39F0" w:rsidP="00E371C5">
                            <w:pPr>
                              <w:rPr>
                                <w:sz w:val="16"/>
                                <w:szCs w:val="16"/>
                                <w:lang w:eastAsia="zh-CN"/>
                              </w:rPr>
                            </w:pPr>
                            <w:r w:rsidRPr="00C852D9">
                              <w:rPr>
                                <w:rFonts w:hint="eastAsia"/>
                                <w:sz w:val="16"/>
                                <w:szCs w:val="16"/>
                                <w:lang w:eastAsia="zh-CN"/>
                              </w:rPr>
                              <w:t>出席会议的在线与会者</w:t>
                            </w:r>
                          </w:p>
                          <w:p w:rsidR="001A39F0" w:rsidRDefault="001A39F0" w:rsidP="00E371C5">
                            <w:pPr>
                              <w:spacing w:before="80"/>
                              <w:rPr>
                                <w:sz w:val="16"/>
                                <w:szCs w:val="16"/>
                                <w:lang w:val="en-US" w:eastAsia="zh-CN"/>
                              </w:rPr>
                            </w:pPr>
                            <w:r w:rsidRPr="00C852D9">
                              <w:rPr>
                                <w:rFonts w:hint="eastAsia"/>
                                <w:sz w:val="16"/>
                                <w:szCs w:val="16"/>
                                <w:lang w:val="en-US" w:eastAsia="zh-CN"/>
                              </w:rPr>
                              <w:t>提供的全在线电子会议的数量</w:t>
                            </w:r>
                          </w:p>
                          <w:p w:rsidR="001A39F0" w:rsidRPr="00C852D9" w:rsidRDefault="001A39F0" w:rsidP="0017315E">
                            <w:pPr>
                              <w:spacing w:before="100"/>
                              <w:rPr>
                                <w:sz w:val="16"/>
                                <w:szCs w:val="16"/>
                                <w:lang w:val="en-US" w:eastAsia="zh-CN"/>
                              </w:rPr>
                            </w:pPr>
                            <w:r w:rsidRPr="00440FE1">
                              <w:rPr>
                                <w:rFonts w:hint="eastAsia"/>
                                <w:sz w:val="16"/>
                                <w:szCs w:val="16"/>
                                <w:lang w:val="en-US" w:eastAsia="zh-CN"/>
                              </w:rPr>
                              <w:t>全在线与会者</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D1F5F" id="Text Box 42" o:spid="_x0000_s1146" type="#_x0000_t202" style="position:absolute;left:0;text-align:left;margin-left:167.8pt;margin-top:188.6pt;width:210.75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" fillcolor="white [3201]" stroked="f" strokeweight=".5pt">
                <v:textbox inset="0,2mm,0,0">
                  <w:txbxContent>
                    <w:p w:rsidR="001A39F0" w:rsidRDefault="001A39F0" w:rsidP="00E371C5">
                      <w:pPr>
                        <w:spacing w:before="0"/>
                        <w:rPr>
                          <w:sz w:val="16"/>
                          <w:szCs w:val="16"/>
                          <w:lang w:eastAsia="zh-CN"/>
                        </w:rPr>
                      </w:pPr>
                      <w:r w:rsidRPr="00C852D9">
                        <w:rPr>
                          <w:rFonts w:hint="eastAsia"/>
                          <w:sz w:val="16"/>
                          <w:szCs w:val="16"/>
                          <w:lang w:eastAsia="zh-CN"/>
                        </w:rPr>
                        <w:t>为实体会议提供的电子会议的数量</w:t>
                      </w:r>
                    </w:p>
                    <w:p w:rsidR="001A39F0" w:rsidRDefault="001A39F0" w:rsidP="00E371C5">
                      <w:pPr>
                        <w:rPr>
                          <w:sz w:val="16"/>
                          <w:szCs w:val="16"/>
                          <w:lang w:eastAsia="zh-CN"/>
                        </w:rPr>
                      </w:pPr>
                      <w:r w:rsidRPr="00C852D9">
                        <w:rPr>
                          <w:rFonts w:hint="eastAsia"/>
                          <w:sz w:val="16"/>
                          <w:szCs w:val="16"/>
                          <w:lang w:eastAsia="zh-CN"/>
                        </w:rPr>
                        <w:t>出席会议的在线与会者</w:t>
                      </w:r>
                    </w:p>
                    <w:p w:rsidR="001A39F0" w:rsidRDefault="001A39F0" w:rsidP="00E371C5">
                      <w:pPr>
                        <w:spacing w:before="80"/>
                        <w:rPr>
                          <w:sz w:val="16"/>
                          <w:szCs w:val="16"/>
                          <w:lang w:val="en-US" w:eastAsia="zh-CN"/>
                        </w:rPr>
                      </w:pPr>
                      <w:r w:rsidRPr="00C852D9">
                        <w:rPr>
                          <w:rFonts w:hint="eastAsia"/>
                          <w:sz w:val="16"/>
                          <w:szCs w:val="16"/>
                          <w:lang w:val="en-US" w:eastAsia="zh-CN"/>
                        </w:rPr>
                        <w:t>提供的全在线电子会议的数量</w:t>
                      </w:r>
                    </w:p>
                    <w:p w:rsidR="001A39F0" w:rsidRPr="00C852D9" w:rsidRDefault="001A39F0" w:rsidP="0017315E">
                      <w:pPr>
                        <w:spacing w:before="100"/>
                        <w:rPr>
                          <w:sz w:val="16"/>
                          <w:szCs w:val="16"/>
                          <w:lang w:val="en-US" w:eastAsia="zh-CN"/>
                        </w:rPr>
                      </w:pPr>
                      <w:r w:rsidRPr="00440FE1">
                        <w:rPr>
                          <w:rFonts w:hint="eastAsia"/>
                          <w:sz w:val="16"/>
                          <w:szCs w:val="16"/>
                          <w:lang w:val="en-US" w:eastAsia="zh-CN"/>
                        </w:rPr>
                        <w:t>全在线与会者</w:t>
                      </w:r>
                    </w:p>
                  </w:txbxContent>
                </v:textbox>
              </v:shape>
            </w:pict>
          </mc:Fallback>
        </mc:AlternateContent>
      </w:r>
      <w:r w:rsidR="0060686C">
        <w:rPr>
          <w:noProof/>
          <w:lang w:eastAsia="zh-CN"/>
        </w:rPr>
        <mc:AlternateContent>
          <mc:Choice Requires="wps">
            <w:drawing>
              <wp:anchor distT="0" distB="0" distL="114300" distR="114300" simplePos="0" relativeHeight="251689984" behindDoc="0" locked="0" layoutInCell="1" allowOverlap="1" wp14:anchorId="31A71EA8" wp14:editId="734FDF9B">
                <wp:simplePos x="0" y="0"/>
                <wp:positionH relativeFrom="column">
                  <wp:posOffset>518160</wp:posOffset>
                </wp:positionH>
                <wp:positionV relativeFrom="paragraph">
                  <wp:posOffset>579120</wp:posOffset>
                </wp:positionV>
                <wp:extent cx="889000" cy="295275"/>
                <wp:effectExtent l="0" t="0" r="6350" b="9525"/>
                <wp:wrapNone/>
                <wp:docPr id="41" name="Text Box 41"/>
                <wp:cNvGraphicFramePr/>
                <a:graphic xmlns:a="http://schemas.openxmlformats.org/drawingml/2006/main">
                  <a:graphicData uri="http://schemas.microsoft.com/office/word/2010/wordprocessingShape">
                    <wps:wsp>
                      <wps:cNvSpPr txBox="1"/>
                      <wps:spPr>
                        <a:xfrm>
                          <a:off x="0" y="0"/>
                          <a:ext cx="8890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9F0" w:rsidRPr="00C852D9" w:rsidRDefault="001A39F0" w:rsidP="0060686C">
                            <w:pPr>
                              <w:jc w:val="right"/>
                              <w:rPr>
                                <w:sz w:val="16"/>
                                <w:szCs w:val="16"/>
                              </w:rPr>
                            </w:pPr>
                            <w:r w:rsidRPr="00C852D9">
                              <w:rPr>
                                <w:rFonts w:hint="eastAsia"/>
                                <w:sz w:val="16"/>
                                <w:szCs w:val="16"/>
                              </w:rPr>
                              <w:t>2016</w:t>
                            </w:r>
                            <w:r w:rsidRPr="00C852D9">
                              <w:rPr>
                                <w:rFonts w:hint="eastAsia"/>
                                <w:sz w:val="16"/>
                                <w:szCs w:val="16"/>
                              </w:rPr>
                              <w:t>年（</w:t>
                            </w:r>
                            <w:r w:rsidRPr="00C852D9">
                              <w:rPr>
                                <w:rFonts w:hint="eastAsia"/>
                                <w:sz w:val="16"/>
                                <w:szCs w:val="16"/>
                              </w:rPr>
                              <w:t>1-5</w:t>
                            </w:r>
                            <w:r w:rsidRPr="00C852D9">
                              <w:rPr>
                                <w:rFonts w:hint="eastAsia"/>
                                <w:sz w:val="16"/>
                                <w:szCs w:val="16"/>
                              </w:rPr>
                              <w:t>月）</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1EA8" id="Text Box 41" o:spid="_x0000_s1147" type="#_x0000_t202" style="position:absolute;left:0;text-align:left;margin-left:40.8pt;margin-top:45.6pt;width:70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" fillcolor="white [3201]" stroked="f" strokeweight=".5pt">
                <v:textbox inset="0,,0">
                  <w:txbxContent>
                    <w:p w:rsidR="001A39F0" w:rsidRPr="00C852D9" w:rsidRDefault="001A39F0" w:rsidP="0060686C">
                      <w:pPr>
                        <w:jc w:val="right"/>
                        <w:rPr>
                          <w:sz w:val="16"/>
                          <w:szCs w:val="16"/>
                        </w:rPr>
                      </w:pPr>
                      <w:r w:rsidRPr="00C852D9">
                        <w:rPr>
                          <w:rFonts w:hint="eastAsia"/>
                          <w:sz w:val="16"/>
                          <w:szCs w:val="16"/>
                        </w:rPr>
                        <w:t>2016</w:t>
                      </w:r>
                      <w:r w:rsidRPr="00C852D9">
                        <w:rPr>
                          <w:rFonts w:hint="eastAsia"/>
                          <w:sz w:val="16"/>
                          <w:szCs w:val="16"/>
                        </w:rPr>
                        <w:t>年（</w:t>
                      </w:r>
                      <w:r w:rsidRPr="00C852D9">
                        <w:rPr>
                          <w:rFonts w:hint="eastAsia"/>
                          <w:sz w:val="16"/>
                          <w:szCs w:val="16"/>
                        </w:rPr>
                        <w:t>1-5</w:t>
                      </w:r>
                      <w:r w:rsidRPr="00C852D9">
                        <w:rPr>
                          <w:rFonts w:hint="eastAsia"/>
                          <w:sz w:val="16"/>
                          <w:szCs w:val="16"/>
                        </w:rPr>
                        <w:t>月）</w:t>
                      </w:r>
                    </w:p>
                  </w:txbxContent>
                </v:textbox>
              </v:shape>
            </w:pict>
          </mc:Fallback>
        </mc:AlternateContent>
      </w:r>
      <w:r w:rsidR="003D52A6">
        <w:rPr>
          <w:noProof/>
          <w:lang w:eastAsia="zh-CN"/>
        </w:rPr>
        <mc:AlternateContent>
          <mc:Choice Requires="wps">
            <w:drawing>
              <wp:anchor distT="0" distB="0" distL="114300" distR="114300" simplePos="0" relativeHeight="251687936" behindDoc="0" locked="0" layoutInCell="1" allowOverlap="1" wp14:anchorId="5A422F93" wp14:editId="3827F464">
                <wp:simplePos x="0" y="0"/>
                <wp:positionH relativeFrom="margin">
                  <wp:align>center</wp:align>
                </wp:positionH>
                <wp:positionV relativeFrom="paragraph">
                  <wp:posOffset>24765</wp:posOffset>
                </wp:positionV>
                <wp:extent cx="3038475" cy="33337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30384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9F0" w:rsidRDefault="001A39F0" w:rsidP="003D52A6">
                            <w:pPr>
                              <w:jc w:val="center"/>
                            </w:pPr>
                            <w:r w:rsidRPr="00C852D9">
                              <w:rPr>
                                <w:rFonts w:hint="eastAsia"/>
                              </w:rPr>
                              <w:t>远程与会（</w:t>
                            </w:r>
                            <w:r w:rsidRPr="00C852D9">
                              <w:rPr>
                                <w:rFonts w:hint="eastAsia"/>
                              </w:rPr>
                              <w:t>2014-2016</w:t>
                            </w:r>
                            <w:r w:rsidRPr="00C852D9">
                              <w:rPr>
                                <w:rFonts w:hint="eastAsia"/>
                              </w:rPr>
                              <w:t>年</w:t>
                            </w:r>
                            <w:r>
                              <w:rPr>
                                <w:rFonts w:hint="eastAsia"/>
                              </w:rPr>
                              <w:t>*</w:t>
                            </w:r>
                            <w:r w:rsidRPr="00C852D9">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22F93" id="Text Box 40" o:spid="_x0000_s1148" type="#_x0000_t202" style="position:absolute;left:0;text-align:left;margin-left:0;margin-top:1.95pt;width:239.25pt;height:26.2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" fillcolor="white [3201]" stroked="f" strokeweight=".5pt">
                <v:textbox>
                  <w:txbxContent>
                    <w:p w:rsidR="001A39F0" w:rsidRDefault="001A39F0" w:rsidP="003D52A6">
                      <w:pPr>
                        <w:jc w:val="center"/>
                      </w:pPr>
                      <w:r w:rsidRPr="00C852D9">
                        <w:rPr>
                          <w:rFonts w:hint="eastAsia"/>
                        </w:rPr>
                        <w:t>远程与会（</w:t>
                      </w:r>
                      <w:r w:rsidRPr="00C852D9">
                        <w:rPr>
                          <w:rFonts w:hint="eastAsia"/>
                        </w:rPr>
                        <w:t>2014-2016</w:t>
                      </w:r>
                      <w:r w:rsidRPr="00C852D9">
                        <w:rPr>
                          <w:rFonts w:hint="eastAsia"/>
                        </w:rPr>
                        <w:t>年</w:t>
                      </w:r>
                      <w:r>
                        <w:rPr>
                          <w:rFonts w:hint="eastAsia"/>
                        </w:rPr>
                        <w:t>*</w:t>
                      </w:r>
                      <w:r w:rsidRPr="00C852D9">
                        <w:rPr>
                          <w:rFonts w:hint="eastAsia"/>
                        </w:rPr>
                        <w:t>）</w:t>
                      </w:r>
                    </w:p>
                  </w:txbxContent>
                </v:textbox>
                <w10:wrap anchorx="margin"/>
              </v:shape>
            </w:pict>
          </mc:Fallback>
        </mc:AlternateContent>
      </w:r>
      <w:r w:rsidR="0098241E" w:rsidRPr="00ED669D">
        <w:rPr>
          <w:noProof/>
          <w:lang w:eastAsia="zh-CN"/>
        </w:rPr>
        <w:drawing>
          <wp:inline distT="0" distB="0" distL="0" distR="0" wp14:anchorId="6FD77FEF" wp14:editId="3953EB56">
            <wp:extent cx="5454650" cy="34588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454650" cy="3458845"/>
                    </a:xfrm>
                    <a:prstGeom prst="rect">
                      <a:avLst/>
                    </a:prstGeom>
                    <a:noFill/>
                    <a:ln>
                      <a:noFill/>
                    </a:ln>
                  </pic:spPr>
                </pic:pic>
              </a:graphicData>
            </a:graphic>
          </wp:inline>
        </w:drawing>
      </w:r>
    </w:p>
    <w:p w:rsidR="0098241E" w:rsidRPr="00873DB5" w:rsidRDefault="0098241E" w:rsidP="0098241E">
      <w:pPr>
        <w:pStyle w:val="Caption"/>
        <w:rPr>
          <w:rFonts w:eastAsia="STKaiti"/>
          <w:i w:val="0"/>
          <w:iCs w:val="0"/>
          <w:lang w:eastAsia="zh-CN"/>
        </w:rPr>
      </w:pPr>
      <w:r w:rsidRPr="00873DB5">
        <w:rPr>
          <w:rFonts w:eastAsia="STKaiti"/>
          <w:i w:val="0"/>
          <w:iCs w:val="0"/>
          <w:lang w:eastAsia="zh-CN"/>
        </w:rPr>
        <w:t>图</w:t>
      </w:r>
      <w:r w:rsidR="002C524F">
        <w:rPr>
          <w:rFonts w:eastAsia="STKaiti"/>
          <w:i w:val="0"/>
          <w:iCs w:val="0"/>
          <w:lang w:eastAsia="zh-CN"/>
        </w:rPr>
        <w:t>11</w:t>
      </w:r>
      <w:r w:rsidR="002C524F">
        <w:rPr>
          <w:rFonts w:eastAsia="STKaiti" w:hint="eastAsia"/>
          <w:i w:val="0"/>
          <w:iCs w:val="0"/>
          <w:lang w:eastAsia="zh-CN"/>
        </w:rPr>
        <w:t>：</w:t>
      </w:r>
      <w:r w:rsidRPr="00873DB5">
        <w:rPr>
          <w:rFonts w:eastAsia="STKaiti"/>
          <w:i w:val="0"/>
          <w:iCs w:val="0"/>
          <w:lang w:eastAsia="zh-CN"/>
        </w:rPr>
        <w:t>远程与会和电子会议</w:t>
      </w:r>
    </w:p>
    <w:p w:rsidR="0098241E" w:rsidRPr="004704D7" w:rsidRDefault="0098241E" w:rsidP="004704D7">
      <w:pPr>
        <w:pStyle w:val="Heading2"/>
        <w:rPr>
          <w:lang w:eastAsia="zh-CN"/>
        </w:rPr>
      </w:pPr>
      <w:bookmarkStart w:id="975" w:name="_Toc462664283"/>
      <w:bookmarkStart w:id="976" w:name="_Toc464035651"/>
      <w:bookmarkStart w:id="977" w:name="_Toc465098958"/>
      <w:r w:rsidRPr="004704D7">
        <w:rPr>
          <w:lang w:eastAsia="zh-CN"/>
        </w:rPr>
        <w:t>20.10</w:t>
      </w:r>
      <w:r w:rsidRPr="004704D7">
        <w:rPr>
          <w:lang w:eastAsia="zh-CN"/>
        </w:rPr>
        <w:tab/>
      </w:r>
      <w:bookmarkEnd w:id="975"/>
      <w:bookmarkEnd w:id="976"/>
      <w:r w:rsidRPr="004704D7">
        <w:rPr>
          <w:rFonts w:hint="eastAsia"/>
          <w:lang w:eastAsia="zh-CN"/>
        </w:rPr>
        <w:t>在线中期报告人组会议和电子会议</w:t>
      </w:r>
      <w:bookmarkEnd w:id="977"/>
    </w:p>
    <w:p w:rsidR="0098241E" w:rsidRPr="000B0342" w:rsidRDefault="0098241E" w:rsidP="0098241E">
      <w:pPr>
        <w:ind w:firstLineChars="200" w:firstLine="480"/>
        <w:rPr>
          <w:lang w:eastAsia="zh-CN"/>
        </w:rPr>
      </w:pPr>
      <w:bookmarkStart w:id="978" w:name="_Toc462664284"/>
      <w:bookmarkStart w:id="979" w:name="_Toc464035652"/>
      <w:r>
        <w:rPr>
          <w:rFonts w:hint="eastAsia"/>
          <w:lang w:eastAsia="zh-CN"/>
        </w:rPr>
        <w:t>自</w:t>
      </w:r>
      <w:r>
        <w:rPr>
          <w:rFonts w:hint="eastAsia"/>
          <w:lang w:eastAsia="zh-CN"/>
        </w:rPr>
        <w:t>2014</w:t>
      </w:r>
      <w:r>
        <w:rPr>
          <w:rFonts w:hint="eastAsia"/>
          <w:lang w:eastAsia="zh-CN"/>
        </w:rPr>
        <w:t>年</w:t>
      </w:r>
      <w:r>
        <w:rPr>
          <w:rFonts w:hint="eastAsia"/>
          <w:lang w:eastAsia="zh-CN"/>
        </w:rPr>
        <w:t>1</w:t>
      </w:r>
      <w:r>
        <w:rPr>
          <w:rFonts w:hint="eastAsia"/>
          <w:lang w:eastAsia="zh-CN"/>
        </w:rPr>
        <w:t>月以来，对中期报告人组会议和</w:t>
      </w:r>
      <w:r>
        <w:rPr>
          <w:rFonts w:hint="eastAsia"/>
          <w:lang w:eastAsia="zh-CN"/>
        </w:rPr>
        <w:t>ITU-T</w:t>
      </w:r>
      <w:r>
        <w:rPr>
          <w:rFonts w:hint="eastAsia"/>
          <w:lang w:eastAsia="zh-CN"/>
        </w:rPr>
        <w:t>研究组和</w:t>
      </w:r>
      <w:r>
        <w:rPr>
          <w:rFonts w:hint="eastAsia"/>
          <w:lang w:eastAsia="zh-CN"/>
        </w:rPr>
        <w:t>TSAG</w:t>
      </w:r>
      <w:r>
        <w:rPr>
          <w:rFonts w:hint="eastAsia"/>
          <w:lang w:eastAsia="zh-CN"/>
        </w:rPr>
        <w:t>电子会议信息的访问已有改善，更便于代表找到并参与最相关的</w:t>
      </w:r>
      <w:r>
        <w:rPr>
          <w:rFonts w:hint="eastAsia"/>
          <w:lang w:eastAsia="zh-CN"/>
        </w:rPr>
        <w:t>ITU-T</w:t>
      </w:r>
      <w:r>
        <w:rPr>
          <w:rFonts w:hint="eastAsia"/>
          <w:lang w:eastAsia="zh-CN"/>
        </w:rPr>
        <w:t>活动：</w:t>
      </w:r>
    </w:p>
    <w:p w:rsidR="0098241E" w:rsidRPr="000B0342" w:rsidRDefault="0098241E" w:rsidP="0098241E">
      <w:pPr>
        <w:pStyle w:val="enumlev10"/>
        <w:rPr>
          <w:rFonts w:asciiTheme="majorBidi" w:hAnsiTheme="majorBidi" w:cstheme="majorBidi"/>
          <w:color w:val="000000"/>
          <w:lang w:eastAsia="zh-CN"/>
        </w:rPr>
      </w:pPr>
      <w:r w:rsidRPr="00376656">
        <w:rPr>
          <w:rFonts w:asciiTheme="majorBidi" w:hAnsiTheme="majorBidi" w:cstheme="majorBidi"/>
          <w:color w:val="000000"/>
          <w:lang w:eastAsia="zh-CN"/>
        </w:rPr>
        <w:t>•</w:t>
      </w:r>
      <w:r>
        <w:rPr>
          <w:rFonts w:asciiTheme="majorBidi" w:hAnsiTheme="majorBidi" w:cstheme="majorBidi" w:hint="eastAsia"/>
          <w:color w:val="000000"/>
          <w:lang w:eastAsia="zh-CN"/>
        </w:rPr>
        <w:tab/>
      </w:r>
      <w:r>
        <w:rPr>
          <w:rFonts w:asciiTheme="majorBidi" w:hAnsiTheme="majorBidi" w:cstheme="majorBidi" w:hint="eastAsia"/>
          <w:color w:val="000000"/>
          <w:lang w:eastAsia="zh-CN"/>
        </w:rPr>
        <w:t>在</w:t>
      </w:r>
      <w:hyperlink r:id="rId280" w:history="1">
        <w:r>
          <w:rPr>
            <w:rStyle w:val="Hyperlink"/>
            <w:rFonts w:asciiTheme="majorBidi" w:hAnsiTheme="majorBidi" w:cstheme="majorBidi" w:hint="eastAsia"/>
            <w:lang w:eastAsia="zh-CN"/>
          </w:rPr>
          <w:t>国际电联活动日历</w:t>
        </w:r>
      </w:hyperlink>
      <w:r>
        <w:rPr>
          <w:rFonts w:asciiTheme="majorBidi" w:hAnsiTheme="majorBidi" w:cstheme="majorBidi" w:hint="eastAsia"/>
          <w:color w:val="000000"/>
          <w:lang w:eastAsia="zh-CN"/>
        </w:rPr>
        <w:t>中同时浏览所有组会议</w:t>
      </w:r>
    </w:p>
    <w:p w:rsidR="0098241E" w:rsidRPr="000B0342" w:rsidRDefault="0098241E" w:rsidP="0098241E">
      <w:pPr>
        <w:pStyle w:val="enumlev10"/>
        <w:rPr>
          <w:rFonts w:asciiTheme="majorBidi" w:hAnsiTheme="majorBidi" w:cstheme="majorBidi"/>
          <w:color w:val="000000"/>
          <w:lang w:eastAsia="zh-CN"/>
        </w:rPr>
      </w:pPr>
      <w:r w:rsidRPr="00376656">
        <w:rPr>
          <w:rFonts w:asciiTheme="majorBidi" w:hAnsiTheme="majorBidi" w:cstheme="majorBidi"/>
          <w:color w:val="000000"/>
          <w:lang w:eastAsia="zh-CN"/>
        </w:rPr>
        <w:t>•</w:t>
      </w:r>
      <w:r>
        <w:rPr>
          <w:rFonts w:asciiTheme="majorBidi" w:hAnsiTheme="majorBidi" w:cstheme="majorBidi" w:hint="eastAsia"/>
          <w:color w:val="000000"/>
          <w:lang w:eastAsia="zh-CN"/>
        </w:rPr>
        <w:tab/>
      </w:r>
      <w:r>
        <w:rPr>
          <w:rFonts w:asciiTheme="majorBidi" w:hAnsiTheme="majorBidi" w:cstheme="majorBidi" w:hint="eastAsia"/>
          <w:color w:val="000000"/>
          <w:lang w:eastAsia="zh-CN"/>
        </w:rPr>
        <w:t>浏览特定研究组的</w:t>
      </w:r>
      <w:hyperlink r:id="rId281" w:history="1">
        <w:r>
          <w:rPr>
            <w:rStyle w:val="Hyperlink"/>
            <w:rFonts w:asciiTheme="majorBidi" w:hAnsiTheme="majorBidi" w:cstheme="majorBidi" w:hint="eastAsia"/>
            <w:lang w:eastAsia="zh-CN"/>
          </w:rPr>
          <w:t>中期会议</w:t>
        </w:r>
      </w:hyperlink>
      <w:r>
        <w:rPr>
          <w:rFonts w:asciiTheme="majorBidi" w:hAnsiTheme="majorBidi" w:cstheme="majorBidi" w:hint="eastAsia"/>
          <w:color w:val="000000"/>
          <w:lang w:eastAsia="zh-CN"/>
        </w:rPr>
        <w:t>（</w:t>
      </w:r>
      <w:r w:rsidRPr="00A24368">
        <w:rPr>
          <w:rFonts w:hint="eastAsia"/>
          <w:lang w:eastAsia="zh-CN"/>
        </w:rPr>
        <w:t>点击</w:t>
      </w:r>
      <w:r>
        <w:rPr>
          <w:rFonts w:asciiTheme="majorBidi" w:hAnsiTheme="majorBidi" w:cstheme="majorBidi" w:hint="eastAsia"/>
          <w:color w:val="000000"/>
          <w:lang w:eastAsia="zh-CN"/>
        </w:rPr>
        <w:t>研究组会议上的其它会议链接）</w:t>
      </w:r>
    </w:p>
    <w:p w:rsidR="0098241E" w:rsidRPr="000B0342" w:rsidRDefault="0098241E" w:rsidP="0098241E">
      <w:pPr>
        <w:pStyle w:val="enumlev10"/>
        <w:rPr>
          <w:rFonts w:asciiTheme="majorBidi" w:hAnsiTheme="majorBidi" w:cstheme="majorBidi"/>
          <w:color w:val="000000"/>
          <w:lang w:eastAsia="zh-CN"/>
        </w:rPr>
      </w:pPr>
      <w:r w:rsidRPr="00376656">
        <w:rPr>
          <w:rFonts w:asciiTheme="majorBidi" w:hAnsiTheme="majorBidi" w:cstheme="majorBidi"/>
          <w:color w:val="000000"/>
          <w:lang w:eastAsia="zh-CN"/>
        </w:rPr>
        <w:t>•</w:t>
      </w:r>
      <w:r>
        <w:rPr>
          <w:rFonts w:asciiTheme="majorBidi" w:hAnsiTheme="majorBidi" w:cstheme="majorBidi" w:hint="eastAsia"/>
          <w:color w:val="000000"/>
          <w:lang w:eastAsia="zh-CN"/>
        </w:rPr>
        <w:tab/>
      </w:r>
      <w:r>
        <w:rPr>
          <w:rFonts w:asciiTheme="majorBidi" w:hAnsiTheme="majorBidi" w:cstheme="majorBidi" w:hint="eastAsia"/>
          <w:color w:val="000000"/>
          <w:lang w:eastAsia="zh-CN"/>
        </w:rPr>
        <w:t>获得选定</w:t>
      </w:r>
      <w:hyperlink r:id="rId282" w:history="1">
        <w:r>
          <w:rPr>
            <w:rStyle w:val="Hyperlink"/>
            <w:rFonts w:asciiTheme="majorBidi" w:hAnsiTheme="majorBidi" w:cstheme="majorBidi" w:hint="eastAsia"/>
            <w:lang w:eastAsia="zh-CN"/>
          </w:rPr>
          <w:t>活动</w:t>
        </w:r>
      </w:hyperlink>
      <w:r>
        <w:rPr>
          <w:rFonts w:asciiTheme="majorBidi" w:hAnsiTheme="majorBidi" w:cstheme="majorBidi" w:hint="eastAsia"/>
          <w:color w:val="000000"/>
          <w:lang w:eastAsia="zh-CN"/>
        </w:rPr>
        <w:t>的</w:t>
      </w:r>
      <w:r w:rsidRPr="00A24368">
        <w:rPr>
          <w:rFonts w:hint="eastAsia"/>
          <w:lang w:eastAsia="zh-CN"/>
        </w:rPr>
        <w:t>详细</w:t>
      </w:r>
      <w:r>
        <w:rPr>
          <w:rFonts w:asciiTheme="majorBidi" w:hAnsiTheme="majorBidi" w:cstheme="majorBidi" w:hint="eastAsia"/>
          <w:color w:val="000000"/>
          <w:lang w:eastAsia="zh-CN"/>
        </w:rPr>
        <w:t>会议信息</w:t>
      </w:r>
    </w:p>
    <w:p w:rsidR="0098241E" w:rsidRPr="000B0342" w:rsidRDefault="0098241E" w:rsidP="0098241E">
      <w:pPr>
        <w:pStyle w:val="enumlev10"/>
        <w:rPr>
          <w:rFonts w:asciiTheme="majorBidi" w:hAnsiTheme="majorBidi" w:cstheme="majorBidi"/>
          <w:color w:val="000000"/>
          <w:lang w:eastAsia="zh-CN"/>
        </w:rPr>
      </w:pPr>
      <w:r w:rsidRPr="00376656">
        <w:rPr>
          <w:rFonts w:asciiTheme="majorBidi" w:hAnsiTheme="majorBidi" w:cstheme="majorBidi"/>
          <w:color w:val="000000"/>
          <w:lang w:eastAsia="zh-CN"/>
        </w:rPr>
        <w:t>•</w:t>
      </w:r>
      <w:r>
        <w:rPr>
          <w:rFonts w:asciiTheme="majorBidi" w:hAnsiTheme="majorBidi" w:cstheme="majorBidi" w:hint="eastAsia"/>
          <w:color w:val="000000"/>
          <w:lang w:eastAsia="zh-CN"/>
        </w:rPr>
        <w:tab/>
      </w:r>
      <w:r>
        <w:rPr>
          <w:rFonts w:asciiTheme="majorBidi" w:hAnsiTheme="majorBidi" w:cstheme="majorBidi" w:hint="eastAsia"/>
          <w:color w:val="000000"/>
          <w:lang w:eastAsia="zh-CN"/>
        </w:rPr>
        <w:t>下载会议通知函，以支持参与</w:t>
      </w:r>
    </w:p>
    <w:p w:rsidR="0098241E" w:rsidRPr="000B0342" w:rsidRDefault="0098241E" w:rsidP="0098241E">
      <w:pPr>
        <w:pStyle w:val="enumlev10"/>
        <w:rPr>
          <w:rFonts w:asciiTheme="majorBidi" w:hAnsiTheme="majorBidi" w:cstheme="majorBidi"/>
          <w:color w:val="000000"/>
          <w:lang w:eastAsia="zh-CN"/>
        </w:rPr>
      </w:pPr>
      <w:r w:rsidRPr="00376656">
        <w:rPr>
          <w:rFonts w:asciiTheme="majorBidi" w:hAnsiTheme="majorBidi" w:cstheme="majorBidi"/>
          <w:color w:val="000000"/>
          <w:lang w:eastAsia="zh-CN"/>
        </w:rPr>
        <w:t>•</w:t>
      </w:r>
      <w:r>
        <w:rPr>
          <w:rFonts w:asciiTheme="majorBidi" w:hAnsiTheme="majorBidi" w:cstheme="majorBidi" w:hint="eastAsia"/>
          <w:color w:val="000000"/>
          <w:lang w:eastAsia="zh-CN"/>
        </w:rPr>
        <w:tab/>
      </w:r>
      <w:r>
        <w:rPr>
          <w:rFonts w:asciiTheme="majorBidi" w:hAnsiTheme="majorBidi" w:cstheme="majorBidi" w:hint="eastAsia"/>
          <w:color w:val="000000"/>
          <w:lang w:eastAsia="zh-CN"/>
        </w:rPr>
        <w:t>通过</w:t>
      </w:r>
      <w:hyperlink r:id="rId283" w:history="1">
        <w:r>
          <w:rPr>
            <w:rStyle w:val="Hyperlink"/>
            <w:rFonts w:asciiTheme="majorBidi" w:hAnsiTheme="majorBidi" w:cstheme="majorBidi" w:hint="eastAsia"/>
            <w:lang w:eastAsia="zh-CN"/>
          </w:rPr>
          <w:t>以往活动</w:t>
        </w:r>
      </w:hyperlink>
      <w:r>
        <w:rPr>
          <w:rFonts w:asciiTheme="majorBidi" w:hAnsiTheme="majorBidi" w:cstheme="majorBidi" w:hint="eastAsia"/>
          <w:color w:val="000000"/>
          <w:lang w:eastAsia="zh-CN"/>
        </w:rPr>
        <w:t>搜索页进行全面搜索</w:t>
      </w:r>
    </w:p>
    <w:p w:rsidR="0098241E" w:rsidRPr="000B0342" w:rsidRDefault="0098241E" w:rsidP="0098241E">
      <w:pPr>
        <w:pStyle w:val="enumlev10"/>
        <w:rPr>
          <w:lang w:eastAsia="zh-CN"/>
        </w:rPr>
      </w:pPr>
      <w:r w:rsidRPr="00376656">
        <w:rPr>
          <w:lang w:eastAsia="zh-CN"/>
        </w:rPr>
        <w:t>•</w:t>
      </w:r>
      <w:r>
        <w:rPr>
          <w:rFonts w:hint="eastAsia"/>
          <w:lang w:eastAsia="zh-CN"/>
        </w:rPr>
        <w:tab/>
      </w:r>
      <w:r>
        <w:rPr>
          <w:rFonts w:hint="eastAsia"/>
          <w:lang w:eastAsia="zh-CN"/>
        </w:rPr>
        <w:t>将会议清单输出至微软</w:t>
      </w:r>
      <w:r w:rsidRPr="00846EC9">
        <w:rPr>
          <w:lang w:eastAsia="zh-CN"/>
        </w:rPr>
        <w:t>Word</w:t>
      </w:r>
      <w:r>
        <w:rPr>
          <w:rFonts w:hint="eastAsia"/>
          <w:lang w:eastAsia="zh-CN"/>
        </w:rPr>
        <w:t>文档</w:t>
      </w:r>
    </w:p>
    <w:p w:rsidR="0098241E" w:rsidRPr="00846EC9" w:rsidRDefault="0098241E" w:rsidP="0098241E">
      <w:pPr>
        <w:pStyle w:val="Heading2"/>
        <w:rPr>
          <w:lang w:eastAsia="zh-CN"/>
        </w:rPr>
      </w:pPr>
      <w:bookmarkStart w:id="980" w:name="_Toc465098959"/>
      <w:r>
        <w:rPr>
          <w:lang w:eastAsia="zh-CN"/>
        </w:rPr>
        <w:t>20</w:t>
      </w:r>
      <w:r w:rsidRPr="00AA1F9B">
        <w:rPr>
          <w:lang w:eastAsia="zh-CN"/>
        </w:rPr>
        <w:t>.11</w:t>
      </w:r>
      <w:r>
        <w:rPr>
          <w:lang w:eastAsia="zh-CN"/>
        </w:rPr>
        <w:tab/>
      </w:r>
      <w:bookmarkEnd w:id="978"/>
      <w:bookmarkEnd w:id="979"/>
      <w:r>
        <w:rPr>
          <w:rFonts w:hint="eastAsia"/>
          <w:lang w:eastAsia="zh-CN"/>
        </w:rPr>
        <w:t>提交新工作项目的在线表格</w:t>
      </w:r>
      <w:bookmarkEnd w:id="980"/>
    </w:p>
    <w:p w:rsidR="0098241E" w:rsidRPr="000B0342" w:rsidRDefault="0098241E" w:rsidP="0098241E">
      <w:pPr>
        <w:ind w:firstLineChars="200" w:firstLine="480"/>
        <w:rPr>
          <w:rFonts w:asciiTheme="majorBidi" w:hAnsiTheme="majorBidi" w:cstheme="majorBidi"/>
          <w:color w:val="000000"/>
          <w:lang w:eastAsia="zh-CN"/>
        </w:rPr>
      </w:pPr>
      <w:r>
        <w:rPr>
          <w:rFonts w:asciiTheme="majorBidi" w:hAnsiTheme="majorBidi" w:cstheme="majorBidi" w:hint="eastAsia"/>
          <w:color w:val="000000"/>
          <w:lang w:eastAsia="zh-CN"/>
        </w:rPr>
        <w:t>2014</w:t>
      </w:r>
      <w:r>
        <w:rPr>
          <w:rFonts w:asciiTheme="majorBidi" w:hAnsiTheme="majorBidi" w:cstheme="majorBidi" w:hint="eastAsia"/>
          <w:color w:val="000000"/>
          <w:lang w:eastAsia="zh-CN"/>
        </w:rPr>
        <w:t>年</w:t>
      </w:r>
      <w:r>
        <w:rPr>
          <w:rFonts w:asciiTheme="majorBidi" w:hAnsiTheme="majorBidi" w:cstheme="majorBidi" w:hint="eastAsia"/>
          <w:color w:val="000000"/>
          <w:lang w:eastAsia="zh-CN"/>
        </w:rPr>
        <w:t>5</w:t>
      </w:r>
      <w:r>
        <w:rPr>
          <w:rFonts w:asciiTheme="majorBidi" w:hAnsiTheme="majorBidi" w:cstheme="majorBidi" w:hint="eastAsia"/>
          <w:color w:val="000000"/>
          <w:lang w:eastAsia="zh-CN"/>
        </w:rPr>
        <w:t>月，向</w:t>
      </w:r>
      <w:r>
        <w:rPr>
          <w:rFonts w:asciiTheme="majorBidi" w:hAnsiTheme="majorBidi" w:cstheme="majorBidi" w:hint="eastAsia"/>
          <w:color w:val="000000"/>
          <w:lang w:eastAsia="zh-CN"/>
        </w:rPr>
        <w:t>ITU-T</w:t>
      </w:r>
      <w:r w:rsidRPr="00243E3D">
        <w:rPr>
          <w:rFonts w:hint="eastAsia"/>
        </w:rPr>
        <w:t>研究组提供了旨在形成建议书的新工作项目建议的附件</w:t>
      </w:r>
      <w:r>
        <w:rPr>
          <w:rFonts w:asciiTheme="majorBidi" w:hAnsiTheme="majorBidi" w:cstheme="majorBidi" w:hint="eastAsia"/>
          <w:color w:val="000000"/>
          <w:lang w:eastAsia="zh-CN"/>
        </w:rPr>
        <w:t>A</w:t>
      </w:r>
      <w:r>
        <w:rPr>
          <w:rFonts w:asciiTheme="majorBidi" w:hAnsiTheme="majorBidi" w:cstheme="majorBidi" w:hint="eastAsia"/>
          <w:color w:val="000000"/>
          <w:lang w:eastAsia="zh-CN"/>
        </w:rPr>
        <w:t>在线版本</w:t>
      </w:r>
      <w:hyperlink r:id="rId284" w:history="1">
        <w:r w:rsidRPr="000B0342">
          <w:rPr>
            <w:rStyle w:val="Hyperlink"/>
            <w:rFonts w:asciiTheme="majorBidi" w:hAnsiTheme="majorBidi" w:cstheme="majorBidi"/>
            <w:lang w:eastAsia="zh-CN"/>
          </w:rPr>
          <w:t>ITU-T A.1</w:t>
        </w:r>
        <w:r>
          <w:rPr>
            <w:rStyle w:val="Hyperlink"/>
            <w:rFonts w:asciiTheme="majorBidi" w:hAnsiTheme="majorBidi" w:cstheme="majorBidi" w:hint="eastAsia"/>
            <w:lang w:eastAsia="zh-CN"/>
          </w:rPr>
          <w:t>（</w:t>
        </w:r>
        <w:r w:rsidRPr="000B0342">
          <w:rPr>
            <w:rStyle w:val="Hyperlink"/>
            <w:rFonts w:asciiTheme="majorBidi" w:hAnsiTheme="majorBidi" w:cstheme="majorBidi"/>
            <w:lang w:eastAsia="zh-CN"/>
          </w:rPr>
          <w:t>11/2012</w:t>
        </w:r>
        <w:r>
          <w:rPr>
            <w:rStyle w:val="Hyperlink"/>
            <w:rFonts w:asciiTheme="majorBidi" w:hAnsiTheme="majorBidi" w:cstheme="majorBidi" w:hint="eastAsia"/>
            <w:lang w:eastAsia="zh-CN"/>
          </w:rPr>
          <w:t>）</w:t>
        </w:r>
      </w:hyperlink>
      <w:r>
        <w:rPr>
          <w:lang w:eastAsia="zh-CN"/>
        </w:rPr>
        <w:t>（</w:t>
      </w:r>
      <w:r>
        <w:rPr>
          <w:rFonts w:hint="eastAsia"/>
          <w:lang w:eastAsia="zh-CN"/>
        </w:rPr>
        <w:t>如</w:t>
      </w:r>
      <w:hyperlink r:id="rId285" w:history="1">
        <w:r w:rsidRPr="006E7CEB">
          <w:rPr>
            <w:rStyle w:val="Hyperlink"/>
            <w:lang w:eastAsia="zh-CN"/>
          </w:rPr>
          <w:t>https://www.itu.int/ITU-T/workprog/secured/wp_new_item_in.aspx? sg=15</w:t>
        </w:r>
      </w:hyperlink>
      <w:r>
        <w:rPr>
          <w:lang w:eastAsia="zh-CN"/>
        </w:rPr>
        <w:t>）</w:t>
      </w:r>
      <w:r>
        <w:rPr>
          <w:rFonts w:asciiTheme="majorBidi" w:hAnsiTheme="majorBidi" w:cstheme="majorBidi" w:hint="eastAsia"/>
          <w:color w:val="000000"/>
          <w:lang w:eastAsia="zh-CN"/>
        </w:rPr>
        <w:t>。</w:t>
      </w:r>
    </w:p>
    <w:p w:rsidR="00854473" w:rsidRDefault="00854473">
      <w:pPr>
        <w:tabs>
          <w:tab w:val="clear" w:pos="1134"/>
          <w:tab w:val="clear" w:pos="1871"/>
          <w:tab w:val="clear" w:pos="2268"/>
        </w:tabs>
        <w:overflowPunct/>
        <w:autoSpaceDE/>
        <w:autoSpaceDN/>
        <w:adjustRightInd/>
        <w:spacing w:before="0"/>
        <w:textAlignment w:val="auto"/>
        <w:rPr>
          <w:b/>
          <w:lang w:eastAsia="zh-CN"/>
        </w:rPr>
      </w:pPr>
      <w:bookmarkStart w:id="981" w:name="_Toc389154483"/>
      <w:bookmarkStart w:id="982" w:name="_Toc462664285"/>
      <w:bookmarkStart w:id="983" w:name="_Toc464035653"/>
      <w:bookmarkStart w:id="984" w:name="_Toc465098960"/>
      <w:r>
        <w:rPr>
          <w:lang w:eastAsia="zh-CN"/>
        </w:rPr>
        <w:br w:type="page"/>
      </w:r>
    </w:p>
    <w:p w:rsidR="0098241E" w:rsidRPr="00846EC9" w:rsidRDefault="0098241E" w:rsidP="0098241E">
      <w:pPr>
        <w:pStyle w:val="Heading2"/>
        <w:rPr>
          <w:lang w:eastAsia="zh-CN"/>
        </w:rPr>
      </w:pPr>
      <w:r>
        <w:rPr>
          <w:lang w:eastAsia="zh-CN"/>
        </w:rPr>
        <w:lastRenderedPageBreak/>
        <w:t>20</w:t>
      </w:r>
      <w:r w:rsidRPr="00AA1F9B">
        <w:rPr>
          <w:lang w:eastAsia="zh-CN"/>
        </w:rPr>
        <w:t>.12</w:t>
      </w:r>
      <w:r>
        <w:rPr>
          <w:lang w:eastAsia="zh-CN"/>
        </w:rPr>
        <w:tab/>
      </w:r>
      <w:bookmarkEnd w:id="981"/>
      <w:bookmarkEnd w:id="982"/>
      <w:bookmarkEnd w:id="983"/>
      <w:r w:rsidRPr="00281A0E">
        <w:rPr>
          <w:lang w:eastAsia="zh-CN"/>
        </w:rPr>
        <w:t>ITU-T</w:t>
      </w:r>
      <w:r w:rsidRPr="00A33DDD">
        <w:rPr>
          <w:rFonts w:hint="eastAsia"/>
          <w:lang w:eastAsia="zh-CN"/>
        </w:rPr>
        <w:t>在同等地位上使用</w:t>
      </w:r>
      <w:r>
        <w:rPr>
          <w:rFonts w:hint="eastAsia"/>
          <w:lang w:eastAsia="zh-CN"/>
        </w:rPr>
        <w:t>国际电联语文</w:t>
      </w:r>
      <w:bookmarkEnd w:id="984"/>
    </w:p>
    <w:p w:rsidR="00727C5B" w:rsidRDefault="0098241E" w:rsidP="00854473">
      <w:pPr>
        <w:ind w:firstLineChars="200" w:firstLine="480"/>
        <w:rPr>
          <w:lang w:eastAsia="zh-CN"/>
        </w:rPr>
      </w:pPr>
      <w:r>
        <w:rPr>
          <w:rFonts w:hint="eastAsia"/>
          <w:lang w:eastAsia="zh-CN"/>
        </w:rPr>
        <w:t>由正式语文专家组成的词汇标准化委员会（</w:t>
      </w:r>
      <w:r>
        <w:rPr>
          <w:rFonts w:hint="eastAsia"/>
          <w:lang w:eastAsia="zh-CN"/>
        </w:rPr>
        <w:t>SCV</w:t>
      </w:r>
      <w:r>
        <w:rPr>
          <w:rFonts w:hint="eastAsia"/>
          <w:lang w:eastAsia="zh-CN"/>
        </w:rPr>
        <w:t>），成</w:t>
      </w:r>
      <w:r w:rsidRPr="00B17FF6">
        <w:rPr>
          <w:rFonts w:hint="eastAsia"/>
          <w:lang w:eastAsia="zh-CN"/>
        </w:rPr>
        <w:t>为</w:t>
      </w:r>
      <w:r w:rsidRPr="00B17FF6">
        <w:rPr>
          <w:rFonts w:hint="eastAsia"/>
          <w:lang w:eastAsia="zh-CN"/>
        </w:rPr>
        <w:t>ITU-T</w:t>
      </w:r>
      <w:r w:rsidRPr="00B17FF6">
        <w:rPr>
          <w:rFonts w:hint="eastAsia"/>
          <w:lang w:eastAsia="zh-CN"/>
        </w:rPr>
        <w:t>术语相关事</w:t>
      </w:r>
      <w:r>
        <w:rPr>
          <w:rFonts w:hint="eastAsia"/>
          <w:lang w:eastAsia="zh-CN"/>
        </w:rPr>
        <w:t>宜</w:t>
      </w:r>
      <w:r w:rsidRPr="00B17FF6">
        <w:rPr>
          <w:rFonts w:hint="eastAsia"/>
          <w:lang w:eastAsia="zh-CN"/>
        </w:rPr>
        <w:t>研究组</w:t>
      </w:r>
      <w:r>
        <w:rPr>
          <w:rFonts w:hint="eastAsia"/>
          <w:lang w:eastAsia="zh-CN"/>
        </w:rPr>
        <w:t>的</w:t>
      </w:r>
      <w:r w:rsidRPr="00B17FF6">
        <w:rPr>
          <w:rFonts w:hint="eastAsia"/>
          <w:lang w:eastAsia="zh-CN"/>
        </w:rPr>
        <w:t>牵头方</w:t>
      </w:r>
      <w:r>
        <w:rPr>
          <w:rFonts w:hint="eastAsia"/>
          <w:lang w:eastAsia="zh-CN"/>
        </w:rPr>
        <w:t>，</w:t>
      </w:r>
      <w:r w:rsidRPr="00B17FF6">
        <w:rPr>
          <w:rFonts w:hint="eastAsia"/>
          <w:lang w:eastAsia="zh-CN"/>
        </w:rPr>
        <w:t>并</w:t>
      </w:r>
      <w:r>
        <w:rPr>
          <w:rFonts w:hint="eastAsia"/>
          <w:lang w:eastAsia="zh-CN"/>
        </w:rPr>
        <w:t>就将在</w:t>
      </w:r>
      <w:r w:rsidRPr="00B17FF6">
        <w:rPr>
          <w:rFonts w:hint="eastAsia"/>
          <w:lang w:eastAsia="zh-CN"/>
        </w:rPr>
        <w:t>ITU-T</w:t>
      </w:r>
      <w:r w:rsidRPr="00B17FF6">
        <w:rPr>
          <w:rFonts w:hint="eastAsia"/>
          <w:lang w:eastAsia="zh-CN"/>
        </w:rPr>
        <w:t>建议</w:t>
      </w:r>
      <w:r>
        <w:rPr>
          <w:rFonts w:hint="eastAsia"/>
          <w:lang w:eastAsia="zh-CN"/>
        </w:rPr>
        <w:t>书中通过的</w:t>
      </w:r>
      <w:r w:rsidRPr="00B17FF6">
        <w:rPr>
          <w:rFonts w:hint="eastAsia"/>
          <w:lang w:eastAsia="zh-CN"/>
        </w:rPr>
        <w:t>术语和定义</w:t>
      </w:r>
      <w:r>
        <w:rPr>
          <w:rFonts w:hint="eastAsia"/>
          <w:lang w:eastAsia="zh-CN"/>
        </w:rPr>
        <w:t>提供</w:t>
      </w:r>
      <w:r w:rsidRPr="00B17FF6">
        <w:rPr>
          <w:rFonts w:hint="eastAsia"/>
          <w:lang w:eastAsia="zh-CN"/>
        </w:rPr>
        <w:t>咨询</w:t>
      </w:r>
      <w:r>
        <w:rPr>
          <w:rFonts w:hint="eastAsia"/>
          <w:lang w:eastAsia="zh-CN"/>
        </w:rPr>
        <w:t>意见</w:t>
      </w:r>
      <w:r w:rsidRPr="00B17FF6">
        <w:rPr>
          <w:rFonts w:hint="eastAsia"/>
          <w:lang w:eastAsia="zh-CN"/>
        </w:rPr>
        <w:t>。自九月以来</w:t>
      </w:r>
      <w:r>
        <w:rPr>
          <w:rFonts w:hint="eastAsia"/>
          <w:lang w:eastAsia="zh-CN"/>
        </w:rPr>
        <w:t>，</w:t>
      </w:r>
      <w:r w:rsidRPr="00B17FF6">
        <w:rPr>
          <w:rFonts w:hint="eastAsia"/>
          <w:lang w:eastAsia="zh-CN"/>
        </w:rPr>
        <w:t>SCV</w:t>
      </w:r>
      <w:r>
        <w:rPr>
          <w:rFonts w:hint="eastAsia"/>
          <w:lang w:eastAsia="zh-CN"/>
        </w:rPr>
        <w:t>与</w:t>
      </w:r>
      <w:r w:rsidRPr="00B17FF6">
        <w:rPr>
          <w:rFonts w:hint="eastAsia"/>
          <w:lang w:eastAsia="zh-CN"/>
        </w:rPr>
        <w:t>ITU-R</w:t>
      </w:r>
      <w:r w:rsidRPr="00B17FF6">
        <w:rPr>
          <w:rFonts w:hint="eastAsia"/>
          <w:lang w:eastAsia="zh-CN"/>
        </w:rPr>
        <w:t>的</w:t>
      </w:r>
      <w:r w:rsidRPr="00B17FF6">
        <w:rPr>
          <w:rFonts w:hint="eastAsia"/>
          <w:lang w:eastAsia="zh-CN"/>
        </w:rPr>
        <w:t>CCV</w:t>
      </w:r>
      <w:r w:rsidRPr="00B17FF6">
        <w:rPr>
          <w:rFonts w:hint="eastAsia"/>
          <w:lang w:eastAsia="zh-CN"/>
        </w:rPr>
        <w:t>（词汇协调委员会）</w:t>
      </w:r>
      <w:r>
        <w:rPr>
          <w:rFonts w:hint="eastAsia"/>
          <w:lang w:eastAsia="zh-CN"/>
        </w:rPr>
        <w:t>举行了联席会议</w:t>
      </w:r>
      <w:r w:rsidRPr="00B17FF6">
        <w:rPr>
          <w:rFonts w:hint="eastAsia"/>
          <w:lang w:eastAsia="zh-CN"/>
        </w:rPr>
        <w:t>。</w:t>
      </w:r>
      <w:r w:rsidRPr="001461B3">
        <w:rPr>
          <w:rFonts w:hint="eastAsia"/>
          <w:lang w:val="en-US" w:eastAsia="zh-CN"/>
        </w:rPr>
        <w:t>电信标准化局继续收集由</w:t>
      </w:r>
      <w:r w:rsidRPr="001461B3">
        <w:rPr>
          <w:rFonts w:hint="eastAsia"/>
          <w:lang w:val="en-US" w:eastAsia="zh-CN"/>
        </w:rPr>
        <w:t>ITU-T</w:t>
      </w:r>
      <w:r w:rsidRPr="001461B3">
        <w:rPr>
          <w:rFonts w:hint="eastAsia"/>
          <w:lang w:val="en-US" w:eastAsia="zh-CN"/>
        </w:rPr>
        <w:t>研究组提议的新的术语和定义，</w:t>
      </w:r>
      <w:r w:rsidRPr="00F32BF4">
        <w:rPr>
          <w:rFonts w:hint="eastAsia"/>
          <w:lang w:eastAsia="zh-CN"/>
        </w:rPr>
        <w:t>并将它们输入国际电联的在线术语和定义数据库</w:t>
      </w:r>
      <w:r>
        <w:rPr>
          <w:rFonts w:hint="eastAsia"/>
          <w:lang w:eastAsia="zh-CN"/>
        </w:rPr>
        <w:t>。</w:t>
      </w:r>
    </w:p>
    <w:p w:rsidR="0098241E" w:rsidRPr="000B0342" w:rsidRDefault="0098241E" w:rsidP="0098241E">
      <w:pPr>
        <w:ind w:firstLineChars="200" w:firstLine="480"/>
        <w:rPr>
          <w:lang w:eastAsia="zh-CN"/>
        </w:rPr>
      </w:pPr>
      <w:r>
        <w:rPr>
          <w:rFonts w:hint="eastAsia"/>
          <w:lang w:eastAsia="zh-CN"/>
        </w:rPr>
        <w:t>应</w:t>
      </w:r>
      <w:r>
        <w:rPr>
          <w:rFonts w:hint="eastAsia"/>
          <w:lang w:eastAsia="zh-CN"/>
        </w:rPr>
        <w:t>WTSA</w:t>
      </w:r>
      <w:r>
        <w:rPr>
          <w:rFonts w:hint="eastAsia"/>
          <w:lang w:eastAsia="zh-CN"/>
        </w:rPr>
        <w:t>第</w:t>
      </w:r>
      <w:r>
        <w:rPr>
          <w:rFonts w:hint="eastAsia"/>
          <w:lang w:eastAsia="zh-CN"/>
        </w:rPr>
        <w:t>67</w:t>
      </w:r>
      <w:r>
        <w:rPr>
          <w:rFonts w:hint="eastAsia"/>
          <w:lang w:eastAsia="zh-CN"/>
        </w:rPr>
        <w:t>号决议（</w:t>
      </w:r>
      <w:r>
        <w:rPr>
          <w:rFonts w:hint="eastAsia"/>
          <w:lang w:eastAsia="zh-CN"/>
        </w:rPr>
        <w:t>2012</w:t>
      </w:r>
      <w:r>
        <w:rPr>
          <w:rFonts w:hint="eastAsia"/>
          <w:lang w:eastAsia="zh-CN"/>
        </w:rPr>
        <w:t>年，迪拜，修订版）的要求，电信标准化局将以</w:t>
      </w:r>
      <w:r w:rsidRPr="001461B3">
        <w:rPr>
          <w:rFonts w:hint="eastAsia"/>
          <w:lang w:val="en-US" w:eastAsia="zh-CN"/>
        </w:rPr>
        <w:t>所有国际电联语文</w:t>
      </w:r>
      <w:r>
        <w:rPr>
          <w:rFonts w:hint="eastAsia"/>
          <w:lang w:val="en-US" w:eastAsia="zh-CN"/>
        </w:rPr>
        <w:t>，</w:t>
      </w:r>
      <w:r>
        <w:rPr>
          <w:rFonts w:hint="eastAsia"/>
          <w:lang w:eastAsia="zh-CN"/>
        </w:rPr>
        <w:t>继续</w:t>
      </w:r>
      <w:r w:rsidRPr="001461B3">
        <w:rPr>
          <w:rFonts w:hint="eastAsia"/>
          <w:lang w:val="en-US" w:eastAsia="zh-CN"/>
        </w:rPr>
        <w:t>翻译</w:t>
      </w:r>
      <w:r>
        <w:rPr>
          <w:rFonts w:hint="eastAsia"/>
          <w:lang w:eastAsia="zh-CN"/>
        </w:rPr>
        <w:t>按照传统批准程序（</w:t>
      </w:r>
      <w:r>
        <w:rPr>
          <w:rFonts w:hint="eastAsia"/>
          <w:lang w:eastAsia="zh-CN"/>
        </w:rPr>
        <w:t>TAP</w:t>
      </w:r>
      <w:r>
        <w:rPr>
          <w:rFonts w:hint="eastAsia"/>
          <w:lang w:eastAsia="zh-CN"/>
        </w:rPr>
        <w:t>）批准的所有建议书和</w:t>
      </w:r>
      <w:r>
        <w:rPr>
          <w:rFonts w:hint="eastAsia"/>
          <w:lang w:eastAsia="zh-CN"/>
        </w:rPr>
        <w:t>TSAG</w:t>
      </w:r>
      <w:r w:rsidRPr="001461B3">
        <w:rPr>
          <w:rFonts w:hint="eastAsia"/>
          <w:lang w:val="en-US" w:eastAsia="zh-CN"/>
        </w:rPr>
        <w:t>报告</w:t>
      </w:r>
      <w:r>
        <w:rPr>
          <w:rFonts w:hint="eastAsia"/>
          <w:lang w:eastAsia="zh-CN"/>
        </w:rPr>
        <w:t>。同样，一旦</w:t>
      </w:r>
      <w:r>
        <w:rPr>
          <w:rFonts w:hint="eastAsia"/>
          <w:lang w:eastAsia="zh-CN"/>
        </w:rPr>
        <w:t>TSAG</w:t>
      </w:r>
      <w:r>
        <w:rPr>
          <w:rFonts w:hint="eastAsia"/>
          <w:lang w:eastAsia="zh-CN"/>
        </w:rPr>
        <w:t>确定了选择候选</w:t>
      </w:r>
      <w:r>
        <w:rPr>
          <w:rFonts w:hint="eastAsia"/>
          <w:lang w:eastAsia="zh-CN"/>
        </w:rPr>
        <w:t>AAP</w:t>
      </w:r>
      <w:r>
        <w:rPr>
          <w:rFonts w:hint="eastAsia"/>
          <w:lang w:eastAsia="zh-CN"/>
        </w:rPr>
        <w:t>建议书的机制和预算中是否存在可用资金，宣布以备选批准程序（</w:t>
      </w:r>
      <w:r>
        <w:rPr>
          <w:rFonts w:hint="eastAsia"/>
          <w:lang w:eastAsia="zh-CN"/>
        </w:rPr>
        <w:t>AAP</w:t>
      </w:r>
      <w:r>
        <w:rPr>
          <w:rFonts w:hint="eastAsia"/>
          <w:lang w:eastAsia="zh-CN"/>
        </w:rPr>
        <w:t>）批准建议书的通函将说明是否翻译建议书。</w:t>
      </w:r>
    </w:p>
    <w:p w:rsidR="0098241E" w:rsidRPr="000B0342" w:rsidRDefault="0098241E" w:rsidP="0098241E">
      <w:pPr>
        <w:ind w:firstLineChars="200" w:firstLine="480"/>
        <w:rPr>
          <w:color w:val="000000"/>
          <w:lang w:eastAsia="zh-CN"/>
        </w:rPr>
      </w:pPr>
      <w:r>
        <w:rPr>
          <w:rFonts w:hint="eastAsia"/>
          <w:color w:val="000000"/>
          <w:lang w:eastAsia="zh-CN"/>
        </w:rPr>
        <w:t>此外，</w:t>
      </w:r>
      <w:r w:rsidRPr="001461B3">
        <w:rPr>
          <w:rFonts w:hint="eastAsia"/>
          <w:lang w:val="en-US" w:eastAsia="zh-CN"/>
        </w:rPr>
        <w:t>电信标准化局</w:t>
      </w:r>
      <w:r>
        <w:rPr>
          <w:rFonts w:hint="eastAsia"/>
          <w:lang w:val="en-US" w:eastAsia="zh-CN"/>
        </w:rPr>
        <w:t>将</w:t>
      </w:r>
      <w:r w:rsidRPr="001461B3">
        <w:rPr>
          <w:rFonts w:hint="eastAsia"/>
          <w:lang w:val="en-US" w:eastAsia="zh-CN"/>
        </w:rPr>
        <w:t>继续</w:t>
      </w:r>
      <w:r>
        <w:rPr>
          <w:rFonts w:hint="eastAsia"/>
          <w:lang w:val="en-US" w:eastAsia="zh-CN"/>
        </w:rPr>
        <w:t>寻求以</w:t>
      </w:r>
      <w:r>
        <w:rPr>
          <w:rFonts w:hint="eastAsia"/>
          <w:color w:val="000000"/>
          <w:lang w:eastAsia="zh-CN"/>
        </w:rPr>
        <w:t>有助于翻译更多建议书并保证质量的翻译费率，</w:t>
      </w:r>
      <w:r>
        <w:rPr>
          <w:rFonts w:hint="eastAsia"/>
          <w:lang w:val="en-US" w:eastAsia="zh-CN"/>
        </w:rPr>
        <w:t>翻译</w:t>
      </w:r>
      <w:r>
        <w:rPr>
          <w:rFonts w:hint="eastAsia"/>
          <w:lang w:val="en-US" w:eastAsia="zh-CN"/>
        </w:rPr>
        <w:t>APP</w:t>
      </w:r>
      <w:r>
        <w:rPr>
          <w:rFonts w:hint="eastAsia"/>
          <w:lang w:val="en-US" w:eastAsia="zh-CN"/>
        </w:rPr>
        <w:t>建议书</w:t>
      </w:r>
      <w:r>
        <w:rPr>
          <w:rFonts w:hint="eastAsia"/>
          <w:color w:val="000000"/>
          <w:lang w:eastAsia="zh-CN"/>
        </w:rPr>
        <w:t>。目前，电信标准化局正在开展一项由电信领域著名专业机构参与的新项目，以提供其各自</w:t>
      </w:r>
      <w:r w:rsidRPr="00BD18ED">
        <w:rPr>
          <w:rFonts w:hint="eastAsia"/>
          <w:color w:val="000000"/>
          <w:lang w:eastAsia="zh-CN"/>
        </w:rPr>
        <w:t>语种国家组</w:t>
      </w:r>
      <w:r>
        <w:rPr>
          <w:rFonts w:hint="eastAsia"/>
          <w:color w:val="000000"/>
          <w:lang w:eastAsia="zh-CN"/>
        </w:rPr>
        <w:t>语文的高质量译作。</w:t>
      </w:r>
    </w:p>
    <w:p w:rsidR="0098241E" w:rsidRPr="004F49BE" w:rsidRDefault="0098241E" w:rsidP="0098241E">
      <w:pPr>
        <w:pStyle w:val="Heading1"/>
        <w:rPr>
          <w:lang w:eastAsia="zh-CN"/>
        </w:rPr>
      </w:pPr>
      <w:bookmarkStart w:id="985" w:name="_Toc438554000"/>
      <w:bookmarkStart w:id="986" w:name="_Toc453929122"/>
      <w:bookmarkStart w:id="987" w:name="_Toc453932993"/>
      <w:bookmarkStart w:id="988" w:name="_Toc454295899"/>
      <w:bookmarkStart w:id="989" w:name="_Toc462664286"/>
      <w:bookmarkStart w:id="990" w:name="_Toc464035654"/>
      <w:bookmarkStart w:id="991" w:name="_Toc465098961"/>
      <w:r>
        <w:rPr>
          <w:lang w:eastAsia="zh-CN"/>
        </w:rPr>
        <w:t>21</w:t>
      </w:r>
      <w:r w:rsidRPr="004F49BE">
        <w:rPr>
          <w:lang w:eastAsia="zh-CN"/>
        </w:rPr>
        <w:tab/>
      </w:r>
      <w:bookmarkStart w:id="992" w:name="_Toc261186390"/>
      <w:bookmarkStart w:id="993" w:name="_Toc261186391"/>
      <w:bookmarkEnd w:id="985"/>
      <w:bookmarkEnd w:id="986"/>
      <w:bookmarkEnd w:id="987"/>
      <w:bookmarkEnd w:id="988"/>
      <w:bookmarkEnd w:id="989"/>
      <w:bookmarkEnd w:id="990"/>
      <w:r>
        <w:rPr>
          <w:lang w:eastAsia="zh-CN"/>
        </w:rPr>
        <w:t>ITU-T</w:t>
      </w:r>
      <w:r>
        <w:rPr>
          <w:rFonts w:hint="eastAsia"/>
          <w:lang w:eastAsia="zh-CN"/>
        </w:rPr>
        <w:t>落实</w:t>
      </w:r>
      <w:r>
        <w:rPr>
          <w:rFonts w:hint="eastAsia"/>
          <w:lang w:eastAsia="zh-CN"/>
        </w:rPr>
        <w:t>WSIS</w:t>
      </w:r>
      <w:r>
        <w:rPr>
          <w:rFonts w:hint="eastAsia"/>
          <w:lang w:eastAsia="zh-CN"/>
        </w:rPr>
        <w:t>的活动和可持续发展目标</w:t>
      </w:r>
      <w:bookmarkEnd w:id="991"/>
    </w:p>
    <w:p w:rsidR="0098241E" w:rsidRPr="00AA1F9B" w:rsidRDefault="0098241E" w:rsidP="0098241E">
      <w:pPr>
        <w:ind w:firstLineChars="200" w:firstLine="480"/>
        <w:rPr>
          <w:lang w:eastAsia="zh-CN"/>
        </w:rPr>
      </w:pPr>
      <w:r w:rsidRPr="00713CF3">
        <w:rPr>
          <w:rFonts w:hint="eastAsia"/>
          <w:lang w:eastAsia="zh-CN"/>
        </w:rPr>
        <w:t>ITU-T</w:t>
      </w:r>
      <w:r>
        <w:rPr>
          <w:rFonts w:hint="eastAsia"/>
          <w:lang w:eastAsia="zh-CN"/>
        </w:rPr>
        <w:t>比照</w:t>
      </w:r>
      <w:r w:rsidRPr="00713CF3">
        <w:rPr>
          <w:rFonts w:hint="eastAsia"/>
          <w:lang w:eastAsia="zh-CN"/>
        </w:rPr>
        <w:t>联合国可持续发展目标（</w:t>
      </w:r>
      <w:r w:rsidRPr="00713CF3">
        <w:rPr>
          <w:rFonts w:hint="eastAsia"/>
          <w:lang w:eastAsia="zh-CN"/>
        </w:rPr>
        <w:t>SDG</w:t>
      </w:r>
      <w:r w:rsidRPr="00713CF3">
        <w:rPr>
          <w:rFonts w:hint="eastAsia"/>
          <w:lang w:eastAsia="zh-CN"/>
        </w:rPr>
        <w:t>）</w:t>
      </w:r>
      <w:r>
        <w:rPr>
          <w:rFonts w:hint="eastAsia"/>
          <w:lang w:eastAsia="zh-CN"/>
        </w:rPr>
        <w:t>规划其</w:t>
      </w:r>
      <w:r w:rsidRPr="00713CF3">
        <w:rPr>
          <w:rFonts w:hint="eastAsia"/>
          <w:lang w:eastAsia="zh-CN"/>
        </w:rPr>
        <w:t>活动，</w:t>
      </w:r>
      <w:r>
        <w:rPr>
          <w:rFonts w:hint="eastAsia"/>
          <w:lang w:eastAsia="zh-CN"/>
        </w:rPr>
        <w:t>以此凸显与</w:t>
      </w:r>
      <w:r w:rsidRPr="00713CF3">
        <w:rPr>
          <w:rFonts w:eastAsiaTheme="minorEastAsia"/>
          <w:lang w:eastAsia="zh-CN"/>
        </w:rPr>
        <w:t>SDG</w:t>
      </w:r>
      <w:r>
        <w:rPr>
          <w:rFonts w:eastAsiaTheme="minorEastAsia"/>
          <w:lang w:eastAsia="zh-CN"/>
        </w:rPr>
        <w:t>关系最为密切的</w:t>
      </w:r>
      <w:r w:rsidRPr="00713CF3">
        <w:rPr>
          <w:rFonts w:hint="eastAsia"/>
          <w:lang w:eastAsia="zh-CN"/>
        </w:rPr>
        <w:t>ITU-T</w:t>
      </w:r>
      <w:r w:rsidRPr="00713CF3">
        <w:rPr>
          <w:rFonts w:hint="eastAsia"/>
          <w:lang w:eastAsia="zh-CN"/>
        </w:rPr>
        <w:t>活动</w:t>
      </w:r>
      <w:r>
        <w:rPr>
          <w:rFonts w:hint="eastAsia"/>
          <w:lang w:eastAsia="zh-CN"/>
        </w:rPr>
        <w:t>，并建议</w:t>
      </w:r>
      <w:r w:rsidRPr="00713CF3">
        <w:rPr>
          <w:rFonts w:hint="eastAsia"/>
          <w:lang w:eastAsia="zh-CN"/>
        </w:rPr>
        <w:t>ITU-T</w:t>
      </w:r>
      <w:r>
        <w:rPr>
          <w:rFonts w:hint="eastAsia"/>
          <w:lang w:eastAsia="zh-CN"/>
        </w:rPr>
        <w:t>采取增加推行</w:t>
      </w:r>
      <w:r w:rsidRPr="00713CF3">
        <w:rPr>
          <w:rFonts w:eastAsiaTheme="minorEastAsia"/>
          <w:lang w:eastAsia="zh-CN"/>
        </w:rPr>
        <w:t>SDG</w:t>
      </w:r>
      <w:r w:rsidRPr="00F32BF4">
        <w:rPr>
          <w:lang w:eastAsia="zh-CN"/>
        </w:rPr>
        <w:t>力度的</w:t>
      </w:r>
      <w:r w:rsidRPr="00F32BF4">
        <w:rPr>
          <w:rFonts w:hint="eastAsia"/>
          <w:lang w:eastAsia="zh-CN"/>
        </w:rPr>
        <w:t>行动</w:t>
      </w:r>
      <w:r w:rsidRPr="00713CF3">
        <w:rPr>
          <w:rFonts w:hint="eastAsia"/>
          <w:lang w:eastAsia="zh-CN"/>
        </w:rPr>
        <w:t>。这</w:t>
      </w:r>
      <w:r>
        <w:rPr>
          <w:rFonts w:hint="eastAsia"/>
          <w:lang w:eastAsia="zh-CN"/>
        </w:rPr>
        <w:t>项比照</w:t>
      </w:r>
      <w:r w:rsidRPr="00713CF3">
        <w:rPr>
          <w:rFonts w:eastAsiaTheme="minorEastAsia"/>
          <w:lang w:eastAsia="zh-CN"/>
        </w:rPr>
        <w:t>SDG</w:t>
      </w:r>
      <w:r>
        <w:rPr>
          <w:rFonts w:eastAsiaTheme="minorEastAsia"/>
          <w:lang w:eastAsia="zh-CN"/>
        </w:rPr>
        <w:t>的</w:t>
      </w:r>
      <w:r w:rsidRPr="00713CF3">
        <w:rPr>
          <w:rFonts w:hint="eastAsia"/>
          <w:lang w:eastAsia="zh-CN"/>
        </w:rPr>
        <w:t>ITU-T</w:t>
      </w:r>
      <w:r w:rsidRPr="00713CF3">
        <w:rPr>
          <w:rFonts w:hint="eastAsia"/>
          <w:lang w:eastAsia="zh-CN"/>
        </w:rPr>
        <w:t>工作</w:t>
      </w:r>
      <w:r>
        <w:rPr>
          <w:rFonts w:hint="eastAsia"/>
          <w:lang w:eastAsia="zh-CN"/>
        </w:rPr>
        <w:t>规划，可向</w:t>
      </w:r>
      <w:r w:rsidRPr="00713CF3">
        <w:rPr>
          <w:rFonts w:hint="eastAsia"/>
          <w:lang w:eastAsia="zh-CN"/>
        </w:rPr>
        <w:t>WSIS</w:t>
      </w:r>
      <w:r>
        <w:rPr>
          <w:rFonts w:hint="eastAsia"/>
          <w:lang w:eastAsia="zh-CN"/>
        </w:rPr>
        <w:t>进程提供</w:t>
      </w:r>
      <w:r w:rsidRPr="00713CF3">
        <w:rPr>
          <w:rFonts w:hint="eastAsia"/>
          <w:lang w:eastAsia="zh-CN"/>
        </w:rPr>
        <w:t>支持，</w:t>
      </w:r>
      <w:r>
        <w:rPr>
          <w:rFonts w:hint="eastAsia"/>
          <w:lang w:eastAsia="zh-CN"/>
        </w:rPr>
        <w:t>推进</w:t>
      </w:r>
      <w:r w:rsidRPr="00713CF3">
        <w:rPr>
          <w:rFonts w:hint="eastAsia"/>
          <w:lang w:eastAsia="zh-CN"/>
        </w:rPr>
        <w:t>利用</w:t>
      </w:r>
      <w:r>
        <w:rPr>
          <w:rFonts w:hint="eastAsia"/>
          <w:lang w:eastAsia="zh-CN"/>
        </w:rPr>
        <w:t>ICT</w:t>
      </w:r>
      <w:r>
        <w:rPr>
          <w:rFonts w:hint="eastAsia"/>
          <w:lang w:eastAsia="zh-CN"/>
        </w:rPr>
        <w:t>促进</w:t>
      </w:r>
      <w:r w:rsidRPr="00713CF3">
        <w:rPr>
          <w:rFonts w:hint="eastAsia"/>
          <w:lang w:eastAsia="zh-CN"/>
        </w:rPr>
        <w:t>可持续发展</w:t>
      </w:r>
      <w:r>
        <w:rPr>
          <w:rFonts w:hint="eastAsia"/>
          <w:lang w:eastAsia="zh-CN"/>
        </w:rPr>
        <w:t>的努力，</w:t>
      </w:r>
      <w:r w:rsidRPr="00713CF3">
        <w:rPr>
          <w:rFonts w:hint="eastAsia"/>
          <w:lang w:eastAsia="zh-CN"/>
        </w:rPr>
        <w:t>（见</w:t>
      </w:r>
      <w:r>
        <w:rPr>
          <w:rFonts w:hint="eastAsia"/>
          <w:lang w:eastAsia="zh-CN"/>
        </w:rPr>
        <w:t>将</w:t>
      </w:r>
      <w:r w:rsidRPr="00713CF3">
        <w:rPr>
          <w:rFonts w:hint="eastAsia"/>
          <w:lang w:eastAsia="zh-CN"/>
        </w:rPr>
        <w:t>WSIS</w:t>
      </w:r>
      <w:r w:rsidRPr="00722391">
        <w:rPr>
          <w:rFonts w:hint="eastAsia"/>
          <w:lang w:eastAsia="zh-CN"/>
        </w:rPr>
        <w:t>行动方面</w:t>
      </w:r>
      <w:r>
        <w:rPr>
          <w:rFonts w:hint="eastAsia"/>
          <w:lang w:eastAsia="zh-CN"/>
        </w:rPr>
        <w:t>与</w:t>
      </w:r>
      <w:r w:rsidRPr="00713CF3">
        <w:rPr>
          <w:rFonts w:hint="eastAsia"/>
          <w:lang w:eastAsia="zh-CN"/>
        </w:rPr>
        <w:t>SDG</w:t>
      </w:r>
      <w:r>
        <w:rPr>
          <w:rFonts w:hint="eastAsia"/>
          <w:lang w:eastAsia="zh-CN"/>
        </w:rPr>
        <w:t>相结合的</w:t>
      </w:r>
      <w:hyperlink r:id="rId286" w:history="1">
        <w:r w:rsidRPr="00713CF3">
          <w:rPr>
            <w:rFonts w:eastAsiaTheme="minorEastAsia"/>
            <w:color w:val="0000FF"/>
            <w:u w:val="single"/>
            <w:lang w:eastAsia="zh-CN"/>
          </w:rPr>
          <w:t>WSIS-SDG Matrix</w:t>
        </w:r>
      </w:hyperlink>
      <w:r w:rsidRPr="00713CF3">
        <w:rPr>
          <w:rFonts w:hint="eastAsia"/>
          <w:lang w:eastAsia="zh-CN"/>
        </w:rPr>
        <w:t>），突出这些努力将得到</w:t>
      </w:r>
      <w:r w:rsidRPr="00713CF3">
        <w:rPr>
          <w:rFonts w:hint="eastAsia"/>
          <w:lang w:eastAsia="zh-CN"/>
        </w:rPr>
        <w:t>ITU-T</w:t>
      </w:r>
      <w:r>
        <w:rPr>
          <w:rFonts w:hint="eastAsia"/>
          <w:lang w:eastAsia="zh-CN"/>
        </w:rPr>
        <w:t>制定的</w:t>
      </w:r>
      <w:r w:rsidRPr="00713CF3">
        <w:rPr>
          <w:rFonts w:hint="eastAsia"/>
          <w:lang w:eastAsia="zh-CN"/>
        </w:rPr>
        <w:t>国际标准支持</w:t>
      </w:r>
      <w:r>
        <w:rPr>
          <w:rFonts w:hint="eastAsia"/>
          <w:lang w:eastAsia="zh-CN"/>
        </w:rPr>
        <w:t>的领域。已向</w:t>
      </w:r>
      <w:r w:rsidRPr="00713CF3">
        <w:rPr>
          <w:rFonts w:hint="eastAsia"/>
          <w:lang w:eastAsia="zh-CN"/>
        </w:rPr>
        <w:t>TSAG 2016</w:t>
      </w:r>
      <w:r>
        <w:rPr>
          <w:rFonts w:hint="eastAsia"/>
          <w:lang w:eastAsia="zh-CN"/>
        </w:rPr>
        <w:t>年</w:t>
      </w:r>
      <w:r>
        <w:rPr>
          <w:rFonts w:hint="eastAsia"/>
          <w:lang w:eastAsia="zh-CN"/>
        </w:rPr>
        <w:t>2</w:t>
      </w:r>
      <w:r w:rsidRPr="00713CF3">
        <w:rPr>
          <w:rFonts w:hint="eastAsia"/>
          <w:lang w:eastAsia="zh-CN"/>
        </w:rPr>
        <w:t>月会议</w:t>
      </w:r>
      <w:r>
        <w:rPr>
          <w:rFonts w:eastAsiaTheme="minorEastAsia" w:hint="eastAsia"/>
          <w:lang w:val="en-US" w:eastAsia="zh-CN"/>
        </w:rPr>
        <w:t>（</w:t>
      </w:r>
      <w:hyperlink r:id="rId287" w:history="1">
        <w:r w:rsidRPr="00713CF3">
          <w:rPr>
            <w:rFonts w:eastAsiaTheme="minorEastAsia"/>
            <w:color w:val="0000FF"/>
            <w:u w:val="single"/>
            <w:lang w:eastAsia="zh-CN"/>
          </w:rPr>
          <w:t>TSAG TD419</w:t>
        </w:r>
      </w:hyperlink>
      <w:r>
        <w:rPr>
          <w:rFonts w:eastAsiaTheme="minorEastAsia" w:hint="eastAsia"/>
          <w:lang w:val="en-US" w:eastAsia="zh-CN"/>
        </w:rPr>
        <w:t>）</w:t>
      </w:r>
      <w:r>
        <w:rPr>
          <w:rFonts w:hint="eastAsia"/>
          <w:lang w:eastAsia="zh-CN"/>
        </w:rPr>
        <w:t>介绍了这项规划工作，进而开发出一种比照</w:t>
      </w:r>
      <w:r w:rsidRPr="00713CF3">
        <w:rPr>
          <w:rFonts w:eastAsiaTheme="minorEastAsia"/>
          <w:lang w:eastAsia="zh-CN"/>
        </w:rPr>
        <w:t>SDG</w:t>
      </w:r>
      <w:r w:rsidRPr="00FE2EA4">
        <w:rPr>
          <w:rFonts w:eastAsiaTheme="minorEastAsia" w:hint="eastAsia"/>
          <w:lang w:eastAsia="zh-CN"/>
        </w:rPr>
        <w:t>总体</w:t>
      </w:r>
      <w:r>
        <w:rPr>
          <w:rFonts w:eastAsiaTheme="minorEastAsia" w:hint="eastAsia"/>
          <w:lang w:eastAsia="zh-CN"/>
        </w:rPr>
        <w:t>和</w:t>
      </w:r>
      <w:r w:rsidRPr="00FE2EA4">
        <w:rPr>
          <w:rFonts w:eastAsiaTheme="minorEastAsia" w:hint="eastAsia"/>
          <w:lang w:eastAsia="zh-CN"/>
        </w:rPr>
        <w:t>具体目标</w:t>
      </w:r>
      <w:r>
        <w:rPr>
          <w:rFonts w:eastAsiaTheme="minorEastAsia" w:hint="eastAsia"/>
          <w:lang w:eastAsia="zh-CN"/>
        </w:rPr>
        <w:t>规划国际电联总体部门目标和</w:t>
      </w:r>
      <w:r w:rsidRPr="00713CF3">
        <w:rPr>
          <w:rFonts w:hint="eastAsia"/>
          <w:lang w:eastAsia="zh-CN"/>
        </w:rPr>
        <w:t>输出</w:t>
      </w:r>
      <w:r>
        <w:rPr>
          <w:rFonts w:hint="eastAsia"/>
          <w:lang w:eastAsia="zh-CN"/>
        </w:rPr>
        <w:t>成果的规划</w:t>
      </w:r>
      <w:r w:rsidRPr="00713CF3">
        <w:rPr>
          <w:rFonts w:hint="eastAsia"/>
          <w:lang w:eastAsia="zh-CN"/>
        </w:rPr>
        <w:t>工具。</w:t>
      </w:r>
    </w:p>
    <w:bookmarkEnd w:id="992"/>
    <w:p w:rsidR="0098241E" w:rsidRPr="00F32BF4" w:rsidRDefault="0098241E" w:rsidP="0098241E">
      <w:pPr>
        <w:ind w:firstLineChars="200" w:firstLine="480"/>
        <w:rPr>
          <w:lang w:eastAsia="zh-CN"/>
        </w:rPr>
      </w:pPr>
      <w:r w:rsidRPr="00F32BF4">
        <w:rPr>
          <w:rFonts w:hint="eastAsia"/>
          <w:lang w:eastAsia="zh-CN"/>
        </w:rPr>
        <w:t>ITU-T</w:t>
      </w:r>
      <w:r w:rsidRPr="00F32BF4">
        <w:rPr>
          <w:rFonts w:hint="eastAsia"/>
          <w:lang w:eastAsia="zh-CN"/>
        </w:rPr>
        <w:t>的工作推进了国际电联履行信息社会世界峰会（</w:t>
      </w:r>
      <w:r w:rsidRPr="00F32BF4">
        <w:rPr>
          <w:rFonts w:hint="eastAsia"/>
          <w:lang w:eastAsia="zh-CN"/>
        </w:rPr>
        <w:t>WSIS</w:t>
      </w:r>
      <w:r w:rsidRPr="00F32BF4">
        <w:rPr>
          <w:rFonts w:hint="eastAsia"/>
          <w:lang w:eastAsia="zh-CN"/>
        </w:rPr>
        <w:t>）职责的工作，重点在于</w:t>
      </w:r>
      <w:r w:rsidRPr="00F32BF4">
        <w:rPr>
          <w:rFonts w:hint="eastAsia"/>
          <w:lang w:eastAsia="zh-CN"/>
        </w:rPr>
        <w:t>C2</w:t>
      </w:r>
      <w:r w:rsidRPr="00F32BF4">
        <w:rPr>
          <w:rFonts w:hint="eastAsia"/>
          <w:lang w:eastAsia="zh-CN"/>
        </w:rPr>
        <w:t>（信息和通信基础设施），</w:t>
      </w:r>
      <w:r w:rsidRPr="00F32BF4">
        <w:rPr>
          <w:rFonts w:hint="eastAsia"/>
          <w:lang w:eastAsia="zh-CN"/>
        </w:rPr>
        <w:t>C5</w:t>
      </w:r>
      <w:r w:rsidRPr="00F32BF4">
        <w:rPr>
          <w:rFonts w:hint="eastAsia"/>
          <w:lang w:eastAsia="zh-CN"/>
        </w:rPr>
        <w:t>（树立使用信息通信技术的信心并提高安全性）以及</w:t>
      </w:r>
      <w:r w:rsidRPr="00F32BF4">
        <w:rPr>
          <w:rFonts w:hint="eastAsia"/>
          <w:lang w:eastAsia="zh-CN"/>
        </w:rPr>
        <w:t>C7</w:t>
      </w:r>
      <w:r w:rsidRPr="00F32BF4">
        <w:rPr>
          <w:rFonts w:hint="eastAsia"/>
          <w:lang w:eastAsia="zh-CN"/>
        </w:rPr>
        <w:t>（电子环境）等行动方面。</w:t>
      </w:r>
    </w:p>
    <w:p w:rsidR="0098241E" w:rsidRPr="00F32BF4" w:rsidRDefault="0098241E" w:rsidP="0098241E">
      <w:pPr>
        <w:ind w:firstLineChars="200" w:firstLine="480"/>
        <w:rPr>
          <w:lang w:eastAsia="zh-CN"/>
        </w:rPr>
      </w:pPr>
      <w:r w:rsidRPr="00F32BF4">
        <w:rPr>
          <w:rFonts w:hint="eastAsia"/>
          <w:lang w:eastAsia="zh-CN"/>
        </w:rPr>
        <w:t>2013</w:t>
      </w:r>
      <w:r w:rsidRPr="00F32BF4">
        <w:rPr>
          <w:rFonts w:hint="eastAsia"/>
          <w:lang w:eastAsia="zh-CN"/>
        </w:rPr>
        <w:t>年</w:t>
      </w:r>
      <w:r w:rsidRPr="00F32BF4">
        <w:rPr>
          <w:lang w:eastAsia="zh-CN"/>
        </w:rPr>
        <w:t>WSIS</w:t>
      </w:r>
      <w:r w:rsidRPr="00F32BF4">
        <w:rPr>
          <w:rFonts w:hint="eastAsia"/>
          <w:lang w:eastAsia="zh-CN"/>
        </w:rPr>
        <w:t>论坛于</w:t>
      </w:r>
      <w:r w:rsidRPr="00F32BF4">
        <w:rPr>
          <w:rFonts w:hint="eastAsia"/>
          <w:lang w:eastAsia="zh-CN"/>
        </w:rPr>
        <w:t>2013</w:t>
      </w:r>
      <w:r w:rsidRPr="00F32BF4">
        <w:rPr>
          <w:rFonts w:hint="eastAsia"/>
          <w:lang w:eastAsia="zh-CN"/>
        </w:rPr>
        <w:t>年</w:t>
      </w:r>
      <w:r w:rsidRPr="00F32BF4">
        <w:rPr>
          <w:rFonts w:hint="eastAsia"/>
          <w:lang w:eastAsia="zh-CN"/>
        </w:rPr>
        <w:t>5</w:t>
      </w:r>
      <w:r w:rsidRPr="00F32BF4">
        <w:rPr>
          <w:rFonts w:hint="eastAsia"/>
          <w:lang w:eastAsia="zh-CN"/>
        </w:rPr>
        <w:t>月</w:t>
      </w:r>
      <w:r w:rsidRPr="00F32BF4">
        <w:rPr>
          <w:rFonts w:hint="eastAsia"/>
          <w:lang w:eastAsia="zh-CN"/>
        </w:rPr>
        <w:t>13-17</w:t>
      </w:r>
      <w:r w:rsidRPr="00F32BF4">
        <w:rPr>
          <w:rFonts w:hint="eastAsia"/>
          <w:lang w:eastAsia="zh-CN"/>
        </w:rPr>
        <w:t>日在日内瓦举行。</w:t>
      </w:r>
      <w:r w:rsidRPr="00F32BF4">
        <w:rPr>
          <w:rFonts w:hint="eastAsia"/>
          <w:lang w:eastAsia="zh-CN"/>
        </w:rPr>
        <w:t>ITU-T</w:t>
      </w:r>
      <w:r w:rsidRPr="00F32BF4">
        <w:rPr>
          <w:rFonts w:hint="eastAsia"/>
          <w:lang w:eastAsia="zh-CN"/>
        </w:rPr>
        <w:t>在筹备</w:t>
      </w:r>
      <w:r w:rsidR="00C20F48">
        <w:rPr>
          <w:rFonts w:hint="eastAsia"/>
          <w:lang w:eastAsia="zh-CN"/>
        </w:rPr>
        <w:t>WSIS+</w:t>
      </w:r>
      <w:r w:rsidRPr="00F32BF4">
        <w:rPr>
          <w:rFonts w:hint="eastAsia"/>
          <w:lang w:eastAsia="zh-CN"/>
        </w:rPr>
        <w:t>10</w:t>
      </w:r>
      <w:r w:rsidRPr="00F32BF4">
        <w:rPr>
          <w:rFonts w:hint="eastAsia"/>
          <w:lang w:eastAsia="zh-CN"/>
        </w:rPr>
        <w:t>愿景互动会议、</w:t>
      </w:r>
      <w:r w:rsidRPr="00F32BF4">
        <w:rPr>
          <w:rFonts w:hint="eastAsia"/>
          <w:lang w:eastAsia="zh-CN"/>
        </w:rPr>
        <w:t>WSIS C2</w:t>
      </w:r>
      <w:r w:rsidRPr="00F32BF4">
        <w:rPr>
          <w:rFonts w:hint="eastAsia"/>
          <w:lang w:eastAsia="zh-CN"/>
        </w:rPr>
        <w:t>行动方面推进会和有关基础设施宽带骨干网连接、气候变化、</w:t>
      </w:r>
      <w:r w:rsidRPr="00F32BF4">
        <w:rPr>
          <w:rFonts w:hint="eastAsia"/>
          <w:lang w:eastAsia="zh-CN"/>
        </w:rPr>
        <w:t>ICT</w:t>
      </w:r>
      <w:r w:rsidRPr="00F32BF4">
        <w:rPr>
          <w:rFonts w:hint="eastAsia"/>
          <w:lang w:eastAsia="zh-CN"/>
        </w:rPr>
        <w:t>创新和无障碍获取专题研讨会的工作中，发挥了主导</w:t>
      </w:r>
      <w:r w:rsidRPr="00F32BF4">
        <w:rPr>
          <w:lang w:eastAsia="zh-CN"/>
        </w:rPr>
        <w:t>协同作用</w:t>
      </w:r>
      <w:r w:rsidRPr="00F32BF4">
        <w:rPr>
          <w:rFonts w:hint="eastAsia"/>
          <w:lang w:eastAsia="zh-CN"/>
        </w:rPr>
        <w:t>。</w:t>
      </w:r>
    </w:p>
    <w:p w:rsidR="0098241E" w:rsidRPr="00F32BF4" w:rsidRDefault="0098241E" w:rsidP="0098241E">
      <w:pPr>
        <w:ind w:firstLineChars="200" w:firstLine="480"/>
        <w:rPr>
          <w:lang w:eastAsia="zh-CN"/>
        </w:rPr>
      </w:pPr>
      <w:r w:rsidRPr="00F32BF4">
        <w:rPr>
          <w:lang w:eastAsia="zh-CN"/>
        </w:rPr>
        <w:t>ITU-T</w:t>
      </w:r>
      <w:r w:rsidRPr="00F32BF4">
        <w:rPr>
          <w:lang w:eastAsia="zh-CN"/>
        </w:rPr>
        <w:t>还积极参与国际电联</w:t>
      </w:r>
      <w:r w:rsidRPr="00F32BF4">
        <w:rPr>
          <w:lang w:eastAsia="zh-CN"/>
        </w:rPr>
        <w:t>WSIS +10</w:t>
      </w:r>
      <w:r w:rsidRPr="00F32BF4">
        <w:rPr>
          <w:rFonts w:hint="eastAsia"/>
          <w:lang w:eastAsia="zh-CN"/>
        </w:rPr>
        <w:t>审查进程。</w:t>
      </w:r>
    </w:p>
    <w:p w:rsidR="0098241E" w:rsidRPr="00F32BF4" w:rsidRDefault="0098241E" w:rsidP="0098241E">
      <w:pPr>
        <w:ind w:firstLineChars="200" w:firstLine="480"/>
        <w:rPr>
          <w:lang w:eastAsia="zh-CN"/>
        </w:rPr>
      </w:pPr>
      <w:r w:rsidRPr="00F32BF4">
        <w:rPr>
          <w:rFonts w:hint="eastAsia"/>
          <w:lang w:eastAsia="zh-CN"/>
        </w:rPr>
        <w:t>ITU-T</w:t>
      </w:r>
      <w:r w:rsidRPr="00F32BF4">
        <w:rPr>
          <w:rFonts w:hint="eastAsia"/>
          <w:lang w:eastAsia="zh-CN"/>
        </w:rPr>
        <w:t>参加了</w:t>
      </w:r>
      <w:r w:rsidRPr="00F32BF4">
        <w:rPr>
          <w:rFonts w:hint="eastAsia"/>
          <w:lang w:eastAsia="zh-CN"/>
        </w:rPr>
        <w:t>2014</w:t>
      </w:r>
      <w:r w:rsidRPr="00F32BF4">
        <w:rPr>
          <w:rFonts w:hint="eastAsia"/>
          <w:lang w:eastAsia="zh-CN"/>
        </w:rPr>
        <w:t>年</w:t>
      </w:r>
      <w:r w:rsidRPr="00F32BF4">
        <w:rPr>
          <w:rFonts w:hint="eastAsia"/>
          <w:lang w:eastAsia="zh-CN"/>
        </w:rPr>
        <w:t>6</w:t>
      </w:r>
      <w:r w:rsidRPr="00F32BF4">
        <w:rPr>
          <w:rFonts w:hint="eastAsia"/>
          <w:lang w:eastAsia="zh-CN"/>
        </w:rPr>
        <w:t>月</w:t>
      </w:r>
      <w:r w:rsidRPr="00F32BF4">
        <w:rPr>
          <w:rFonts w:hint="eastAsia"/>
          <w:lang w:eastAsia="zh-CN"/>
        </w:rPr>
        <w:t>10-13</w:t>
      </w:r>
      <w:r w:rsidRPr="00F32BF4">
        <w:rPr>
          <w:rFonts w:hint="eastAsia"/>
          <w:lang w:eastAsia="zh-CN"/>
        </w:rPr>
        <w:t>日举办的</w:t>
      </w:r>
      <w:r w:rsidRPr="00F32BF4">
        <w:rPr>
          <w:rFonts w:hint="eastAsia"/>
          <w:lang w:eastAsia="zh-CN"/>
        </w:rPr>
        <w:t>WSIS+10</w:t>
      </w:r>
      <w:r w:rsidRPr="00F32BF4">
        <w:rPr>
          <w:rFonts w:hint="eastAsia"/>
          <w:lang w:eastAsia="zh-CN"/>
        </w:rPr>
        <w:t>高级别活动，该活动形成了两份重要文件，即“有关落实</w:t>
      </w:r>
      <w:r w:rsidRPr="00F32BF4">
        <w:rPr>
          <w:rFonts w:hint="eastAsia"/>
          <w:lang w:eastAsia="zh-CN"/>
        </w:rPr>
        <w:t>WSIS</w:t>
      </w:r>
      <w:r w:rsidRPr="00F32BF4">
        <w:rPr>
          <w:rFonts w:hint="eastAsia"/>
          <w:lang w:eastAsia="zh-CN"/>
        </w:rPr>
        <w:t>成果的</w:t>
      </w:r>
      <w:r w:rsidRPr="00F32BF4">
        <w:rPr>
          <w:rFonts w:hint="eastAsia"/>
          <w:lang w:eastAsia="zh-CN"/>
        </w:rPr>
        <w:t>WSIS+10</w:t>
      </w:r>
      <w:r w:rsidRPr="00F32BF4">
        <w:rPr>
          <w:rFonts w:hint="eastAsia"/>
          <w:lang w:eastAsia="zh-CN"/>
        </w:rPr>
        <w:t>声明”和“有关</w:t>
      </w:r>
      <w:r w:rsidRPr="00F32BF4">
        <w:rPr>
          <w:rFonts w:hint="eastAsia"/>
          <w:lang w:eastAsia="zh-CN"/>
        </w:rPr>
        <w:t>2015</w:t>
      </w:r>
      <w:r w:rsidRPr="00F32BF4">
        <w:rPr>
          <w:rFonts w:hint="eastAsia"/>
          <w:lang w:eastAsia="zh-CN"/>
        </w:rPr>
        <w:t>年后</w:t>
      </w:r>
      <w:r w:rsidRPr="00F32BF4">
        <w:rPr>
          <w:rFonts w:hint="eastAsia"/>
          <w:lang w:eastAsia="zh-CN"/>
        </w:rPr>
        <w:t>WSIS</w:t>
      </w:r>
      <w:r w:rsidRPr="00F32BF4">
        <w:rPr>
          <w:rFonts w:hint="eastAsia"/>
          <w:lang w:eastAsia="zh-CN"/>
        </w:rPr>
        <w:t>工作的</w:t>
      </w:r>
      <w:r w:rsidRPr="00F32BF4">
        <w:rPr>
          <w:rFonts w:hint="eastAsia"/>
          <w:lang w:eastAsia="zh-CN"/>
        </w:rPr>
        <w:t>WSIS+10</w:t>
      </w:r>
      <w:r w:rsidRPr="00F32BF4">
        <w:rPr>
          <w:rFonts w:hint="eastAsia"/>
          <w:lang w:eastAsia="zh-CN"/>
        </w:rPr>
        <w:t>愿景”。</w:t>
      </w:r>
    </w:p>
    <w:p w:rsidR="0098241E" w:rsidRPr="00F32BF4" w:rsidRDefault="0098241E" w:rsidP="0098241E">
      <w:pPr>
        <w:ind w:firstLineChars="200" w:firstLine="480"/>
        <w:rPr>
          <w:lang w:eastAsia="zh-CN"/>
        </w:rPr>
      </w:pPr>
      <w:r w:rsidRPr="00F32BF4">
        <w:rPr>
          <w:rFonts w:hint="eastAsia"/>
          <w:lang w:eastAsia="zh-CN"/>
        </w:rPr>
        <w:t>ITU-T</w:t>
      </w:r>
      <w:r w:rsidRPr="00F32BF4">
        <w:rPr>
          <w:rFonts w:hint="eastAsia"/>
          <w:lang w:eastAsia="zh-CN"/>
        </w:rPr>
        <w:t>牵头并参加举办</w:t>
      </w:r>
      <w:r w:rsidRPr="00F32BF4">
        <w:rPr>
          <w:rFonts w:hint="eastAsia"/>
          <w:lang w:eastAsia="zh-CN"/>
        </w:rPr>
        <w:t>2015</w:t>
      </w:r>
      <w:r w:rsidRPr="00F32BF4">
        <w:rPr>
          <w:rFonts w:hint="eastAsia"/>
          <w:lang w:eastAsia="zh-CN"/>
        </w:rPr>
        <w:t>年</w:t>
      </w:r>
      <w:r w:rsidRPr="00F32BF4">
        <w:rPr>
          <w:rFonts w:hint="eastAsia"/>
          <w:lang w:eastAsia="zh-CN"/>
        </w:rPr>
        <w:t>5</w:t>
      </w:r>
      <w:r w:rsidRPr="00F32BF4">
        <w:rPr>
          <w:rFonts w:hint="eastAsia"/>
          <w:lang w:eastAsia="zh-CN"/>
        </w:rPr>
        <w:t>月</w:t>
      </w:r>
      <w:r w:rsidRPr="00F32BF4">
        <w:rPr>
          <w:rFonts w:hint="eastAsia"/>
          <w:lang w:eastAsia="zh-CN"/>
        </w:rPr>
        <w:t>25-29</w:t>
      </w:r>
      <w:r w:rsidRPr="00F32BF4">
        <w:rPr>
          <w:rFonts w:hint="eastAsia"/>
          <w:lang w:eastAsia="zh-CN"/>
        </w:rPr>
        <w:t>日在日内瓦举行的</w:t>
      </w:r>
      <w:r w:rsidRPr="00F32BF4">
        <w:rPr>
          <w:rFonts w:hint="eastAsia"/>
          <w:lang w:eastAsia="zh-CN"/>
        </w:rPr>
        <w:t>2015</w:t>
      </w:r>
      <w:r w:rsidRPr="00F32BF4">
        <w:rPr>
          <w:rFonts w:hint="eastAsia"/>
          <w:lang w:eastAsia="zh-CN"/>
        </w:rPr>
        <w:t>年</w:t>
      </w:r>
      <w:r w:rsidRPr="00F32BF4">
        <w:rPr>
          <w:rFonts w:hint="eastAsia"/>
          <w:lang w:eastAsia="zh-CN"/>
        </w:rPr>
        <w:t>WSIS</w:t>
      </w:r>
      <w:r w:rsidRPr="00F32BF4">
        <w:rPr>
          <w:rFonts w:hint="eastAsia"/>
          <w:lang w:eastAsia="zh-CN"/>
        </w:rPr>
        <w:t>论坛的以下主题研讨会：诚信、数字金融业务、无障碍获取、电子废弃物管理和性别平等以及物联网和可持续智慧城市。</w:t>
      </w:r>
    </w:p>
    <w:bookmarkEnd w:id="993"/>
    <w:p w:rsidR="0098241E" w:rsidRPr="00F32BF4" w:rsidRDefault="0098241E" w:rsidP="0098241E">
      <w:pPr>
        <w:ind w:firstLineChars="200" w:firstLine="480"/>
        <w:rPr>
          <w:lang w:eastAsia="zh-CN"/>
        </w:rPr>
      </w:pPr>
      <w:r w:rsidRPr="00F32BF4">
        <w:rPr>
          <w:lang w:eastAsia="zh-CN"/>
        </w:rPr>
        <w:t>ITU-T</w:t>
      </w:r>
      <w:r w:rsidRPr="00F32BF4">
        <w:rPr>
          <w:lang w:eastAsia="zh-CN"/>
        </w:rPr>
        <w:t>牵头并参加组织</w:t>
      </w:r>
      <w:r w:rsidRPr="00F32BF4">
        <w:rPr>
          <w:rFonts w:hint="eastAsia"/>
          <w:lang w:eastAsia="zh-CN"/>
        </w:rPr>
        <w:t>了</w:t>
      </w:r>
      <w:r w:rsidRPr="00F32BF4">
        <w:rPr>
          <w:rFonts w:hint="eastAsia"/>
          <w:lang w:eastAsia="zh-CN"/>
        </w:rPr>
        <w:t>20</w:t>
      </w:r>
      <w:r w:rsidRPr="00F32BF4">
        <w:rPr>
          <w:lang w:eastAsia="zh-CN"/>
        </w:rPr>
        <w:t>16</w:t>
      </w:r>
      <w:r w:rsidRPr="00F32BF4">
        <w:rPr>
          <w:lang w:eastAsia="zh-CN"/>
        </w:rPr>
        <w:t>年</w:t>
      </w:r>
      <w:r w:rsidRPr="00F32BF4">
        <w:rPr>
          <w:lang w:eastAsia="zh-CN"/>
        </w:rPr>
        <w:t>5</w:t>
      </w:r>
      <w:r w:rsidRPr="00F32BF4">
        <w:rPr>
          <w:lang w:eastAsia="zh-CN"/>
        </w:rPr>
        <w:t>月</w:t>
      </w:r>
      <w:r w:rsidRPr="00F32BF4">
        <w:rPr>
          <w:rFonts w:hint="eastAsia"/>
          <w:lang w:eastAsia="zh-CN"/>
        </w:rPr>
        <w:t>2</w:t>
      </w:r>
      <w:r w:rsidRPr="00F32BF4">
        <w:rPr>
          <w:lang w:eastAsia="zh-CN"/>
        </w:rPr>
        <w:t>-6</w:t>
      </w:r>
      <w:r w:rsidRPr="00F32BF4">
        <w:rPr>
          <w:lang w:eastAsia="zh-CN"/>
        </w:rPr>
        <w:t>日在日内瓦举办的</w:t>
      </w:r>
      <w:r w:rsidRPr="00F32BF4">
        <w:rPr>
          <w:lang w:eastAsia="zh-CN"/>
        </w:rPr>
        <w:t>2016</w:t>
      </w:r>
      <w:r w:rsidRPr="00F32BF4">
        <w:rPr>
          <w:lang w:eastAsia="zh-CN"/>
        </w:rPr>
        <w:t>年</w:t>
      </w:r>
      <w:r w:rsidRPr="00F32BF4">
        <w:rPr>
          <w:lang w:eastAsia="zh-CN"/>
        </w:rPr>
        <w:t>WSIS</w:t>
      </w:r>
      <w:r w:rsidRPr="00F32BF4">
        <w:rPr>
          <w:lang w:eastAsia="zh-CN"/>
        </w:rPr>
        <w:t>论坛的以下主题研讨会：</w:t>
      </w:r>
      <w:r w:rsidRPr="00F32BF4">
        <w:rPr>
          <w:rFonts w:hint="eastAsia"/>
          <w:lang w:eastAsia="zh-CN"/>
        </w:rPr>
        <w:t>诚信</w:t>
      </w:r>
      <w:r w:rsidRPr="00F32BF4">
        <w:rPr>
          <w:lang w:eastAsia="zh-CN"/>
        </w:rPr>
        <w:t>、无障碍</w:t>
      </w:r>
      <w:r w:rsidRPr="00F32BF4">
        <w:rPr>
          <w:rFonts w:hint="eastAsia"/>
          <w:lang w:eastAsia="zh-CN"/>
        </w:rPr>
        <w:t>获取</w:t>
      </w:r>
      <w:r w:rsidRPr="00F32BF4">
        <w:rPr>
          <w:lang w:eastAsia="zh-CN"/>
        </w:rPr>
        <w:t>、</w:t>
      </w:r>
      <w:r w:rsidRPr="00F32BF4">
        <w:rPr>
          <w:rFonts w:hint="eastAsia"/>
          <w:lang w:eastAsia="zh-CN"/>
        </w:rPr>
        <w:t>保护听力</w:t>
      </w:r>
      <w:r w:rsidRPr="00F32BF4">
        <w:rPr>
          <w:lang w:eastAsia="zh-CN"/>
        </w:rPr>
        <w:t>、网络安全、可持续电子</w:t>
      </w:r>
      <w:r w:rsidRPr="00F32BF4">
        <w:rPr>
          <w:rFonts w:hint="eastAsia"/>
          <w:lang w:eastAsia="zh-CN"/>
        </w:rPr>
        <w:t>废弃物</w:t>
      </w:r>
      <w:r w:rsidRPr="00F32BF4">
        <w:rPr>
          <w:lang w:eastAsia="zh-CN"/>
        </w:rPr>
        <w:t>管理以及物联网和可持续智慧城</w:t>
      </w:r>
      <w:r w:rsidRPr="00F32BF4">
        <w:rPr>
          <w:rFonts w:hint="eastAsia"/>
          <w:lang w:eastAsia="zh-CN"/>
        </w:rPr>
        <w:t>在</w:t>
      </w:r>
      <w:r w:rsidRPr="00F32BF4">
        <w:rPr>
          <w:lang w:eastAsia="zh-CN"/>
        </w:rPr>
        <w:t>实现联合国可持续发展目标</w:t>
      </w:r>
      <w:r w:rsidRPr="00F32BF4">
        <w:rPr>
          <w:rFonts w:hint="eastAsia"/>
          <w:lang w:eastAsia="zh-CN"/>
        </w:rPr>
        <w:t>中的</w:t>
      </w:r>
      <w:r w:rsidRPr="00F32BF4">
        <w:rPr>
          <w:lang w:eastAsia="zh-CN"/>
        </w:rPr>
        <w:t>作用</w:t>
      </w:r>
      <w:r w:rsidRPr="00F32BF4">
        <w:rPr>
          <w:rFonts w:hint="eastAsia"/>
          <w:lang w:eastAsia="zh-CN"/>
        </w:rPr>
        <w:t>等</w:t>
      </w:r>
      <w:r w:rsidRPr="00F32BF4">
        <w:rPr>
          <w:lang w:eastAsia="zh-CN"/>
        </w:rPr>
        <w:t>。</w:t>
      </w:r>
    </w:p>
    <w:p w:rsidR="0098241E" w:rsidRPr="004F49BE" w:rsidRDefault="0098241E" w:rsidP="0098241E">
      <w:pPr>
        <w:pStyle w:val="Heading1"/>
        <w:rPr>
          <w:lang w:eastAsia="zh-CN"/>
        </w:rPr>
      </w:pPr>
      <w:bookmarkStart w:id="994" w:name="_Toc416161378"/>
      <w:bookmarkStart w:id="995" w:name="_Toc418526279"/>
      <w:bookmarkStart w:id="996" w:name="_Toc462664287"/>
      <w:bookmarkStart w:id="997" w:name="_Toc464035655"/>
      <w:bookmarkStart w:id="998" w:name="_Toc465098962"/>
      <w:r>
        <w:rPr>
          <w:lang w:eastAsia="zh-CN"/>
        </w:rPr>
        <w:lastRenderedPageBreak/>
        <w:t>22</w:t>
      </w:r>
      <w:r w:rsidRPr="004F49BE">
        <w:rPr>
          <w:lang w:eastAsia="zh-CN"/>
        </w:rPr>
        <w:tab/>
      </w:r>
      <w:bookmarkEnd w:id="994"/>
      <w:bookmarkEnd w:id="995"/>
      <w:bookmarkEnd w:id="996"/>
      <w:bookmarkEnd w:id="997"/>
      <w:r>
        <w:rPr>
          <w:lang w:eastAsia="zh-CN"/>
        </w:rPr>
        <w:t>ITU-T</w:t>
      </w:r>
      <w:r w:rsidRPr="002B17A3">
        <w:rPr>
          <w:rFonts w:hint="eastAsia"/>
          <w:lang w:eastAsia="zh-CN"/>
        </w:rPr>
        <w:t>审查委员会</w:t>
      </w:r>
      <w:r>
        <w:rPr>
          <w:lang w:eastAsia="zh-CN"/>
        </w:rPr>
        <w:t>（</w:t>
      </w:r>
      <w:r>
        <w:rPr>
          <w:lang w:eastAsia="zh-CN"/>
        </w:rPr>
        <w:t>RevCom</w:t>
      </w:r>
      <w:r>
        <w:rPr>
          <w:lang w:eastAsia="zh-CN"/>
        </w:rPr>
        <w:t>）</w:t>
      </w:r>
      <w:bookmarkEnd w:id="998"/>
    </w:p>
    <w:p w:rsidR="0098241E" w:rsidRPr="00AA1F9B" w:rsidRDefault="0098241E" w:rsidP="0098241E">
      <w:pPr>
        <w:keepLines/>
        <w:ind w:firstLineChars="200" w:firstLine="480"/>
        <w:rPr>
          <w:lang w:eastAsia="zh-CN"/>
        </w:rPr>
      </w:pPr>
      <w:r>
        <w:rPr>
          <w:lang w:eastAsia="zh-CN"/>
        </w:rPr>
        <w:t>成立</w:t>
      </w:r>
      <w:r>
        <w:rPr>
          <w:lang w:eastAsia="zh-CN"/>
        </w:rPr>
        <w:t>ITU-T</w:t>
      </w:r>
      <w:r w:rsidRPr="002B17A3">
        <w:rPr>
          <w:rFonts w:hint="eastAsia"/>
          <w:lang w:eastAsia="zh-CN"/>
        </w:rPr>
        <w:t>审查委员会</w:t>
      </w:r>
      <w:r>
        <w:rPr>
          <w:rFonts w:hint="eastAsia"/>
          <w:lang w:eastAsia="zh-CN"/>
        </w:rPr>
        <w:t>（</w:t>
      </w:r>
      <w:r>
        <w:rPr>
          <w:lang w:eastAsia="zh-CN"/>
        </w:rPr>
        <w:t>RevCom</w:t>
      </w:r>
      <w:r>
        <w:rPr>
          <w:rFonts w:hint="eastAsia"/>
          <w:lang w:eastAsia="zh-CN"/>
        </w:rPr>
        <w:t>）的目的在于审议国际电联战略、结构和工作方法，以协助</w:t>
      </w:r>
      <w:r w:rsidRPr="002B17A3">
        <w:rPr>
          <w:rFonts w:eastAsiaTheme="minorEastAsia"/>
          <w:lang w:eastAsia="zh-CN"/>
        </w:rPr>
        <w:t>TSAG</w:t>
      </w:r>
      <w:r>
        <w:rPr>
          <w:rFonts w:eastAsiaTheme="minorEastAsia"/>
          <w:lang w:eastAsia="zh-CN"/>
        </w:rPr>
        <w:t>开展相</w:t>
      </w:r>
      <w:r>
        <w:rPr>
          <w:rFonts w:eastAsiaTheme="minorEastAsia" w:hint="eastAsia"/>
          <w:lang w:eastAsia="zh-CN"/>
        </w:rPr>
        <w:t>关</w:t>
      </w:r>
      <w:r>
        <w:rPr>
          <w:rFonts w:eastAsiaTheme="minorEastAsia"/>
          <w:lang w:eastAsia="zh-CN"/>
        </w:rPr>
        <w:t>研究工作</w:t>
      </w:r>
      <w:r>
        <w:rPr>
          <w:rFonts w:eastAsiaTheme="minorEastAsia" w:hint="eastAsia"/>
          <w:lang w:eastAsia="zh-CN"/>
        </w:rPr>
        <w:t>。</w:t>
      </w:r>
      <w:r>
        <w:rPr>
          <w:lang w:eastAsia="zh-CN"/>
        </w:rPr>
        <w:t>RevCom</w:t>
      </w:r>
      <w:r>
        <w:rPr>
          <w:rFonts w:hint="eastAsia"/>
          <w:lang w:eastAsia="zh-CN"/>
        </w:rPr>
        <w:t>在日内瓦举行了六次会议</w:t>
      </w:r>
      <w:r w:rsidRPr="002B17A3">
        <w:rPr>
          <w:rFonts w:hint="eastAsia"/>
          <w:lang w:eastAsia="zh-CN"/>
        </w:rPr>
        <w:t>（</w:t>
      </w:r>
      <w:r w:rsidRPr="002B17A3">
        <w:rPr>
          <w:rFonts w:hint="eastAsia"/>
          <w:lang w:eastAsia="zh-CN"/>
        </w:rPr>
        <w:t>2013</w:t>
      </w:r>
      <w:r w:rsidRPr="002B17A3">
        <w:rPr>
          <w:rFonts w:hint="eastAsia"/>
          <w:lang w:eastAsia="zh-CN"/>
        </w:rPr>
        <w:t>年</w:t>
      </w:r>
      <w:r>
        <w:rPr>
          <w:rFonts w:hint="eastAsia"/>
          <w:lang w:eastAsia="zh-CN"/>
        </w:rPr>
        <w:t>6</w:t>
      </w:r>
      <w:r>
        <w:rPr>
          <w:rFonts w:hint="eastAsia"/>
          <w:lang w:eastAsia="zh-CN"/>
        </w:rPr>
        <w:t>月、</w:t>
      </w:r>
      <w:r w:rsidRPr="002B17A3">
        <w:rPr>
          <w:rFonts w:hint="eastAsia"/>
          <w:lang w:eastAsia="zh-CN"/>
        </w:rPr>
        <w:t>2014</w:t>
      </w:r>
      <w:r w:rsidRPr="002B17A3">
        <w:rPr>
          <w:rFonts w:hint="eastAsia"/>
          <w:lang w:eastAsia="zh-CN"/>
        </w:rPr>
        <w:t>年</w:t>
      </w:r>
      <w:r>
        <w:rPr>
          <w:rFonts w:hint="eastAsia"/>
          <w:lang w:eastAsia="zh-CN"/>
        </w:rPr>
        <w:t>1</w:t>
      </w:r>
      <w:r w:rsidRPr="002B17A3">
        <w:rPr>
          <w:rFonts w:hint="eastAsia"/>
          <w:lang w:eastAsia="zh-CN"/>
        </w:rPr>
        <w:t>月</w:t>
      </w:r>
      <w:r>
        <w:rPr>
          <w:rFonts w:hint="eastAsia"/>
          <w:lang w:eastAsia="zh-CN"/>
        </w:rPr>
        <w:t>、</w:t>
      </w:r>
      <w:r w:rsidRPr="002B17A3">
        <w:rPr>
          <w:rFonts w:hint="eastAsia"/>
          <w:lang w:eastAsia="zh-CN"/>
        </w:rPr>
        <w:t>2014</w:t>
      </w:r>
      <w:r w:rsidRPr="002B17A3">
        <w:rPr>
          <w:rFonts w:hint="eastAsia"/>
          <w:lang w:eastAsia="zh-CN"/>
        </w:rPr>
        <w:t>年</w:t>
      </w:r>
      <w:r>
        <w:rPr>
          <w:rFonts w:hint="eastAsia"/>
          <w:lang w:eastAsia="zh-CN"/>
        </w:rPr>
        <w:t>6</w:t>
      </w:r>
      <w:r w:rsidRPr="002B17A3">
        <w:rPr>
          <w:rFonts w:hint="eastAsia"/>
          <w:lang w:eastAsia="zh-CN"/>
        </w:rPr>
        <w:t>月</w:t>
      </w:r>
      <w:r>
        <w:rPr>
          <w:rFonts w:hint="eastAsia"/>
          <w:lang w:eastAsia="zh-CN"/>
        </w:rPr>
        <w:t>、</w:t>
      </w:r>
      <w:r w:rsidRPr="002B17A3">
        <w:rPr>
          <w:rFonts w:hint="eastAsia"/>
          <w:lang w:eastAsia="zh-CN"/>
        </w:rPr>
        <w:t>2015</w:t>
      </w:r>
      <w:r w:rsidRPr="002B17A3">
        <w:rPr>
          <w:rFonts w:hint="eastAsia"/>
          <w:lang w:eastAsia="zh-CN"/>
        </w:rPr>
        <w:t>年</w:t>
      </w:r>
      <w:r>
        <w:rPr>
          <w:rFonts w:hint="eastAsia"/>
          <w:lang w:eastAsia="zh-CN"/>
        </w:rPr>
        <w:t>6</w:t>
      </w:r>
      <w:r w:rsidRPr="002B17A3">
        <w:rPr>
          <w:rFonts w:hint="eastAsia"/>
          <w:lang w:eastAsia="zh-CN"/>
        </w:rPr>
        <w:t>月</w:t>
      </w:r>
      <w:r>
        <w:rPr>
          <w:rFonts w:hint="eastAsia"/>
          <w:lang w:eastAsia="zh-CN"/>
        </w:rPr>
        <w:t>、</w:t>
      </w:r>
      <w:r w:rsidRPr="002B17A3">
        <w:rPr>
          <w:rFonts w:eastAsiaTheme="minorEastAsia"/>
          <w:lang w:eastAsia="zh-CN"/>
        </w:rPr>
        <w:t>2016</w:t>
      </w:r>
      <w:r>
        <w:rPr>
          <w:rFonts w:eastAsiaTheme="minorEastAsia" w:hint="eastAsia"/>
          <w:lang w:eastAsia="zh-CN"/>
        </w:rPr>
        <w:t>年</w:t>
      </w:r>
      <w:r>
        <w:rPr>
          <w:rFonts w:eastAsiaTheme="minorEastAsia" w:hint="eastAsia"/>
          <w:lang w:eastAsia="zh-CN"/>
        </w:rPr>
        <w:t>1</w:t>
      </w:r>
      <w:r>
        <w:rPr>
          <w:rFonts w:eastAsiaTheme="minorEastAsia" w:hint="eastAsia"/>
          <w:lang w:eastAsia="zh-CN"/>
        </w:rPr>
        <w:t>月</w:t>
      </w:r>
      <w:r w:rsidRPr="002B17A3">
        <w:rPr>
          <w:rFonts w:hint="eastAsia"/>
          <w:lang w:eastAsia="zh-CN"/>
        </w:rPr>
        <w:t>和</w:t>
      </w:r>
      <w:r w:rsidRPr="002B17A3">
        <w:rPr>
          <w:rFonts w:hint="eastAsia"/>
          <w:lang w:eastAsia="zh-CN"/>
        </w:rPr>
        <w:t>2016</w:t>
      </w:r>
      <w:r w:rsidRPr="002B17A3">
        <w:rPr>
          <w:rFonts w:hint="eastAsia"/>
          <w:lang w:eastAsia="zh-CN"/>
        </w:rPr>
        <w:t>年</w:t>
      </w:r>
      <w:r w:rsidRPr="002B17A3">
        <w:rPr>
          <w:rFonts w:hint="eastAsia"/>
          <w:lang w:eastAsia="zh-CN"/>
        </w:rPr>
        <w:t>7</w:t>
      </w:r>
      <w:r w:rsidRPr="002B17A3">
        <w:rPr>
          <w:rFonts w:hint="eastAsia"/>
          <w:lang w:eastAsia="zh-CN"/>
        </w:rPr>
        <w:t>月）</w:t>
      </w:r>
      <w:r>
        <w:rPr>
          <w:rFonts w:hint="eastAsia"/>
          <w:lang w:eastAsia="zh-CN"/>
        </w:rPr>
        <w:t>，并于</w:t>
      </w:r>
      <w:r w:rsidRPr="002B17A3">
        <w:rPr>
          <w:rFonts w:hint="eastAsia"/>
          <w:lang w:eastAsia="zh-CN"/>
        </w:rPr>
        <w:t>2015</w:t>
      </w:r>
      <w:r w:rsidRPr="002B17A3">
        <w:rPr>
          <w:rFonts w:hint="eastAsia"/>
          <w:lang w:eastAsia="zh-CN"/>
        </w:rPr>
        <w:t>年</w:t>
      </w:r>
      <w:r>
        <w:rPr>
          <w:rFonts w:hint="eastAsia"/>
          <w:lang w:eastAsia="zh-CN"/>
        </w:rPr>
        <w:t>2</w:t>
      </w:r>
      <w:r w:rsidRPr="000E7ABA">
        <w:rPr>
          <w:rFonts w:hint="eastAsia"/>
          <w:lang w:eastAsia="zh-CN"/>
        </w:rPr>
        <w:t>月在在突尼斯的突尼斯城召开了一次会议</w:t>
      </w:r>
      <w:r w:rsidRPr="002B17A3">
        <w:rPr>
          <w:rFonts w:hint="eastAsia"/>
          <w:lang w:eastAsia="zh-CN"/>
        </w:rPr>
        <w:t>，</w:t>
      </w:r>
      <w:r>
        <w:rPr>
          <w:rFonts w:hint="eastAsia"/>
          <w:lang w:eastAsia="zh-CN"/>
        </w:rPr>
        <w:t>还分别在</w:t>
      </w:r>
      <w:hyperlink r:id="rId288" w:history="1">
        <w:r>
          <w:rPr>
            <w:rStyle w:val="Hyperlink"/>
            <w:rFonts w:hint="eastAsia"/>
            <w:lang w:eastAsia="zh-CN"/>
          </w:rPr>
          <w:t>2014</w:t>
        </w:r>
        <w:r>
          <w:rPr>
            <w:rStyle w:val="Hyperlink"/>
            <w:rFonts w:hint="eastAsia"/>
            <w:lang w:eastAsia="zh-CN"/>
          </w:rPr>
          <w:t>年</w:t>
        </w:r>
        <w:r>
          <w:rPr>
            <w:rStyle w:val="Hyperlink"/>
            <w:rFonts w:hint="eastAsia"/>
            <w:lang w:eastAsia="zh-CN"/>
          </w:rPr>
          <w:t>1</w:t>
        </w:r>
        <w:bookmarkStart w:id="999" w:name="_GoBack"/>
        <w:bookmarkEnd w:id="999"/>
        <w:r>
          <w:rPr>
            <w:rStyle w:val="Hyperlink"/>
            <w:rFonts w:hint="eastAsia"/>
            <w:lang w:eastAsia="zh-CN"/>
          </w:rPr>
          <w:t>0</w:t>
        </w:r>
        <w:r>
          <w:rPr>
            <w:rStyle w:val="Hyperlink"/>
            <w:rFonts w:hint="eastAsia"/>
            <w:lang w:eastAsia="zh-CN"/>
          </w:rPr>
          <w:t>月</w:t>
        </w:r>
        <w:r>
          <w:rPr>
            <w:rStyle w:val="Hyperlink"/>
            <w:rFonts w:hint="eastAsia"/>
            <w:lang w:eastAsia="zh-CN"/>
          </w:rPr>
          <w:t>9</w:t>
        </w:r>
        <w:r>
          <w:rPr>
            <w:rStyle w:val="Hyperlink"/>
            <w:rFonts w:hint="eastAsia"/>
            <w:lang w:eastAsia="zh-CN"/>
          </w:rPr>
          <w:t>日</w:t>
        </w:r>
      </w:hyperlink>
      <w:r>
        <w:rPr>
          <w:rFonts w:hint="eastAsia"/>
          <w:lang w:eastAsia="zh-CN"/>
        </w:rPr>
        <w:t>和</w:t>
      </w:r>
      <w:hyperlink r:id="rId289" w:history="1">
        <w:r>
          <w:rPr>
            <w:rStyle w:val="Hyperlink"/>
            <w:rFonts w:hint="eastAsia"/>
            <w:lang w:eastAsia="zh-CN"/>
          </w:rPr>
          <w:t>2015</w:t>
        </w:r>
        <w:r>
          <w:rPr>
            <w:rStyle w:val="Hyperlink"/>
            <w:rFonts w:hint="eastAsia"/>
            <w:lang w:eastAsia="zh-CN"/>
          </w:rPr>
          <w:t>年</w:t>
        </w:r>
        <w:r>
          <w:rPr>
            <w:rStyle w:val="Hyperlink"/>
            <w:rFonts w:hint="eastAsia"/>
            <w:lang w:eastAsia="zh-CN"/>
          </w:rPr>
          <w:t>4</w:t>
        </w:r>
        <w:r>
          <w:rPr>
            <w:rStyle w:val="Hyperlink"/>
            <w:rFonts w:hint="eastAsia"/>
            <w:lang w:eastAsia="zh-CN"/>
          </w:rPr>
          <w:t>月</w:t>
        </w:r>
        <w:r>
          <w:rPr>
            <w:rStyle w:val="Hyperlink"/>
            <w:rFonts w:hint="eastAsia"/>
            <w:lang w:eastAsia="zh-CN"/>
          </w:rPr>
          <w:t>22</w:t>
        </w:r>
        <w:r>
          <w:rPr>
            <w:rStyle w:val="Hyperlink"/>
            <w:rFonts w:hint="eastAsia"/>
            <w:lang w:eastAsia="zh-CN"/>
          </w:rPr>
          <w:t>日</w:t>
        </w:r>
      </w:hyperlink>
      <w:r>
        <w:rPr>
          <w:rFonts w:hint="eastAsia"/>
          <w:lang w:eastAsia="zh-CN"/>
        </w:rPr>
        <w:t>举办了两次远程会议。</w:t>
      </w:r>
    </w:p>
    <w:p w:rsidR="0098241E" w:rsidRDefault="0098241E" w:rsidP="0098241E">
      <w:pPr>
        <w:ind w:firstLineChars="200" w:firstLine="480"/>
        <w:rPr>
          <w:lang w:eastAsia="zh-CN"/>
        </w:rPr>
      </w:pPr>
      <w:r>
        <w:rPr>
          <w:rFonts w:hint="eastAsia"/>
          <w:lang w:eastAsia="zh-CN"/>
        </w:rPr>
        <w:t>根据</w:t>
      </w:r>
      <w:r>
        <w:rPr>
          <w:rFonts w:hint="eastAsia"/>
          <w:lang w:eastAsia="zh-CN"/>
        </w:rPr>
        <w:t>RevCom</w:t>
      </w:r>
      <w:r>
        <w:rPr>
          <w:rFonts w:hint="eastAsia"/>
          <w:lang w:eastAsia="zh-CN"/>
        </w:rPr>
        <w:t>的要求，电信标准化局开发了多种数据报告工具，以促进对研究组活动的监测。目前，正在对现有</w:t>
      </w:r>
      <w:r>
        <w:rPr>
          <w:rFonts w:hint="eastAsia"/>
          <w:lang w:eastAsia="zh-CN"/>
        </w:rPr>
        <w:t>ITU-T</w:t>
      </w:r>
      <w:r>
        <w:rPr>
          <w:rFonts w:hint="eastAsia"/>
          <w:lang w:eastAsia="zh-CN"/>
        </w:rPr>
        <w:t>结构和各组（研究组、焦点组、</w:t>
      </w:r>
      <w:r w:rsidRPr="00E901AF">
        <w:rPr>
          <w:rFonts w:hint="eastAsia"/>
          <w:lang w:eastAsia="zh-CN"/>
        </w:rPr>
        <w:t>联合协调活动</w:t>
      </w:r>
      <w:r>
        <w:rPr>
          <w:rFonts w:hint="eastAsia"/>
          <w:lang w:eastAsia="zh-CN"/>
        </w:rPr>
        <w:t>、</w:t>
      </w:r>
      <w:r w:rsidRPr="00E901AF">
        <w:rPr>
          <w:rFonts w:hint="eastAsia"/>
          <w:lang w:eastAsia="zh-CN"/>
        </w:rPr>
        <w:t>全球标准举措</w:t>
      </w:r>
      <w:r>
        <w:rPr>
          <w:rFonts w:hint="eastAsia"/>
          <w:lang w:eastAsia="zh-CN"/>
        </w:rPr>
        <w:t>等）的效果和效率进行审议。</w:t>
      </w:r>
      <w:r w:rsidRPr="000E7ABA">
        <w:rPr>
          <w:rFonts w:hint="eastAsia"/>
          <w:lang w:eastAsia="zh-CN"/>
        </w:rPr>
        <w:t>焦点组被认为是</w:t>
      </w:r>
      <w:r>
        <w:rPr>
          <w:rFonts w:hint="eastAsia"/>
          <w:lang w:eastAsia="zh-CN"/>
        </w:rPr>
        <w:t>ITU-T</w:t>
      </w:r>
      <w:r>
        <w:rPr>
          <w:rFonts w:hint="eastAsia"/>
          <w:lang w:eastAsia="zh-CN"/>
        </w:rPr>
        <w:t>激发各研究组开展新标准化工作的关键手段。</w:t>
      </w:r>
    </w:p>
    <w:p w:rsidR="0098241E" w:rsidRDefault="0098241E" w:rsidP="0098241E">
      <w:pPr>
        <w:ind w:firstLineChars="200" w:firstLine="480"/>
        <w:rPr>
          <w:lang w:eastAsia="zh-CN"/>
        </w:rPr>
      </w:pPr>
      <w:r>
        <w:rPr>
          <w:rFonts w:hint="eastAsia"/>
          <w:lang w:eastAsia="zh-CN"/>
        </w:rPr>
        <w:t>因此，</w:t>
      </w:r>
      <w:r>
        <w:rPr>
          <w:rFonts w:hint="eastAsia"/>
          <w:lang w:eastAsia="zh-CN"/>
        </w:rPr>
        <w:t>RevCom</w:t>
      </w:r>
      <w:r>
        <w:rPr>
          <w:rFonts w:hint="eastAsia"/>
          <w:lang w:eastAsia="zh-CN"/>
        </w:rPr>
        <w:t>向</w:t>
      </w:r>
      <w:r>
        <w:rPr>
          <w:rFonts w:hint="eastAsia"/>
          <w:lang w:eastAsia="zh-CN"/>
        </w:rPr>
        <w:t>TSAG</w:t>
      </w:r>
      <w:r>
        <w:rPr>
          <w:rFonts w:hint="eastAsia"/>
          <w:lang w:eastAsia="zh-CN"/>
        </w:rPr>
        <w:t>提出了由</w:t>
      </w:r>
      <w:r>
        <w:rPr>
          <w:rFonts w:hint="eastAsia"/>
          <w:lang w:eastAsia="zh-CN"/>
        </w:rPr>
        <w:t>ITU-T</w:t>
      </w:r>
      <w:r>
        <w:rPr>
          <w:rFonts w:hint="eastAsia"/>
          <w:lang w:eastAsia="zh-CN"/>
        </w:rPr>
        <w:t>制定导则的建议，将焦点组的</w:t>
      </w:r>
      <w:r w:rsidRPr="00E901AF">
        <w:rPr>
          <w:rFonts w:hint="eastAsia"/>
          <w:lang w:eastAsia="zh-CN"/>
        </w:rPr>
        <w:t>输出成果</w:t>
      </w:r>
      <w:r>
        <w:rPr>
          <w:rFonts w:hint="eastAsia"/>
          <w:lang w:eastAsia="zh-CN"/>
        </w:rPr>
        <w:t>快速转化为研究组制定的建议书。</w:t>
      </w:r>
      <w:r>
        <w:rPr>
          <w:lang w:eastAsia="zh-CN"/>
        </w:rPr>
        <w:t>RevCom</w:t>
      </w:r>
      <w:r w:rsidRPr="000E7ABA">
        <w:rPr>
          <w:rFonts w:hint="eastAsia"/>
          <w:lang w:eastAsia="zh-CN"/>
        </w:rPr>
        <w:t>也要求国际电联成员就设立战略协调职能进行探讨</w:t>
      </w:r>
      <w:r>
        <w:rPr>
          <w:rFonts w:hint="eastAsia"/>
          <w:lang w:eastAsia="zh-CN"/>
        </w:rPr>
        <w:t>，重点推动</w:t>
      </w:r>
      <w:r>
        <w:rPr>
          <w:rFonts w:hint="eastAsia"/>
          <w:lang w:eastAsia="zh-CN"/>
        </w:rPr>
        <w:t>ITU-T</w:t>
      </w:r>
      <w:r>
        <w:rPr>
          <w:rFonts w:hint="eastAsia"/>
          <w:lang w:eastAsia="zh-CN"/>
        </w:rPr>
        <w:t>工作组领导层（如研究组和焦点组主席）开展对话，确定和发起对业界和政府具有特殊战略意义的新工作议题。</w:t>
      </w:r>
    </w:p>
    <w:p w:rsidR="003C2A4A" w:rsidRDefault="003C2A4A" w:rsidP="002E37A3">
      <w:pPr>
        <w:pStyle w:val="Reasons"/>
        <w:rPr>
          <w:lang w:eastAsia="zh-CN"/>
        </w:rPr>
      </w:pPr>
    </w:p>
    <w:p w:rsidR="003C2A4A" w:rsidRDefault="003C2A4A">
      <w:pPr>
        <w:jc w:val="center"/>
      </w:pPr>
      <w:r>
        <w:t>______________</w:t>
      </w:r>
    </w:p>
    <w:sectPr w:rsidR="003C2A4A">
      <w:headerReference w:type="default" r:id="rId290"/>
      <w:footerReference w:type="default" r:id="rId291"/>
      <w:footerReference w:type="first" r:id="rId29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9F0" w:rsidRDefault="001A39F0">
      <w:pPr>
        <w:spacing w:before="0"/>
      </w:pPr>
      <w:r>
        <w:separator/>
      </w:r>
    </w:p>
  </w:endnote>
  <w:endnote w:type="continuationSeparator" w:id="0">
    <w:p w:rsidR="001A39F0" w:rsidRDefault="001A39F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TKaiti">
    <w:altName w:val="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ヒラギノ角ゴ Pro W3">
    <w:altName w:val="Times New Roman"/>
    <w:charset w:val="00"/>
    <w:family w:val="roman"/>
    <w:pitch w:val="default"/>
  </w:font>
  <w:font w:name="KaiTi_GB2312">
    <w:altName w:val="Arial Unicode MS"/>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9F0" w:rsidRPr="00DB1177" w:rsidRDefault="001A39F0">
    <w:pPr>
      <w:pStyle w:val="Footer"/>
      <w:rPr>
        <w:lang w:val="fr-CH"/>
      </w:rPr>
    </w:pPr>
    <w:r>
      <w:fldChar w:fldCharType="begin"/>
    </w:r>
    <w:r w:rsidRPr="00DB1177">
      <w:rPr>
        <w:lang w:val="fr-CH"/>
      </w:rPr>
      <w:instrText xml:space="preserve"> FILENAME \p \* MERGEFORMAT </w:instrText>
    </w:r>
    <w:r>
      <w:fldChar w:fldCharType="separate"/>
    </w:r>
    <w:r>
      <w:rPr>
        <w:noProof/>
        <w:lang w:val="fr-CH"/>
      </w:rPr>
      <w:t>P:\CHI\ITU-T\CONF-T\WTSA16\000\028C.docx</w:t>
    </w:r>
    <w:r>
      <w:fldChar w:fldCharType="end"/>
    </w:r>
    <w:r w:rsidRPr="00DB1177">
      <w:rPr>
        <w:lang w:val="fr-CH"/>
      </w:rPr>
      <w:t xml:space="preserve"> (400257)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57" w:type="dxa"/>
        <w:right w:w="57" w:type="dxa"/>
      </w:tblCellMar>
      <w:tblLook w:val="0000" w:firstRow="0" w:lastRow="0" w:firstColumn="0" w:lastColumn="0" w:noHBand="0" w:noVBand="0"/>
    </w:tblPr>
    <w:tblGrid>
      <w:gridCol w:w="1617"/>
      <w:gridCol w:w="4394"/>
      <w:gridCol w:w="3912"/>
    </w:tblGrid>
    <w:tr w:rsidR="001A39F0">
      <w:trPr>
        <w:cantSplit/>
        <w:trHeight w:val="204"/>
      </w:trPr>
      <w:tc>
        <w:tcPr>
          <w:tcW w:w="1617" w:type="dxa"/>
          <w:tcBorders>
            <w:top w:val="single" w:sz="12" w:space="0" w:color="auto"/>
          </w:tcBorders>
        </w:tcPr>
        <w:p w:rsidR="001A39F0" w:rsidRDefault="001A39F0">
          <w:pPr>
            <w:rPr>
              <w:b/>
              <w:bCs/>
              <w:lang w:eastAsia="zh-CN"/>
            </w:rPr>
          </w:pPr>
          <w:bookmarkStart w:id="1000" w:name="dcontact"/>
          <w:r>
            <w:rPr>
              <w:rFonts w:hint="eastAsia"/>
              <w:b/>
              <w:bCs/>
              <w:lang w:eastAsia="zh-CN"/>
            </w:rPr>
            <w:t>联系人：</w:t>
          </w:r>
        </w:p>
      </w:tc>
      <w:tc>
        <w:tcPr>
          <w:tcW w:w="4394" w:type="dxa"/>
          <w:tcBorders>
            <w:top w:val="single" w:sz="12" w:space="0" w:color="auto"/>
          </w:tcBorders>
        </w:tcPr>
        <w:p w:rsidR="001A39F0" w:rsidRDefault="001A39F0">
          <w:pPr>
            <w:rPr>
              <w:sz w:val="22"/>
              <w:lang w:eastAsia="zh-CN"/>
            </w:rPr>
          </w:pPr>
          <w:r>
            <w:t>tsbdir@itu.int</w:t>
          </w:r>
        </w:p>
        <w:p w:rsidR="001A39F0" w:rsidRDefault="001A39F0">
          <w:pPr>
            <w:spacing w:before="0"/>
            <w:rPr>
              <w:rFonts w:eastAsia="Times New Roman"/>
            </w:rPr>
          </w:pPr>
        </w:p>
      </w:tc>
      <w:tc>
        <w:tcPr>
          <w:tcW w:w="3912" w:type="dxa"/>
          <w:tcBorders>
            <w:top w:val="single" w:sz="12" w:space="0" w:color="auto"/>
          </w:tcBorders>
        </w:tcPr>
        <w:p w:rsidR="001A39F0" w:rsidRDefault="001A39F0">
          <w:pPr>
            <w:spacing w:before="0"/>
            <w:rPr>
              <w:lang w:eastAsia="zh-CN"/>
            </w:rPr>
          </w:pPr>
        </w:p>
      </w:tc>
    </w:tr>
    <w:bookmarkEnd w:id="1000"/>
  </w:tbl>
  <w:p w:rsidR="001A39F0" w:rsidRDefault="001A39F0">
    <w:pPr>
      <w:pStyle w:val="Footer"/>
      <w:rPr>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9F0" w:rsidRDefault="001A39F0">
      <w:pPr>
        <w:spacing w:before="0"/>
      </w:pPr>
      <w:r>
        <w:separator/>
      </w:r>
    </w:p>
  </w:footnote>
  <w:footnote w:type="continuationSeparator" w:id="0">
    <w:p w:rsidR="001A39F0" w:rsidRDefault="001A39F0">
      <w:pPr>
        <w:spacing w:before="0"/>
      </w:pPr>
      <w:r>
        <w:continuationSeparator/>
      </w:r>
    </w:p>
  </w:footnote>
  <w:footnote w:id="1">
    <w:p w:rsidR="001A39F0" w:rsidRPr="002B110A" w:rsidRDefault="001A39F0" w:rsidP="00A3694A">
      <w:pPr>
        <w:tabs>
          <w:tab w:val="clear" w:pos="1134"/>
          <w:tab w:val="left" w:pos="284"/>
        </w:tabs>
        <w:rPr>
          <w:lang w:val="en-US" w:eastAsia="zh-CN"/>
        </w:rPr>
      </w:pPr>
      <w:r>
        <w:rPr>
          <w:rStyle w:val="FootnoteReference"/>
        </w:rPr>
        <w:footnoteRef/>
      </w:r>
      <w:r>
        <w:rPr>
          <w:lang w:eastAsia="zh-CN"/>
        </w:rPr>
        <w:tab/>
      </w:r>
      <w:hyperlink r:id="rId1" w:history="1">
        <w:r w:rsidRPr="002F5A82">
          <w:rPr>
            <w:rStyle w:val="Hyperlink"/>
            <w:sz w:val="22"/>
            <w:szCs w:val="22"/>
            <w:lang w:eastAsia="zh-CN"/>
          </w:rPr>
          <w:t>http://itu.int/en/wtisd</w:t>
        </w:r>
      </w:hyperlink>
    </w:p>
  </w:footnote>
  <w:footnote w:id="2">
    <w:p w:rsidR="001A39F0" w:rsidRPr="00DC189B" w:rsidRDefault="001A39F0" w:rsidP="008A1703">
      <w:pPr>
        <w:pStyle w:val="FootnoteText"/>
        <w:rPr>
          <w:sz w:val="24"/>
          <w:szCs w:val="24"/>
          <w:lang w:val="en-US" w:eastAsia="zh-CN"/>
        </w:rPr>
      </w:pPr>
      <w:r w:rsidRPr="00387897">
        <w:rPr>
          <w:rStyle w:val="FootnoteReference"/>
        </w:rPr>
        <w:footnoteRef/>
      </w:r>
      <w:r>
        <w:rPr>
          <w:sz w:val="24"/>
          <w:szCs w:val="24"/>
          <w:lang w:eastAsia="zh-CN"/>
        </w:rPr>
        <w:tab/>
      </w:r>
      <w:r w:rsidRPr="00387897">
        <w:rPr>
          <w:lang w:eastAsia="zh-CN"/>
        </w:rPr>
        <w:t>ITU-T</w:t>
      </w:r>
      <w:r w:rsidRPr="00387897">
        <w:rPr>
          <w:rFonts w:hint="eastAsia"/>
          <w:lang w:eastAsia="zh-CN"/>
        </w:rPr>
        <w:t>第</w:t>
      </w:r>
      <w:r w:rsidRPr="00387897">
        <w:rPr>
          <w:rFonts w:hint="eastAsia"/>
          <w:lang w:eastAsia="zh-CN"/>
        </w:rPr>
        <w:t>11</w:t>
      </w:r>
      <w:r w:rsidRPr="00387897">
        <w:rPr>
          <w:rFonts w:hint="eastAsia"/>
          <w:lang w:eastAsia="zh-CN"/>
        </w:rPr>
        <w:t>研究组非洲区域组于</w:t>
      </w:r>
      <w:r w:rsidRPr="00387897">
        <w:rPr>
          <w:rFonts w:hint="eastAsia"/>
          <w:lang w:eastAsia="zh-CN"/>
        </w:rPr>
        <w:t>2016</w:t>
      </w:r>
      <w:r w:rsidRPr="00387897">
        <w:rPr>
          <w:rFonts w:hint="eastAsia"/>
          <w:lang w:eastAsia="zh-CN"/>
        </w:rPr>
        <w:t>年</w:t>
      </w:r>
      <w:r w:rsidRPr="00387897">
        <w:rPr>
          <w:rFonts w:hint="eastAsia"/>
          <w:lang w:eastAsia="zh-CN"/>
        </w:rPr>
        <w:t>7</w:t>
      </w:r>
      <w:r w:rsidRPr="00387897">
        <w:rPr>
          <w:rFonts w:hint="eastAsia"/>
          <w:lang w:eastAsia="zh-CN"/>
        </w:rPr>
        <w:t>月设立，将在</w:t>
      </w:r>
      <w:r w:rsidRPr="00387897">
        <w:rPr>
          <w:rFonts w:hint="eastAsia"/>
          <w:lang w:eastAsia="zh-CN"/>
        </w:rPr>
        <w:t>2017</w:t>
      </w:r>
      <w:r w:rsidRPr="00387897">
        <w:rPr>
          <w:rFonts w:hint="eastAsia"/>
          <w:lang w:eastAsia="zh-CN"/>
        </w:rPr>
        <w:t>年开始工作。</w:t>
      </w:r>
    </w:p>
  </w:footnote>
  <w:footnote w:id="3">
    <w:p w:rsidR="001A39F0" w:rsidRPr="005657DE" w:rsidRDefault="001A39F0" w:rsidP="008A1703">
      <w:pPr>
        <w:pStyle w:val="FootnoteText"/>
        <w:rPr>
          <w:lang w:val="en-US" w:eastAsia="zh-CN"/>
        </w:rPr>
      </w:pPr>
      <w:r w:rsidRPr="00387897">
        <w:rPr>
          <w:rStyle w:val="FootnoteReference"/>
        </w:rPr>
        <w:footnoteRef/>
      </w:r>
      <w:r>
        <w:rPr>
          <w:sz w:val="24"/>
          <w:szCs w:val="24"/>
          <w:lang w:eastAsia="zh-CN"/>
        </w:rPr>
        <w:tab/>
      </w:r>
      <w:r w:rsidRPr="00387897">
        <w:rPr>
          <w:lang w:eastAsia="zh-CN"/>
        </w:rPr>
        <w:t>ITU-T</w:t>
      </w:r>
      <w:r w:rsidRPr="00387897">
        <w:rPr>
          <w:rFonts w:hint="eastAsia"/>
          <w:lang w:eastAsia="zh-CN"/>
        </w:rPr>
        <w:t>第</w:t>
      </w:r>
      <w:r w:rsidRPr="00387897">
        <w:rPr>
          <w:rFonts w:hint="eastAsia"/>
          <w:lang w:eastAsia="zh-CN"/>
        </w:rPr>
        <w:t>11</w:t>
      </w:r>
      <w:r w:rsidRPr="00387897">
        <w:rPr>
          <w:rFonts w:hint="eastAsia"/>
          <w:lang w:eastAsia="zh-CN"/>
        </w:rPr>
        <w:t>研究组</w:t>
      </w:r>
      <w:r w:rsidRPr="00387897">
        <w:rPr>
          <w:rFonts w:hint="eastAsia"/>
          <w:lang w:eastAsia="zh-CN"/>
        </w:rPr>
        <w:t>RCC</w:t>
      </w:r>
      <w:r w:rsidRPr="00387897">
        <w:rPr>
          <w:rFonts w:hint="eastAsia"/>
          <w:lang w:eastAsia="zh-CN"/>
        </w:rPr>
        <w:t>区域组于</w:t>
      </w:r>
      <w:r w:rsidRPr="00387897">
        <w:rPr>
          <w:rFonts w:hint="eastAsia"/>
          <w:lang w:eastAsia="zh-CN"/>
        </w:rPr>
        <w:t>2016</w:t>
      </w:r>
      <w:r w:rsidRPr="00387897">
        <w:rPr>
          <w:rFonts w:hint="eastAsia"/>
          <w:lang w:eastAsia="zh-CN"/>
        </w:rPr>
        <w:t>年</w:t>
      </w:r>
      <w:r w:rsidRPr="00387897">
        <w:rPr>
          <w:rFonts w:hint="eastAsia"/>
          <w:lang w:eastAsia="zh-CN"/>
        </w:rPr>
        <w:t>7</w:t>
      </w:r>
      <w:r w:rsidRPr="00387897">
        <w:rPr>
          <w:rFonts w:hint="eastAsia"/>
          <w:lang w:eastAsia="zh-CN"/>
        </w:rPr>
        <w:t>月设立，将在</w:t>
      </w:r>
      <w:r w:rsidRPr="00387897">
        <w:rPr>
          <w:rFonts w:hint="eastAsia"/>
          <w:lang w:eastAsia="zh-CN"/>
        </w:rPr>
        <w:t>2017</w:t>
      </w:r>
      <w:r w:rsidRPr="00387897">
        <w:rPr>
          <w:rFonts w:hint="eastAsia"/>
          <w:lang w:eastAsia="zh-CN"/>
        </w:rPr>
        <w:t>年开始工作。</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9F0" w:rsidRDefault="001A39F0">
    <w:pPr>
      <w:pStyle w:val="Header"/>
      <w:rPr>
        <w:rStyle w:val="PageNumber"/>
      </w:rPr>
    </w:pPr>
    <w:r>
      <w:fldChar w:fldCharType="begin"/>
    </w:r>
    <w:r>
      <w:rPr>
        <w:rStyle w:val="PageNumber"/>
      </w:rPr>
      <w:instrText xml:space="preserve"> PAGE </w:instrText>
    </w:r>
    <w:r>
      <w:fldChar w:fldCharType="separate"/>
    </w:r>
    <w:r w:rsidR="00E13BC0">
      <w:rPr>
        <w:rStyle w:val="PageNumber"/>
        <w:noProof/>
      </w:rPr>
      <w:t>73</w:t>
    </w:r>
    <w:r>
      <w:fldChar w:fldCharType="end"/>
    </w:r>
  </w:p>
  <w:p w:rsidR="001A39F0" w:rsidRDefault="001A39F0">
    <w:pPr>
      <w:pStyle w:val="Header"/>
      <w:rPr>
        <w:lang w:val="en-US"/>
      </w:rPr>
    </w:pPr>
    <w:r w:rsidRPr="00EE1170">
      <w:t>WTSA16/</w:t>
    </w:r>
    <w:r>
      <w:t>28</w:t>
    </w:r>
    <w:r w:rsidRPr="00EE1170">
      <w:t>-</w:t>
    </w:r>
    <w: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FFFF7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6D7EC1"/>
    <w:multiLevelType w:val="multilevel"/>
    <w:tmpl w:val="046D7EC1"/>
    <w:lvl w:ilvl="0">
      <w:start w:val="1"/>
      <w:numFmt w:val="decimal"/>
      <w:lvlText w:val="%1."/>
      <w:lvlJc w:val="left"/>
      <w:pPr>
        <w:tabs>
          <w:tab w:val="num" w:pos="927"/>
        </w:tabs>
        <w:ind w:left="927" w:hanging="360"/>
      </w:pPr>
      <w:rPr>
        <w:rFonts w:ascii="Verdana" w:hAnsi="Verdana" w:hint="default"/>
        <w:b w:val="0"/>
        <w:i w:val="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b w:val="0"/>
        <w:i w:val="0"/>
        <w:sz w:val="1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6B5955"/>
    <w:multiLevelType w:val="multilevel"/>
    <w:tmpl w:val="066B5955"/>
    <w:lvl w:ilvl="0">
      <w:start w:val="1"/>
      <w:numFmt w:val="decimal"/>
      <w:lvlText w:val="%1."/>
      <w:lvlJc w:val="left"/>
      <w:pPr>
        <w:ind w:left="1500" w:hanging="11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8556183"/>
    <w:multiLevelType w:val="multilevel"/>
    <w:tmpl w:val="08556183"/>
    <w:lvl w:ilvl="0">
      <w:start w:val="1"/>
      <w:numFmt w:val="decimal"/>
      <w:pStyle w:val="WSIS-SG-Repor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9F65585"/>
    <w:multiLevelType w:val="hybridMultilevel"/>
    <w:tmpl w:val="4C0E1E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E16AA4"/>
    <w:multiLevelType w:val="multilevel"/>
    <w:tmpl w:val="0BE16AA4"/>
    <w:lvl w:ilvl="0">
      <w:start w:val="1"/>
      <w:numFmt w:val="decimal"/>
      <w:pStyle w:val="CEOIndent1-12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B9356C"/>
    <w:multiLevelType w:val="hybridMultilevel"/>
    <w:tmpl w:val="830E2DAC"/>
    <w:lvl w:ilvl="0" w:tplc="B554C806">
      <w:start w:val="1"/>
      <w:numFmt w:val="decimal"/>
      <w:lvlText w:val="%1."/>
      <w:lvlJc w:val="left"/>
      <w:pPr>
        <w:ind w:left="1493" w:hanging="1133"/>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9C2979"/>
    <w:multiLevelType w:val="multilevel"/>
    <w:tmpl w:val="339C2979"/>
    <w:lvl w:ilvl="0">
      <w:start w:val="1"/>
      <w:numFmt w:val="bullet"/>
      <w:pStyle w:val="Enumlev1"/>
      <w:lvlText w:val=""/>
      <w:lvlJc w:val="left"/>
      <w:pPr>
        <w:ind w:left="363" w:hanging="363"/>
      </w:pPr>
      <w:rPr>
        <w:rFonts w:ascii="Wingdings" w:hAnsi="Wingdings"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17" w15:restartNumberingAfterBreak="0">
    <w:nsid w:val="4FE962CB"/>
    <w:multiLevelType w:val="hybridMultilevel"/>
    <w:tmpl w:val="C3BCC050"/>
    <w:lvl w:ilvl="0" w:tplc="04090005">
      <w:start w:val="1"/>
      <w:numFmt w:val="bullet"/>
      <w:lvlText w:val=""/>
      <w:lvlJc w:val="left"/>
      <w:pPr>
        <w:ind w:left="363" w:hanging="363"/>
      </w:pPr>
      <w:rPr>
        <w:rFonts w:ascii="Wingdings" w:hAnsi="Wingdings"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8" w15:restartNumberingAfterBreak="0">
    <w:nsid w:val="56F06B16"/>
    <w:multiLevelType w:val="multilevel"/>
    <w:tmpl w:val="56F06B16"/>
    <w:lvl w:ilvl="0">
      <w:start w:val="1"/>
      <w:numFmt w:val="decimal"/>
      <w:lvlText w:val="%1."/>
      <w:lvlJc w:val="left"/>
      <w:pPr>
        <w:tabs>
          <w:tab w:val="num" w:pos="340"/>
        </w:tabs>
        <w:ind w:left="0" w:firstLine="0"/>
      </w:pPr>
      <w:rPr>
        <w:rFonts w:ascii="Times New Roman" w:hAnsi="Times New Roman" w:cs="Times New Roman" w:hint="default"/>
        <w:b w:val="0"/>
        <w:bCs w:val="0"/>
        <w:sz w:val="22"/>
        <w:szCs w:val="22"/>
      </w:rPr>
    </w:lvl>
    <w:lvl w:ilvl="1">
      <w:start w:val="1"/>
      <w:numFmt w:val="lowerLetter"/>
      <w:lvlText w:val="(%2)"/>
      <w:lvlJc w:val="left"/>
      <w:pPr>
        <w:tabs>
          <w:tab w:val="num" w:pos="1440"/>
        </w:tabs>
        <w:ind w:left="1440" w:hanging="360"/>
      </w:pPr>
      <w:rPr>
        <w:rFonts w:hint="default"/>
        <w:b w:val="0"/>
        <w:b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1E83D37"/>
    <w:multiLevelType w:val="hybridMultilevel"/>
    <w:tmpl w:val="4118A078"/>
    <w:lvl w:ilvl="0" w:tplc="02B0826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0" w15:restartNumberingAfterBreak="0">
    <w:nsid w:val="7BEE2C7E"/>
    <w:multiLevelType w:val="multilevel"/>
    <w:tmpl w:val="7BEE2C7E"/>
    <w:lvl w:ilvl="0">
      <w:start w:val="1"/>
      <w:numFmt w:val="decimal"/>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593641"/>
    <w:multiLevelType w:val="multilevel"/>
    <w:tmpl w:val="7C593641"/>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5"/>
  </w:num>
  <w:num w:numId="5">
    <w:abstractNumId w:val="1"/>
  </w:num>
  <w:num w:numId="6">
    <w:abstractNumId w:val="6"/>
  </w:num>
  <w:num w:numId="7">
    <w:abstractNumId w:val="7"/>
  </w:num>
  <w:num w:numId="8">
    <w:abstractNumId w:val="4"/>
  </w:num>
  <w:num w:numId="9">
    <w:abstractNumId w:val="9"/>
  </w:num>
  <w:num w:numId="10">
    <w:abstractNumId w:val="3"/>
  </w:num>
  <w:num w:numId="11">
    <w:abstractNumId w:val="16"/>
  </w:num>
  <w:num w:numId="12">
    <w:abstractNumId w:val="12"/>
  </w:num>
  <w:num w:numId="13">
    <w:abstractNumId w:val="14"/>
  </w:num>
  <w:num w:numId="14">
    <w:abstractNumId w:val="21"/>
  </w:num>
  <w:num w:numId="15">
    <w:abstractNumId w:val="18"/>
  </w:num>
  <w:num w:numId="16">
    <w:abstractNumId w:val="10"/>
  </w:num>
  <w:num w:numId="17">
    <w:abstractNumId w:val="11"/>
  </w:num>
  <w:num w:numId="18">
    <w:abstractNumId w:val="20"/>
  </w:num>
  <w:num w:numId="19">
    <w:abstractNumId w:val="17"/>
  </w:num>
  <w:num w:numId="20">
    <w:abstractNumId w:val="15"/>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1945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760"/>
    <w:rsid w:val="00002A86"/>
    <w:rsid w:val="00002CD6"/>
    <w:rsid w:val="000041D3"/>
    <w:rsid w:val="0001097C"/>
    <w:rsid w:val="0001640E"/>
    <w:rsid w:val="00016CD4"/>
    <w:rsid w:val="000174B1"/>
    <w:rsid w:val="0002453B"/>
    <w:rsid w:val="00025F36"/>
    <w:rsid w:val="000264C2"/>
    <w:rsid w:val="000273B7"/>
    <w:rsid w:val="00031001"/>
    <w:rsid w:val="00031E6B"/>
    <w:rsid w:val="00037C90"/>
    <w:rsid w:val="00042A0A"/>
    <w:rsid w:val="00043C5F"/>
    <w:rsid w:val="00043DC7"/>
    <w:rsid w:val="00062B4D"/>
    <w:rsid w:val="00063326"/>
    <w:rsid w:val="000638F9"/>
    <w:rsid w:val="00067AC8"/>
    <w:rsid w:val="0007324B"/>
    <w:rsid w:val="00074DF4"/>
    <w:rsid w:val="00081F9B"/>
    <w:rsid w:val="00082EA2"/>
    <w:rsid w:val="00084833"/>
    <w:rsid w:val="00085F1E"/>
    <w:rsid w:val="000916B5"/>
    <w:rsid w:val="00093767"/>
    <w:rsid w:val="000A3346"/>
    <w:rsid w:val="000A3B30"/>
    <w:rsid w:val="000A5AE1"/>
    <w:rsid w:val="000B0F5D"/>
    <w:rsid w:val="000B6E8E"/>
    <w:rsid w:val="000C03F4"/>
    <w:rsid w:val="000C09BA"/>
    <w:rsid w:val="000C1F1E"/>
    <w:rsid w:val="000C3D0E"/>
    <w:rsid w:val="000C6AA7"/>
    <w:rsid w:val="000D3DDB"/>
    <w:rsid w:val="000D43A2"/>
    <w:rsid w:val="000D62E6"/>
    <w:rsid w:val="000D790C"/>
    <w:rsid w:val="000E26F6"/>
    <w:rsid w:val="000E68AF"/>
    <w:rsid w:val="001007B4"/>
    <w:rsid w:val="00100B75"/>
    <w:rsid w:val="00117491"/>
    <w:rsid w:val="00124705"/>
    <w:rsid w:val="001271C8"/>
    <w:rsid w:val="00135B49"/>
    <w:rsid w:val="00137FEC"/>
    <w:rsid w:val="00141ECB"/>
    <w:rsid w:val="00150E3B"/>
    <w:rsid w:val="00155A62"/>
    <w:rsid w:val="0016152C"/>
    <w:rsid w:val="00165F10"/>
    <w:rsid w:val="00166859"/>
    <w:rsid w:val="0017315E"/>
    <w:rsid w:val="0017638E"/>
    <w:rsid w:val="001765EC"/>
    <w:rsid w:val="00182562"/>
    <w:rsid w:val="00184CB9"/>
    <w:rsid w:val="001853E8"/>
    <w:rsid w:val="001856CF"/>
    <w:rsid w:val="001A34C8"/>
    <w:rsid w:val="001A39F0"/>
    <w:rsid w:val="001B076A"/>
    <w:rsid w:val="001B6360"/>
    <w:rsid w:val="001C3905"/>
    <w:rsid w:val="001C50D4"/>
    <w:rsid w:val="001E0DA3"/>
    <w:rsid w:val="001E4FDD"/>
    <w:rsid w:val="001E74EA"/>
    <w:rsid w:val="001E760B"/>
    <w:rsid w:val="001F07DB"/>
    <w:rsid w:val="001F1C37"/>
    <w:rsid w:val="001F4EA6"/>
    <w:rsid w:val="002017C9"/>
    <w:rsid w:val="00202A20"/>
    <w:rsid w:val="00204226"/>
    <w:rsid w:val="00212C5C"/>
    <w:rsid w:val="00213AF6"/>
    <w:rsid w:val="00214959"/>
    <w:rsid w:val="00221FC9"/>
    <w:rsid w:val="002238A0"/>
    <w:rsid w:val="00230820"/>
    <w:rsid w:val="00231452"/>
    <w:rsid w:val="00235BF5"/>
    <w:rsid w:val="00244EF6"/>
    <w:rsid w:val="00252054"/>
    <w:rsid w:val="002541EE"/>
    <w:rsid w:val="00260368"/>
    <w:rsid w:val="002720F3"/>
    <w:rsid w:val="0028063B"/>
    <w:rsid w:val="002822F6"/>
    <w:rsid w:val="00291BE0"/>
    <w:rsid w:val="002A1760"/>
    <w:rsid w:val="002A27F4"/>
    <w:rsid w:val="002A4C9C"/>
    <w:rsid w:val="002A4DC1"/>
    <w:rsid w:val="002B0A35"/>
    <w:rsid w:val="002B509B"/>
    <w:rsid w:val="002C0058"/>
    <w:rsid w:val="002C0BC2"/>
    <w:rsid w:val="002C524F"/>
    <w:rsid w:val="002C7563"/>
    <w:rsid w:val="002D0983"/>
    <w:rsid w:val="002D162B"/>
    <w:rsid w:val="002D2046"/>
    <w:rsid w:val="002D2D2D"/>
    <w:rsid w:val="002D3A72"/>
    <w:rsid w:val="002D625E"/>
    <w:rsid w:val="002D6DC2"/>
    <w:rsid w:val="002E11BD"/>
    <w:rsid w:val="002E2A59"/>
    <w:rsid w:val="002E37A3"/>
    <w:rsid w:val="002E4E36"/>
    <w:rsid w:val="002F0437"/>
    <w:rsid w:val="002F0AE9"/>
    <w:rsid w:val="002F0E46"/>
    <w:rsid w:val="002F1617"/>
    <w:rsid w:val="002F40BC"/>
    <w:rsid w:val="002F4D61"/>
    <w:rsid w:val="002F5A82"/>
    <w:rsid w:val="002F7E11"/>
    <w:rsid w:val="00301F58"/>
    <w:rsid w:val="00305254"/>
    <w:rsid w:val="003167AB"/>
    <w:rsid w:val="003169D2"/>
    <w:rsid w:val="0032115B"/>
    <w:rsid w:val="003239AD"/>
    <w:rsid w:val="003437CB"/>
    <w:rsid w:val="00344AA3"/>
    <w:rsid w:val="003468CA"/>
    <w:rsid w:val="00346E31"/>
    <w:rsid w:val="00351ECF"/>
    <w:rsid w:val="003556C0"/>
    <w:rsid w:val="00355C44"/>
    <w:rsid w:val="003613EE"/>
    <w:rsid w:val="00364176"/>
    <w:rsid w:val="00366841"/>
    <w:rsid w:val="00372FC2"/>
    <w:rsid w:val="0037363D"/>
    <w:rsid w:val="0038175D"/>
    <w:rsid w:val="0038235F"/>
    <w:rsid w:val="0038750E"/>
    <w:rsid w:val="0039009D"/>
    <w:rsid w:val="00390D03"/>
    <w:rsid w:val="0039348A"/>
    <w:rsid w:val="00393A16"/>
    <w:rsid w:val="003964E9"/>
    <w:rsid w:val="003974B4"/>
    <w:rsid w:val="00397916"/>
    <w:rsid w:val="00397FE5"/>
    <w:rsid w:val="003A3973"/>
    <w:rsid w:val="003A69EA"/>
    <w:rsid w:val="003B05FA"/>
    <w:rsid w:val="003B4BEF"/>
    <w:rsid w:val="003B51EC"/>
    <w:rsid w:val="003B740D"/>
    <w:rsid w:val="003C2A4A"/>
    <w:rsid w:val="003C2D23"/>
    <w:rsid w:val="003C6004"/>
    <w:rsid w:val="003C6AA3"/>
    <w:rsid w:val="003C6B45"/>
    <w:rsid w:val="003D293D"/>
    <w:rsid w:val="003D3FFC"/>
    <w:rsid w:val="003D52A6"/>
    <w:rsid w:val="003D71D4"/>
    <w:rsid w:val="003E09F9"/>
    <w:rsid w:val="003F0C01"/>
    <w:rsid w:val="003F1CC2"/>
    <w:rsid w:val="003F30B5"/>
    <w:rsid w:val="003F5781"/>
    <w:rsid w:val="00400909"/>
    <w:rsid w:val="004059D6"/>
    <w:rsid w:val="00407C96"/>
    <w:rsid w:val="0041282E"/>
    <w:rsid w:val="00417845"/>
    <w:rsid w:val="00420D91"/>
    <w:rsid w:val="00426A12"/>
    <w:rsid w:val="00430BEC"/>
    <w:rsid w:val="00433370"/>
    <w:rsid w:val="004349D5"/>
    <w:rsid w:val="00434B4B"/>
    <w:rsid w:val="00435729"/>
    <w:rsid w:val="00437869"/>
    <w:rsid w:val="00442C30"/>
    <w:rsid w:val="0044384F"/>
    <w:rsid w:val="00443887"/>
    <w:rsid w:val="00444102"/>
    <w:rsid w:val="004460BB"/>
    <w:rsid w:val="00451E9D"/>
    <w:rsid w:val="00454609"/>
    <w:rsid w:val="00465A34"/>
    <w:rsid w:val="00466D03"/>
    <w:rsid w:val="004704D7"/>
    <w:rsid w:val="0047569E"/>
    <w:rsid w:val="00476B76"/>
    <w:rsid w:val="004803C9"/>
    <w:rsid w:val="00491987"/>
    <w:rsid w:val="004959C1"/>
    <w:rsid w:val="004A2CAC"/>
    <w:rsid w:val="004A5B11"/>
    <w:rsid w:val="004B3E58"/>
    <w:rsid w:val="004B48BB"/>
    <w:rsid w:val="004C2592"/>
    <w:rsid w:val="004C4554"/>
    <w:rsid w:val="004C70FB"/>
    <w:rsid w:val="004D04A4"/>
    <w:rsid w:val="004D2047"/>
    <w:rsid w:val="004D2255"/>
    <w:rsid w:val="004D2385"/>
    <w:rsid w:val="004D2DEC"/>
    <w:rsid w:val="004D6FD0"/>
    <w:rsid w:val="004E23E9"/>
    <w:rsid w:val="004E271B"/>
    <w:rsid w:val="004E2B60"/>
    <w:rsid w:val="004F15C0"/>
    <w:rsid w:val="004F1706"/>
    <w:rsid w:val="004F23A3"/>
    <w:rsid w:val="004F2BE6"/>
    <w:rsid w:val="004F4A88"/>
    <w:rsid w:val="00502B2E"/>
    <w:rsid w:val="00505359"/>
    <w:rsid w:val="00506071"/>
    <w:rsid w:val="005063B7"/>
    <w:rsid w:val="005065BF"/>
    <w:rsid w:val="0052366A"/>
    <w:rsid w:val="00524E4B"/>
    <w:rsid w:val="005261CF"/>
    <w:rsid w:val="00527E8A"/>
    <w:rsid w:val="00534930"/>
    <w:rsid w:val="00536193"/>
    <w:rsid w:val="005426B4"/>
    <w:rsid w:val="00542E85"/>
    <w:rsid w:val="00554340"/>
    <w:rsid w:val="00556097"/>
    <w:rsid w:val="00562479"/>
    <w:rsid w:val="00566619"/>
    <w:rsid w:val="00567399"/>
    <w:rsid w:val="005677F6"/>
    <w:rsid w:val="005716AA"/>
    <w:rsid w:val="00574BBD"/>
    <w:rsid w:val="00576849"/>
    <w:rsid w:val="00597D43"/>
    <w:rsid w:val="005A0ACB"/>
    <w:rsid w:val="005A5533"/>
    <w:rsid w:val="005A75B8"/>
    <w:rsid w:val="005B3337"/>
    <w:rsid w:val="005B6003"/>
    <w:rsid w:val="005C0CAE"/>
    <w:rsid w:val="005C1410"/>
    <w:rsid w:val="005C2441"/>
    <w:rsid w:val="005C26CA"/>
    <w:rsid w:val="005C711A"/>
    <w:rsid w:val="005C7B12"/>
    <w:rsid w:val="005D1E20"/>
    <w:rsid w:val="005D2D82"/>
    <w:rsid w:val="005E29E3"/>
    <w:rsid w:val="005E47FD"/>
    <w:rsid w:val="005E526C"/>
    <w:rsid w:val="005E7A71"/>
    <w:rsid w:val="005E7FD8"/>
    <w:rsid w:val="0060686C"/>
    <w:rsid w:val="0060690B"/>
    <w:rsid w:val="006069A9"/>
    <w:rsid w:val="00606EE0"/>
    <w:rsid w:val="00611DCC"/>
    <w:rsid w:val="00612331"/>
    <w:rsid w:val="00622560"/>
    <w:rsid w:val="00637760"/>
    <w:rsid w:val="00644391"/>
    <w:rsid w:val="00645DD0"/>
    <w:rsid w:val="00647712"/>
    <w:rsid w:val="0065155A"/>
    <w:rsid w:val="00656737"/>
    <w:rsid w:val="006573DC"/>
    <w:rsid w:val="00660FA9"/>
    <w:rsid w:val="00661F53"/>
    <w:rsid w:val="00662E12"/>
    <w:rsid w:val="0066420B"/>
    <w:rsid w:val="006663A9"/>
    <w:rsid w:val="0068410F"/>
    <w:rsid w:val="00690F15"/>
    <w:rsid w:val="00691142"/>
    <w:rsid w:val="0069265C"/>
    <w:rsid w:val="006A51D0"/>
    <w:rsid w:val="006A6B1D"/>
    <w:rsid w:val="006B211D"/>
    <w:rsid w:val="006B3DE4"/>
    <w:rsid w:val="006B4D5C"/>
    <w:rsid w:val="006B6525"/>
    <w:rsid w:val="006B67CE"/>
    <w:rsid w:val="006C0231"/>
    <w:rsid w:val="006C22D1"/>
    <w:rsid w:val="006C2F37"/>
    <w:rsid w:val="006C38ED"/>
    <w:rsid w:val="006C3F06"/>
    <w:rsid w:val="006C4087"/>
    <w:rsid w:val="006D2103"/>
    <w:rsid w:val="006D5CE6"/>
    <w:rsid w:val="006D5E7B"/>
    <w:rsid w:val="006E523C"/>
    <w:rsid w:val="006E6182"/>
    <w:rsid w:val="006E6333"/>
    <w:rsid w:val="006E6DB7"/>
    <w:rsid w:val="006F2932"/>
    <w:rsid w:val="006F3C60"/>
    <w:rsid w:val="006F409E"/>
    <w:rsid w:val="006F581B"/>
    <w:rsid w:val="006F5F13"/>
    <w:rsid w:val="006F7CE7"/>
    <w:rsid w:val="0070709A"/>
    <w:rsid w:val="00707454"/>
    <w:rsid w:val="0071513E"/>
    <w:rsid w:val="00715241"/>
    <w:rsid w:val="00715F0B"/>
    <w:rsid w:val="0072777A"/>
    <w:rsid w:val="00727793"/>
    <w:rsid w:val="00727C5B"/>
    <w:rsid w:val="007307EB"/>
    <w:rsid w:val="0073506B"/>
    <w:rsid w:val="00736415"/>
    <w:rsid w:val="00743C07"/>
    <w:rsid w:val="00746519"/>
    <w:rsid w:val="00756636"/>
    <w:rsid w:val="0075776F"/>
    <w:rsid w:val="00766C52"/>
    <w:rsid w:val="00770D2A"/>
    <w:rsid w:val="00772F56"/>
    <w:rsid w:val="00775B71"/>
    <w:rsid w:val="0077649A"/>
    <w:rsid w:val="0078364D"/>
    <w:rsid w:val="00785DA8"/>
    <w:rsid w:val="007864F6"/>
    <w:rsid w:val="00795952"/>
    <w:rsid w:val="007A43C7"/>
    <w:rsid w:val="007A4801"/>
    <w:rsid w:val="007A4D0B"/>
    <w:rsid w:val="007A511C"/>
    <w:rsid w:val="007B4819"/>
    <w:rsid w:val="007B7C4B"/>
    <w:rsid w:val="007E18D3"/>
    <w:rsid w:val="007E1BF6"/>
    <w:rsid w:val="007E1FF5"/>
    <w:rsid w:val="007E6C23"/>
    <w:rsid w:val="007F0FC5"/>
    <w:rsid w:val="007F1339"/>
    <w:rsid w:val="007F5C36"/>
    <w:rsid w:val="008047DB"/>
    <w:rsid w:val="00804B49"/>
    <w:rsid w:val="008129A9"/>
    <w:rsid w:val="00813759"/>
    <w:rsid w:val="00820712"/>
    <w:rsid w:val="008221A4"/>
    <w:rsid w:val="00822986"/>
    <w:rsid w:val="00823277"/>
    <w:rsid w:val="0082361D"/>
    <w:rsid w:val="00824BD6"/>
    <w:rsid w:val="0083095A"/>
    <w:rsid w:val="008314BB"/>
    <w:rsid w:val="00835A36"/>
    <w:rsid w:val="0083672D"/>
    <w:rsid w:val="008411D1"/>
    <w:rsid w:val="00842D3B"/>
    <w:rsid w:val="00844734"/>
    <w:rsid w:val="008457C2"/>
    <w:rsid w:val="00850221"/>
    <w:rsid w:val="00854197"/>
    <w:rsid w:val="00854473"/>
    <w:rsid w:val="00854838"/>
    <w:rsid w:val="00857FA1"/>
    <w:rsid w:val="00865DFB"/>
    <w:rsid w:val="00873DB5"/>
    <w:rsid w:val="00882E9D"/>
    <w:rsid w:val="00884172"/>
    <w:rsid w:val="00886F43"/>
    <w:rsid w:val="00895DCC"/>
    <w:rsid w:val="00897931"/>
    <w:rsid w:val="008A1703"/>
    <w:rsid w:val="008A7416"/>
    <w:rsid w:val="008B4CCE"/>
    <w:rsid w:val="008B6852"/>
    <w:rsid w:val="008C0DB2"/>
    <w:rsid w:val="008C26FF"/>
    <w:rsid w:val="008C6252"/>
    <w:rsid w:val="008D1D14"/>
    <w:rsid w:val="008E1785"/>
    <w:rsid w:val="008E330C"/>
    <w:rsid w:val="008E4ED9"/>
    <w:rsid w:val="008E5B34"/>
    <w:rsid w:val="008E7127"/>
    <w:rsid w:val="008E7C8E"/>
    <w:rsid w:val="008F0CD8"/>
    <w:rsid w:val="009114A8"/>
    <w:rsid w:val="00912959"/>
    <w:rsid w:val="00914891"/>
    <w:rsid w:val="00916E36"/>
    <w:rsid w:val="0092075B"/>
    <w:rsid w:val="00927C22"/>
    <w:rsid w:val="00934412"/>
    <w:rsid w:val="0093445D"/>
    <w:rsid w:val="00936EFB"/>
    <w:rsid w:val="00942A54"/>
    <w:rsid w:val="00951B49"/>
    <w:rsid w:val="009657F9"/>
    <w:rsid w:val="0096611C"/>
    <w:rsid w:val="00966688"/>
    <w:rsid w:val="00966F19"/>
    <w:rsid w:val="00971B94"/>
    <w:rsid w:val="00971EFF"/>
    <w:rsid w:val="009759FE"/>
    <w:rsid w:val="00976967"/>
    <w:rsid w:val="00981943"/>
    <w:rsid w:val="0098241E"/>
    <w:rsid w:val="009837F6"/>
    <w:rsid w:val="00983A89"/>
    <w:rsid w:val="00984367"/>
    <w:rsid w:val="00985A6C"/>
    <w:rsid w:val="00986347"/>
    <w:rsid w:val="00987577"/>
    <w:rsid w:val="0099525B"/>
    <w:rsid w:val="0099737E"/>
    <w:rsid w:val="009C568D"/>
    <w:rsid w:val="009C6CF1"/>
    <w:rsid w:val="009C72B7"/>
    <w:rsid w:val="009D164C"/>
    <w:rsid w:val="009D235A"/>
    <w:rsid w:val="009D6F25"/>
    <w:rsid w:val="009D7DC6"/>
    <w:rsid w:val="009E22EF"/>
    <w:rsid w:val="009E3EDE"/>
    <w:rsid w:val="009E66B2"/>
    <w:rsid w:val="009E6E45"/>
    <w:rsid w:val="009F0498"/>
    <w:rsid w:val="009F35CA"/>
    <w:rsid w:val="009F4097"/>
    <w:rsid w:val="009F4A0A"/>
    <w:rsid w:val="00A0052C"/>
    <w:rsid w:val="00A06370"/>
    <w:rsid w:val="00A0702F"/>
    <w:rsid w:val="00A11897"/>
    <w:rsid w:val="00A12453"/>
    <w:rsid w:val="00A14674"/>
    <w:rsid w:val="00A16B3A"/>
    <w:rsid w:val="00A22C86"/>
    <w:rsid w:val="00A24CDE"/>
    <w:rsid w:val="00A30253"/>
    <w:rsid w:val="00A318A8"/>
    <w:rsid w:val="00A31930"/>
    <w:rsid w:val="00A31B14"/>
    <w:rsid w:val="00A31BF5"/>
    <w:rsid w:val="00A323DC"/>
    <w:rsid w:val="00A3694A"/>
    <w:rsid w:val="00A5102B"/>
    <w:rsid w:val="00A632B6"/>
    <w:rsid w:val="00A74269"/>
    <w:rsid w:val="00A74384"/>
    <w:rsid w:val="00A815BE"/>
    <w:rsid w:val="00A872E9"/>
    <w:rsid w:val="00A87563"/>
    <w:rsid w:val="00A9552A"/>
    <w:rsid w:val="00AA1ADD"/>
    <w:rsid w:val="00AA5DA1"/>
    <w:rsid w:val="00AA7474"/>
    <w:rsid w:val="00AB7F81"/>
    <w:rsid w:val="00AC0AB1"/>
    <w:rsid w:val="00AC1F26"/>
    <w:rsid w:val="00AC1F73"/>
    <w:rsid w:val="00AC28E4"/>
    <w:rsid w:val="00AD03C1"/>
    <w:rsid w:val="00AD0B71"/>
    <w:rsid w:val="00AD6F41"/>
    <w:rsid w:val="00AE2139"/>
    <w:rsid w:val="00AE369F"/>
    <w:rsid w:val="00AF21A2"/>
    <w:rsid w:val="00AF2EDF"/>
    <w:rsid w:val="00B026CB"/>
    <w:rsid w:val="00B03FE9"/>
    <w:rsid w:val="00B043AA"/>
    <w:rsid w:val="00B135DB"/>
    <w:rsid w:val="00B17AC3"/>
    <w:rsid w:val="00B20140"/>
    <w:rsid w:val="00B23DD1"/>
    <w:rsid w:val="00B27FE8"/>
    <w:rsid w:val="00B51427"/>
    <w:rsid w:val="00B5202B"/>
    <w:rsid w:val="00B55BF0"/>
    <w:rsid w:val="00B5759D"/>
    <w:rsid w:val="00B57B37"/>
    <w:rsid w:val="00B637AD"/>
    <w:rsid w:val="00B67467"/>
    <w:rsid w:val="00B67D35"/>
    <w:rsid w:val="00B72544"/>
    <w:rsid w:val="00B7506F"/>
    <w:rsid w:val="00B8287B"/>
    <w:rsid w:val="00B83927"/>
    <w:rsid w:val="00B851D4"/>
    <w:rsid w:val="00B857C7"/>
    <w:rsid w:val="00B868FC"/>
    <w:rsid w:val="00B86CA5"/>
    <w:rsid w:val="00B91667"/>
    <w:rsid w:val="00B919E3"/>
    <w:rsid w:val="00B92A60"/>
    <w:rsid w:val="00B95072"/>
    <w:rsid w:val="00BA0E97"/>
    <w:rsid w:val="00BA1348"/>
    <w:rsid w:val="00BA3DE8"/>
    <w:rsid w:val="00BA58E6"/>
    <w:rsid w:val="00BB19BA"/>
    <w:rsid w:val="00BB26CD"/>
    <w:rsid w:val="00BB29C5"/>
    <w:rsid w:val="00BC2DF8"/>
    <w:rsid w:val="00BD25BC"/>
    <w:rsid w:val="00BD5F8A"/>
    <w:rsid w:val="00BD7520"/>
    <w:rsid w:val="00BD7A6D"/>
    <w:rsid w:val="00BE08C2"/>
    <w:rsid w:val="00BE6A37"/>
    <w:rsid w:val="00BF0058"/>
    <w:rsid w:val="00BF0606"/>
    <w:rsid w:val="00BF28E2"/>
    <w:rsid w:val="00BF6021"/>
    <w:rsid w:val="00C00817"/>
    <w:rsid w:val="00C07239"/>
    <w:rsid w:val="00C12CCD"/>
    <w:rsid w:val="00C201EF"/>
    <w:rsid w:val="00C202EB"/>
    <w:rsid w:val="00C20F48"/>
    <w:rsid w:val="00C21A12"/>
    <w:rsid w:val="00C364B1"/>
    <w:rsid w:val="00C37AA9"/>
    <w:rsid w:val="00C40544"/>
    <w:rsid w:val="00C452D9"/>
    <w:rsid w:val="00C47D87"/>
    <w:rsid w:val="00C52B67"/>
    <w:rsid w:val="00C55378"/>
    <w:rsid w:val="00C627F9"/>
    <w:rsid w:val="00C62DF5"/>
    <w:rsid w:val="00C6584D"/>
    <w:rsid w:val="00C73F50"/>
    <w:rsid w:val="00C77975"/>
    <w:rsid w:val="00C80BD9"/>
    <w:rsid w:val="00C84455"/>
    <w:rsid w:val="00C87CAD"/>
    <w:rsid w:val="00C9139F"/>
    <w:rsid w:val="00C929E0"/>
    <w:rsid w:val="00CA0B46"/>
    <w:rsid w:val="00CB2B0C"/>
    <w:rsid w:val="00CB4E5A"/>
    <w:rsid w:val="00CC0ABC"/>
    <w:rsid w:val="00CC73D7"/>
    <w:rsid w:val="00CD23DF"/>
    <w:rsid w:val="00CD3718"/>
    <w:rsid w:val="00CD4287"/>
    <w:rsid w:val="00CF0AD7"/>
    <w:rsid w:val="00CF0BE1"/>
    <w:rsid w:val="00CF25B1"/>
    <w:rsid w:val="00CF5665"/>
    <w:rsid w:val="00CF6FA1"/>
    <w:rsid w:val="00D03743"/>
    <w:rsid w:val="00D045CF"/>
    <w:rsid w:val="00D058A8"/>
    <w:rsid w:val="00D061C5"/>
    <w:rsid w:val="00D159B2"/>
    <w:rsid w:val="00D23CD6"/>
    <w:rsid w:val="00D25FEC"/>
    <w:rsid w:val="00D34A0A"/>
    <w:rsid w:val="00D424FD"/>
    <w:rsid w:val="00D425E2"/>
    <w:rsid w:val="00D45827"/>
    <w:rsid w:val="00D5257E"/>
    <w:rsid w:val="00D52A14"/>
    <w:rsid w:val="00D54D59"/>
    <w:rsid w:val="00D56EF4"/>
    <w:rsid w:val="00D65035"/>
    <w:rsid w:val="00D72D6C"/>
    <w:rsid w:val="00D7306B"/>
    <w:rsid w:val="00D74599"/>
    <w:rsid w:val="00D8613D"/>
    <w:rsid w:val="00D87AD0"/>
    <w:rsid w:val="00D90567"/>
    <w:rsid w:val="00D90575"/>
    <w:rsid w:val="00D93B43"/>
    <w:rsid w:val="00D9757C"/>
    <w:rsid w:val="00DA0469"/>
    <w:rsid w:val="00DA1635"/>
    <w:rsid w:val="00DA229E"/>
    <w:rsid w:val="00DB1177"/>
    <w:rsid w:val="00DC0DC7"/>
    <w:rsid w:val="00DC189B"/>
    <w:rsid w:val="00DC36A9"/>
    <w:rsid w:val="00DC4C79"/>
    <w:rsid w:val="00DC65E0"/>
    <w:rsid w:val="00DC6E65"/>
    <w:rsid w:val="00DC7420"/>
    <w:rsid w:val="00DD13B7"/>
    <w:rsid w:val="00DD1B8E"/>
    <w:rsid w:val="00DD2309"/>
    <w:rsid w:val="00DD78DE"/>
    <w:rsid w:val="00DE0213"/>
    <w:rsid w:val="00DE43F4"/>
    <w:rsid w:val="00DF1179"/>
    <w:rsid w:val="00DF240A"/>
    <w:rsid w:val="00DF3B0C"/>
    <w:rsid w:val="00E02464"/>
    <w:rsid w:val="00E04D21"/>
    <w:rsid w:val="00E0625A"/>
    <w:rsid w:val="00E105C3"/>
    <w:rsid w:val="00E13BC0"/>
    <w:rsid w:val="00E148F2"/>
    <w:rsid w:val="00E14984"/>
    <w:rsid w:val="00E1540E"/>
    <w:rsid w:val="00E22A25"/>
    <w:rsid w:val="00E22FC1"/>
    <w:rsid w:val="00E24119"/>
    <w:rsid w:val="00E2414B"/>
    <w:rsid w:val="00E249E0"/>
    <w:rsid w:val="00E26F69"/>
    <w:rsid w:val="00E32BFD"/>
    <w:rsid w:val="00E339CF"/>
    <w:rsid w:val="00E34C10"/>
    <w:rsid w:val="00E35EC7"/>
    <w:rsid w:val="00E371C5"/>
    <w:rsid w:val="00E4252D"/>
    <w:rsid w:val="00E44A8A"/>
    <w:rsid w:val="00E527F7"/>
    <w:rsid w:val="00E52F50"/>
    <w:rsid w:val="00E5363B"/>
    <w:rsid w:val="00E560F1"/>
    <w:rsid w:val="00E600C3"/>
    <w:rsid w:val="00E6137C"/>
    <w:rsid w:val="00E776E7"/>
    <w:rsid w:val="00E81B9B"/>
    <w:rsid w:val="00E82F80"/>
    <w:rsid w:val="00E84026"/>
    <w:rsid w:val="00E9018A"/>
    <w:rsid w:val="00E9167E"/>
    <w:rsid w:val="00E92319"/>
    <w:rsid w:val="00E938AE"/>
    <w:rsid w:val="00EA2640"/>
    <w:rsid w:val="00EA3227"/>
    <w:rsid w:val="00EA4FF1"/>
    <w:rsid w:val="00EB38C2"/>
    <w:rsid w:val="00EC196B"/>
    <w:rsid w:val="00EC1EF3"/>
    <w:rsid w:val="00EC4F9E"/>
    <w:rsid w:val="00EC6993"/>
    <w:rsid w:val="00ED089D"/>
    <w:rsid w:val="00ED4EBB"/>
    <w:rsid w:val="00EE6A0D"/>
    <w:rsid w:val="00EE6C97"/>
    <w:rsid w:val="00EF3B84"/>
    <w:rsid w:val="00EF4A57"/>
    <w:rsid w:val="00F044C4"/>
    <w:rsid w:val="00F10258"/>
    <w:rsid w:val="00F24EB4"/>
    <w:rsid w:val="00F34100"/>
    <w:rsid w:val="00F37679"/>
    <w:rsid w:val="00F40462"/>
    <w:rsid w:val="00F42E0D"/>
    <w:rsid w:val="00F46820"/>
    <w:rsid w:val="00F469EB"/>
    <w:rsid w:val="00F52B74"/>
    <w:rsid w:val="00F532F9"/>
    <w:rsid w:val="00F555C8"/>
    <w:rsid w:val="00F57BB5"/>
    <w:rsid w:val="00F65C1D"/>
    <w:rsid w:val="00F66B87"/>
    <w:rsid w:val="00F71EFE"/>
    <w:rsid w:val="00F77E50"/>
    <w:rsid w:val="00F803AD"/>
    <w:rsid w:val="00F8066F"/>
    <w:rsid w:val="00F8074E"/>
    <w:rsid w:val="00F824DE"/>
    <w:rsid w:val="00F837F4"/>
    <w:rsid w:val="00F84789"/>
    <w:rsid w:val="00F87814"/>
    <w:rsid w:val="00F9078A"/>
    <w:rsid w:val="00F95632"/>
    <w:rsid w:val="00F95DE9"/>
    <w:rsid w:val="00FA3C56"/>
    <w:rsid w:val="00FB29B7"/>
    <w:rsid w:val="00FB3B10"/>
    <w:rsid w:val="00FC1092"/>
    <w:rsid w:val="00FC59C4"/>
    <w:rsid w:val="00FF32D4"/>
    <w:rsid w:val="00FF7558"/>
    <w:rsid w:val="00FF7661"/>
    <w:rsid w:val="00FF7B83"/>
    <w:rsid w:val="029D7FAA"/>
    <w:rsid w:val="03FC6FED"/>
    <w:rsid w:val="10123D49"/>
    <w:rsid w:val="13B466CF"/>
    <w:rsid w:val="1B741AA2"/>
    <w:rsid w:val="205306E3"/>
    <w:rsid w:val="20C607C2"/>
    <w:rsid w:val="23733C8A"/>
    <w:rsid w:val="25ED4EEF"/>
    <w:rsid w:val="27D12D61"/>
    <w:rsid w:val="2A8B09A6"/>
    <w:rsid w:val="2B4723DE"/>
    <w:rsid w:val="30FE368E"/>
    <w:rsid w:val="38FC6D25"/>
    <w:rsid w:val="38FF62AC"/>
    <w:rsid w:val="459E4CE7"/>
    <w:rsid w:val="45DE6028"/>
    <w:rsid w:val="4B754125"/>
    <w:rsid w:val="4C5E7B68"/>
    <w:rsid w:val="4F7B0ADB"/>
    <w:rsid w:val="55C5482D"/>
    <w:rsid w:val="5A0249E6"/>
    <w:rsid w:val="67F62B5E"/>
    <w:rsid w:val="6C046B1A"/>
    <w:rsid w:val="6C7E08AF"/>
    <w:rsid w:val="6DBA05E6"/>
    <w:rsid w:val="6E6E5698"/>
    <w:rsid w:val="758023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fillcolor="white">
      <v:fill color="white"/>
    </o:shapedefaults>
    <o:shapelayout v:ext="edit">
      <o:idmap v:ext="edit" data="1"/>
    </o:shapelayout>
  </w:shapeDefaults>
  <w:decimalSymbol w:val="."/>
  <w:listSeparator w:val=";"/>
  <w15:chartTrackingRefBased/>
  <w15:docId w15:val="{CB12635F-74F7-4B2E-BB4E-7916BDA9F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unhideWhenUsed="1" w:qFormat="1"/>
    <w:lsdException w:name="Normal Indent" w:qFormat="1"/>
    <w:lsdException w:name="footnote text" w:uiPriority="99" w:qFormat="1"/>
    <w:lsdException w:name="annotation text" w:unhideWhenUsed="1" w:qFormat="1"/>
    <w:lsdException w:name="header" w:qFormat="1"/>
    <w:lsdException w:name="footer" w:qFormat="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uiPriority="99" w:qFormat="1"/>
    <w:lsdException w:name="annotation reference" w:unhideWhenUsed="1" w:qFormat="1"/>
    <w:lsdException w:name="line number" w:qFormat="1"/>
    <w:lsdException w:name="page number" w:qFormat="1"/>
    <w:lsdException w:name="endnote reference" w:qFormat="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unhideWhenUsed="1" w:qFormat="1"/>
    <w:lsdException w:name="Strong" w:uiPriority="22" w:qFormat="1"/>
    <w:lsdException w:name="Emphasis" w:qFormat="1"/>
    <w:lsdException w:name="Document Map" w:semiHidden="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Appel note de bas de p,Footnote Reference/"/>
    <w:uiPriority w:val="99"/>
    <w:qFormat/>
    <w:rPr>
      <w:position w:val="6"/>
      <w:sz w:val="18"/>
    </w:rPr>
  </w:style>
  <w:style w:type="character" w:styleId="LineNumber">
    <w:name w:val="line number"/>
    <w:basedOn w:val="DefaultParagraphFont"/>
    <w:qFormat/>
  </w:style>
  <w:style w:type="character" w:styleId="PageNumber">
    <w:name w:val="page number"/>
    <w:basedOn w:val="DefaultParagraphFont"/>
    <w:qFormat/>
  </w:style>
  <w:style w:type="character" w:styleId="FollowedHyperlink">
    <w:name w:val="FollowedHyperlink"/>
    <w:uiPriority w:val="99"/>
    <w:unhideWhenUsed/>
    <w:qFormat/>
    <w:rPr>
      <w:color w:val="800080"/>
      <w:u w:val="single"/>
    </w:rPr>
  </w:style>
  <w:style w:type="character" w:styleId="Strong">
    <w:name w:val="Strong"/>
    <w:uiPriority w:val="22"/>
    <w:qFormat/>
    <w:rPr>
      <w:b/>
    </w:rPr>
  </w:style>
  <w:style w:type="character" w:styleId="Hyperlink">
    <w:name w:val="Hyperlink"/>
    <w:aliases w:val="超级链接,CEO_Hyperlink"/>
    <w:uiPriority w:val="99"/>
    <w:unhideWhenUsed/>
    <w:qFormat/>
    <w:rPr>
      <w:color w:val="0000FF"/>
      <w:u w:val="single"/>
    </w:rPr>
  </w:style>
  <w:style w:type="character" w:styleId="EndnoteReference">
    <w:name w:val="endnote reference"/>
    <w:qFormat/>
    <w:rPr>
      <w:vertAlign w:val="superscript"/>
    </w:rPr>
  </w:style>
  <w:style w:type="character" w:styleId="CommentReference">
    <w:name w:val="annotation reference"/>
    <w:unhideWhenUsed/>
    <w:qFormat/>
    <w:rPr>
      <w:sz w:val="16"/>
      <w:szCs w:val="16"/>
    </w:rPr>
  </w:style>
  <w:style w:type="character" w:styleId="Emphasis">
    <w:name w:val="Emphasis"/>
    <w:qFormat/>
    <w:rPr>
      <w:i/>
      <w:iCs/>
    </w:rPr>
  </w:style>
  <w:style w:type="character" w:customStyle="1" w:styleId="Heading6Char">
    <w:name w:val="Heading 6 Char"/>
    <w:link w:val="Heading6"/>
    <w:rPr>
      <w:rFonts w:ascii="Times New Roman" w:hAnsi="Times New Roman"/>
      <w:b/>
      <w:sz w:val="24"/>
      <w:lang w:val="en-GB" w:eastAsia="en-US"/>
    </w:rPr>
  </w:style>
  <w:style w:type="character" w:customStyle="1" w:styleId="BodyTextChar">
    <w:name w:val="Body Text Char"/>
    <w:link w:val="BodyText"/>
    <w:qFormat/>
    <w:rPr>
      <w:rFonts w:ascii="Arial" w:eastAsia="Times New Roman" w:hAnsi="Arial"/>
      <w:b/>
      <w:color w:val="000000"/>
      <w:sz w:val="22"/>
      <w:lang w:eastAsia="en-US"/>
    </w:rPr>
  </w:style>
  <w:style w:type="character" w:customStyle="1" w:styleId="Heading5Char">
    <w:name w:val="Heading 5 Char"/>
    <w:link w:val="Heading5"/>
    <w:qFormat/>
    <w:rPr>
      <w:rFonts w:ascii="Times New Roman" w:hAnsi="Times New Roman"/>
      <w:b/>
      <w:sz w:val="24"/>
      <w:lang w:val="en-GB" w:eastAsia="en-US"/>
    </w:rPr>
  </w:style>
  <w:style w:type="character" w:customStyle="1" w:styleId="Keyboard">
    <w:name w:val="Keyboard"/>
    <w:qFormat/>
    <w:rPr>
      <w:rFonts w:ascii="Courier New" w:hAnsi="Courier New"/>
      <w:b/>
      <w:sz w:val="20"/>
    </w:rPr>
  </w:style>
  <w:style w:type="character" w:customStyle="1" w:styleId="Tablefreq">
    <w:name w:val="Table_freq"/>
    <w:qFormat/>
    <w:rPr>
      <w:b/>
      <w:color w:val="auto"/>
      <w:sz w:val="20"/>
    </w:rPr>
  </w:style>
  <w:style w:type="character" w:customStyle="1" w:styleId="TitleChar">
    <w:name w:val="Title Char"/>
    <w:link w:val="Title"/>
    <w:uiPriority w:val="10"/>
    <w:qFormat/>
    <w:rPr>
      <w:rFonts w:ascii="Calibri" w:eastAsia="Calibri" w:hAnsi="Calibri"/>
      <w:color w:val="1F497D"/>
      <w:kern w:val="24"/>
      <w:sz w:val="72"/>
      <w:szCs w:val="48"/>
      <w:lang w:eastAsia="ja-JP"/>
    </w:rPr>
  </w:style>
  <w:style w:type="character" w:customStyle="1" w:styleId="DateChar">
    <w:name w:val="Date Char"/>
    <w:link w:val="Date"/>
    <w:qFormat/>
    <w:rPr>
      <w:rFonts w:ascii="Times New Roman" w:eastAsia="Times New Roman" w:hAnsi="Times New Roman"/>
      <w:snapToGrid w:val="0"/>
      <w:sz w:val="24"/>
      <w:lang w:eastAsia="en-US"/>
    </w:rPr>
  </w:style>
  <w:style w:type="character" w:customStyle="1" w:styleId="Variable">
    <w:name w:val="Variable"/>
    <w:qFormat/>
    <w:rPr>
      <w:i/>
    </w:rPr>
  </w:style>
  <w:style w:type="character" w:customStyle="1" w:styleId="Resdef">
    <w:name w:val="Res_def"/>
    <w:rPr>
      <w:rFonts w:ascii="Times New Roman" w:hAnsi="Times New Roman"/>
      <w:b/>
    </w:rPr>
  </w:style>
  <w:style w:type="character" w:customStyle="1" w:styleId="Sample">
    <w:name w:val="Sample"/>
    <w:qFormat/>
    <w:rPr>
      <w:rFonts w:ascii="Courier New" w:hAnsi="Courier New"/>
    </w:rPr>
  </w:style>
  <w:style w:type="character" w:customStyle="1" w:styleId="HeadingbChar">
    <w:name w:val="Heading_b Char"/>
    <w:link w:val="Headingb"/>
    <w:qFormat/>
    <w:locked/>
    <w:rPr>
      <w:rFonts w:ascii="Times New Roman Bold" w:hAnsi="Times New Roman Bold" w:cs="Times New Roman Bold"/>
      <w:b/>
      <w:sz w:val="24"/>
      <w:lang w:val="en-GB" w:eastAsia="en-US"/>
    </w:rPr>
  </w:style>
  <w:style w:type="character" w:customStyle="1" w:styleId="HTMLMarkup">
    <w:name w:val="HTML Markup"/>
    <w:qFormat/>
    <w:rPr>
      <w:vanish/>
      <w:color w:val="FF0000"/>
    </w:rPr>
  </w:style>
  <w:style w:type="character" w:customStyle="1" w:styleId="st">
    <w:name w:val="st"/>
    <w:basedOn w:val="DefaultParagraphFont"/>
    <w:qFormat/>
  </w:style>
  <w:style w:type="character" w:customStyle="1" w:styleId="DocumentMapChar">
    <w:name w:val="Document Map Char"/>
    <w:link w:val="DocumentMap"/>
    <w:semiHidden/>
    <w:qFormat/>
    <w:rPr>
      <w:rFonts w:ascii="Tahoma" w:eastAsia="Times New Roman" w:hAnsi="Tahoma" w:cs="Tahoma"/>
      <w:sz w:val="24"/>
      <w:shd w:val="clear" w:color="auto" w:fill="000080"/>
      <w:lang w:val="en-GB" w:eastAsia="en-US"/>
    </w:rPr>
  </w:style>
  <w:style w:type="character" w:customStyle="1" w:styleId="Appdef">
    <w:name w:val="App_def"/>
    <w:rPr>
      <w:rFonts w:ascii="Times New Roman" w:hAnsi="Times New Roman"/>
      <w:b/>
    </w:rPr>
  </w:style>
  <w:style w:type="character" w:customStyle="1" w:styleId="HeaderChar">
    <w:name w:val="Header Char"/>
    <w:link w:val="Header"/>
    <w:qFormat/>
    <w:rPr>
      <w:rFonts w:ascii="Times New Roman" w:hAnsi="Times New Roman"/>
      <w:sz w:val="18"/>
      <w:lang w:val="en-GB" w:eastAsia="en-US"/>
    </w:rPr>
  </w:style>
  <w:style w:type="character" w:customStyle="1" w:styleId="Typewriter">
    <w:name w:val="Typewriter"/>
    <w:qFormat/>
    <w:rPr>
      <w:rFonts w:ascii="Courier New" w:hAnsi="Courier New"/>
      <w:sz w:val="20"/>
    </w:rPr>
  </w:style>
  <w:style w:type="character" w:customStyle="1" w:styleId="AnnextitleChar">
    <w:name w:val="Annex_title Char"/>
    <w:link w:val="Annextitle"/>
    <w:qFormat/>
    <w:locked/>
    <w:rPr>
      <w:rFonts w:ascii="Times New Roman Bold" w:hAnsi="Times New Roman Bold"/>
      <w:b/>
      <w:sz w:val="28"/>
      <w:lang w:val="en-GB" w:eastAsia="en-US"/>
    </w:rPr>
  </w:style>
  <w:style w:type="character" w:customStyle="1" w:styleId="href">
    <w:name w:val="href"/>
    <w:qFormat/>
    <w:rPr>
      <w:lang w:eastAsia="zh-CN"/>
    </w:rPr>
  </w:style>
  <w:style w:type="character" w:customStyle="1" w:styleId="Recdef">
    <w:name w:val="Rec_def"/>
    <w:qFormat/>
    <w:rPr>
      <w: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uiPriority w:val="99"/>
    <w:qFormat/>
    <w:rPr>
      <w:rFonts w:ascii="Times New Roman" w:hAnsi="Times New Roman"/>
      <w:sz w:val="22"/>
      <w:lang w:val="en-GB" w:eastAsia="en-US"/>
    </w:rPr>
  </w:style>
  <w:style w:type="character" w:customStyle="1" w:styleId="Definition">
    <w:name w:val="Definition"/>
    <w:qFormat/>
    <w:rPr>
      <w:i/>
    </w:rPr>
  </w:style>
  <w:style w:type="character" w:customStyle="1" w:styleId="Heading4Char">
    <w:name w:val="Heading 4 Char"/>
    <w:link w:val="Heading4"/>
    <w:qFormat/>
    <w:rPr>
      <w:rFonts w:ascii="Times New Roman" w:hAnsi="Times New Roman"/>
      <w:b/>
      <w:sz w:val="24"/>
      <w:lang w:val="en-GB" w:eastAsia="en-US"/>
    </w:rPr>
  </w:style>
  <w:style w:type="character" w:customStyle="1" w:styleId="CommentTextChar">
    <w:name w:val="Comment Text Char"/>
    <w:link w:val="CommentText"/>
    <w:qFormat/>
    <w:rPr>
      <w:rFonts w:ascii="Times New Roman" w:eastAsia="Times New Roman" w:hAnsi="Times New Roman"/>
      <w:lang w:val="en-GB" w:eastAsia="en-US"/>
    </w:rPr>
  </w:style>
  <w:style w:type="character" w:customStyle="1" w:styleId="Heading2Char">
    <w:name w:val="Heading 2 Char"/>
    <w:link w:val="Heading2"/>
    <w:rPr>
      <w:rFonts w:ascii="Times New Roman" w:hAnsi="Times New Roman"/>
      <w:b/>
      <w:sz w:val="24"/>
      <w:lang w:val="en-GB" w:eastAsia="en-US"/>
    </w:rPr>
  </w:style>
  <w:style w:type="character" w:customStyle="1" w:styleId="TableNoBRChar">
    <w:name w:val="Table_No_BR Char"/>
    <w:link w:val="TableNoBR"/>
    <w:qFormat/>
    <w:locked/>
    <w:rPr>
      <w:rFonts w:ascii="Times New Roman" w:eastAsia="Times New Roman" w:hAnsi="Times New Roman"/>
      <w:caps/>
      <w:sz w:val="24"/>
      <w:lang w:val="en-GB" w:eastAsia="en-US"/>
    </w:rPr>
  </w:style>
  <w:style w:type="character" w:customStyle="1" w:styleId="enumlev1Char">
    <w:name w:val="enumlev1 Char"/>
    <w:link w:val="enumlev11"/>
    <w:qFormat/>
    <w:rPr>
      <w:rFonts w:ascii="Times New Roman" w:hAnsi="Times New Roman"/>
      <w:sz w:val="24"/>
      <w:lang w:val="en-GB" w:eastAsia="en-US"/>
    </w:rPr>
  </w:style>
  <w:style w:type="character" w:customStyle="1" w:styleId="NormalaftertitleChar">
    <w:name w:val="Normal after title Char"/>
    <w:link w:val="Normalaftertitle"/>
    <w:locked/>
    <w:rPr>
      <w:rFonts w:ascii="Times New Roman" w:hAnsi="Times New Roman"/>
      <w:sz w:val="24"/>
      <w:lang w:val="en-GB" w:eastAsia="en-US"/>
    </w:rPr>
  </w:style>
  <w:style w:type="character" w:customStyle="1" w:styleId="TabletitleBRChar">
    <w:name w:val="Table_title_BR Char"/>
    <w:link w:val="TabletitleBR"/>
    <w:locked/>
    <w:rPr>
      <w:rFonts w:ascii="Times New Roman" w:eastAsia="Times New Roman" w:hAnsi="Times New Roman"/>
      <w:b/>
      <w:sz w:val="24"/>
      <w:lang w:val="en-GB" w:eastAsia="en-US"/>
    </w:rPr>
  </w:style>
  <w:style w:type="character" w:customStyle="1" w:styleId="Heading7Char">
    <w:name w:val="Heading 7 Char"/>
    <w:link w:val="Heading7"/>
    <w:qFormat/>
    <w:rPr>
      <w:rFonts w:ascii="Times New Roman" w:hAnsi="Times New Roman"/>
      <w:b/>
      <w:sz w:val="24"/>
      <w:lang w:val="en-GB" w:eastAsia="en-US"/>
    </w:rPr>
  </w:style>
  <w:style w:type="character" w:customStyle="1" w:styleId="Heading9Char">
    <w:name w:val="Heading 9 Char"/>
    <w:link w:val="Heading9"/>
    <w:rPr>
      <w:rFonts w:ascii="Times New Roman" w:hAnsi="Times New Roman"/>
      <w:b/>
      <w:sz w:val="24"/>
      <w:lang w:val="en-GB" w:eastAsia="en-US"/>
    </w:rPr>
  </w:style>
  <w:style w:type="character" w:customStyle="1" w:styleId="apple-converted-space">
    <w:name w:val="apple-converted-space"/>
    <w:basedOn w:val="DefaultParagraphFont"/>
    <w:qFormat/>
  </w:style>
  <w:style w:type="character" w:customStyle="1" w:styleId="BalloonTextChar">
    <w:name w:val="Balloon Text Char"/>
    <w:link w:val="BalloonText"/>
    <w:uiPriority w:val="99"/>
    <w:semiHidden/>
    <w:rPr>
      <w:rFonts w:ascii="Segoe UI" w:hAnsi="Segoe UI" w:cs="Segoe UI"/>
      <w:sz w:val="18"/>
      <w:szCs w:val="18"/>
      <w:lang w:val="en-GB" w:eastAsia="en-US"/>
    </w:rPr>
  </w:style>
  <w:style w:type="character" w:customStyle="1" w:styleId="CODE">
    <w:name w:val="CODE"/>
    <w:qFormat/>
    <w:rPr>
      <w:rFonts w:ascii="Courier New" w:hAnsi="Courier New"/>
      <w:sz w:val="20"/>
    </w:rPr>
  </w:style>
  <w:style w:type="character" w:customStyle="1" w:styleId="CITE">
    <w:name w:val="CITE"/>
    <w:qFormat/>
    <w:rPr>
      <w:i/>
    </w:rPr>
  </w:style>
  <w:style w:type="character" w:customStyle="1" w:styleId="AnnexNotitleChar">
    <w:name w:val="Annex_No &amp; title Char"/>
    <w:link w:val="AnnexNotitle"/>
    <w:qFormat/>
    <w:locked/>
    <w:rPr>
      <w:rFonts w:ascii="Times New Roman" w:eastAsia="Times New Roman" w:hAnsi="Times New Roman"/>
      <w:b/>
      <w:sz w:val="28"/>
      <w:lang w:val="en-GB" w:eastAsia="en-US"/>
    </w:rPr>
  </w:style>
  <w:style w:type="character" w:customStyle="1" w:styleId="Artref">
    <w:name w:val="Art_ref"/>
    <w:basedOn w:val="DefaultParagraphFont"/>
    <w:qFormat/>
  </w:style>
  <w:style w:type="character" w:customStyle="1" w:styleId="ms-rteforecolor-2">
    <w:name w:val="ms-rteforecolor-2"/>
    <w:basedOn w:val="DefaultParagraphFont"/>
    <w:qFormat/>
  </w:style>
  <w:style w:type="character" w:customStyle="1" w:styleId="Comment">
    <w:name w:val="Comment"/>
    <w:qFormat/>
    <w:rPr>
      <w:vanish/>
    </w:rPr>
  </w:style>
  <w:style w:type="character" w:customStyle="1" w:styleId="Heading1Char">
    <w:name w:val="Heading 1 Char"/>
    <w:link w:val="Heading1"/>
    <w:rPr>
      <w:rFonts w:ascii="Times New Roman" w:hAnsi="Times New Roman"/>
      <w:b/>
      <w:sz w:val="28"/>
      <w:lang w:val="en-GB" w:eastAsia="en-US"/>
    </w:rPr>
  </w:style>
  <w:style w:type="character" w:customStyle="1" w:styleId="TabletextChar">
    <w:name w:val="Table_text Char"/>
    <w:link w:val="Tabletext"/>
    <w:qFormat/>
    <w:locked/>
    <w:rPr>
      <w:rFonts w:ascii="Times New Roman" w:hAnsi="Times New Roman"/>
      <w:lang w:val="en-GB" w:eastAsia="en-US"/>
    </w:rPr>
  </w:style>
  <w:style w:type="character" w:customStyle="1" w:styleId="ResNoChar">
    <w:name w:val="Res_No Char"/>
    <w:link w:val="ResNo"/>
    <w:qFormat/>
    <w:rPr>
      <w:rFonts w:ascii="Times New Roman" w:hAnsi="Times New Roman"/>
      <w:bCs/>
      <w:sz w:val="28"/>
      <w:lang w:val="en-GB" w:eastAsia="en-US"/>
    </w:rPr>
  </w:style>
  <w:style w:type="character" w:customStyle="1" w:styleId="Heading8Char">
    <w:name w:val="Heading 8 Char"/>
    <w:link w:val="Heading8"/>
    <w:qFormat/>
    <w:rPr>
      <w:rFonts w:ascii="Times New Roman" w:hAnsi="Times New Roman"/>
      <w:b/>
      <w:sz w:val="24"/>
      <w:lang w:val="en-GB" w:eastAsia="en-US"/>
    </w:rPr>
  </w:style>
  <w:style w:type="character" w:customStyle="1" w:styleId="CommentSubjectChar">
    <w:name w:val="Comment Subject Char"/>
    <w:link w:val="CommentSubject"/>
    <w:semiHidden/>
    <w:qFormat/>
    <w:rPr>
      <w:rFonts w:ascii="Times New Roman" w:eastAsia="Times New Roman" w:hAnsi="Times New Roman"/>
      <w:b/>
      <w:bCs/>
      <w:lang w:val="en-GB" w:eastAsia="en-US"/>
    </w:rPr>
  </w:style>
  <w:style w:type="character" w:customStyle="1" w:styleId="Heading3Char">
    <w:name w:val="Heading 3 Char"/>
    <w:link w:val="Heading3"/>
    <w:qFormat/>
    <w:rPr>
      <w:rFonts w:ascii="Times New Roman" w:hAnsi="Times New Roman"/>
      <w:b/>
      <w:sz w:val="24"/>
      <w:lang w:val="en-GB" w:eastAsia="en-US"/>
    </w:rPr>
  </w:style>
  <w:style w:type="character" w:customStyle="1" w:styleId="ListParagraphChar">
    <w:name w:val="List Paragraph Char"/>
    <w:link w:val="ListParagraph1"/>
    <w:uiPriority w:val="34"/>
    <w:qFormat/>
    <w:locked/>
    <w:rPr>
      <w:rFonts w:ascii="Times New Roman" w:eastAsia="Times New Roman" w:hAnsi="Times New Roman"/>
      <w:sz w:val="24"/>
      <w:szCs w:val="24"/>
      <w:lang w:eastAsia="en-US"/>
    </w:rPr>
  </w:style>
  <w:style w:type="character" w:customStyle="1" w:styleId="FooterChar">
    <w:name w:val="Footer Char"/>
    <w:link w:val="Footer"/>
    <w:rPr>
      <w:rFonts w:ascii="Times New Roman" w:hAnsi="Times New Roman"/>
      <w:caps/>
      <w:sz w:val="16"/>
      <w:lang w:val="en-GB" w:eastAsia="en-US"/>
    </w:rPr>
  </w:style>
  <w:style w:type="character" w:customStyle="1" w:styleId="DocnumberChar">
    <w:name w:val="Docnumber Char"/>
    <w:link w:val="Docnumber"/>
    <w:qFormat/>
    <w:rPr>
      <w:rFonts w:ascii="Verdana" w:eastAsia="Times New Roman" w:hAnsi="Verdana" w:cs="Times New Roman Bold"/>
      <w:b/>
      <w:bCs/>
      <w:lang w:val="en-GB" w:eastAsia="en-US"/>
    </w:rPr>
  </w:style>
  <w:style w:type="character" w:customStyle="1" w:styleId="Artdef">
    <w:name w:val="Art_def"/>
    <w:qFormat/>
    <w:rPr>
      <w:rFonts w:ascii="Times New Roman" w:hAnsi="Times New Roman"/>
      <w:b/>
    </w:rPr>
  </w:style>
  <w:style w:type="character" w:customStyle="1" w:styleId="high-light-bg4">
    <w:name w:val="high-light-bg4"/>
    <w:basedOn w:val="DefaultParagraphFont"/>
    <w:qFormat/>
  </w:style>
  <w:style w:type="character" w:customStyle="1" w:styleId="PlaceholderText1">
    <w:name w:val="Placeholder Text1"/>
    <w:uiPriority w:val="99"/>
    <w:semiHidden/>
    <w:qFormat/>
    <w:rPr>
      <w:color w:val="808080"/>
    </w:rPr>
  </w:style>
  <w:style w:type="character" w:customStyle="1" w:styleId="BodyText2Char">
    <w:name w:val="Body Text 2 Char"/>
    <w:link w:val="BodyText2"/>
    <w:qFormat/>
    <w:rPr>
      <w:rFonts w:ascii="Times New Roman" w:eastAsia="Times New Roman" w:hAnsi="Times New Roman"/>
      <w:sz w:val="22"/>
      <w:lang w:val="en-GB" w:eastAsia="en-US"/>
    </w:rPr>
  </w:style>
  <w:style w:type="character" w:customStyle="1" w:styleId="Appref">
    <w:name w:val="App_ref"/>
    <w:basedOn w:val="DefaultParagraphFont"/>
    <w:qFormat/>
  </w:style>
  <w:style w:type="paragraph" w:styleId="TOC2">
    <w:name w:val="toc 2"/>
    <w:basedOn w:val="TOC1"/>
    <w:next w:val="Normal"/>
    <w:uiPriority w:val="39"/>
    <w:qFormat/>
    <w:pPr>
      <w:spacing w:before="120"/>
    </w:pPr>
  </w:style>
  <w:style w:type="paragraph" w:styleId="TOC1">
    <w:name w:val="toc 1"/>
    <w:basedOn w:val="Normal"/>
    <w:next w:val="Normal"/>
    <w:uiPriority w:val="39"/>
    <w:qFormat/>
    <w:pPr>
      <w:keepLines/>
      <w:tabs>
        <w:tab w:val="clear" w:pos="1134"/>
        <w:tab w:val="clear" w:pos="1871"/>
        <w:tab w:val="clear" w:pos="2268"/>
        <w:tab w:val="left" w:pos="567"/>
        <w:tab w:val="left" w:leader="dot" w:pos="7938"/>
        <w:tab w:val="center" w:pos="9526"/>
      </w:tabs>
      <w:spacing w:before="240"/>
      <w:ind w:left="567" w:hanging="567"/>
    </w:pPr>
  </w:style>
  <w:style w:type="paragraph" w:styleId="ListNumber3">
    <w:name w:val="List Number 3"/>
    <w:basedOn w:val="Normal"/>
    <w:qFormat/>
    <w:pPr>
      <w:widowControl w:val="0"/>
      <w:numPr>
        <w:numId w:val="1"/>
      </w:numPr>
      <w:tabs>
        <w:tab w:val="clear" w:pos="1134"/>
        <w:tab w:val="clear" w:pos="1871"/>
        <w:tab w:val="clear" w:pos="2268"/>
        <w:tab w:val="left" w:pos="926"/>
      </w:tabs>
      <w:overflowPunct/>
      <w:autoSpaceDE/>
      <w:autoSpaceDN/>
      <w:adjustRightInd/>
      <w:spacing w:before="100" w:after="100"/>
      <w:textAlignment w:val="auto"/>
    </w:pPr>
    <w:rPr>
      <w:rFonts w:eastAsia="Times New Roman"/>
      <w:snapToGrid w:val="0"/>
      <w:lang w:val="en-US"/>
    </w:rPr>
  </w:style>
  <w:style w:type="paragraph" w:styleId="ListNumber">
    <w:name w:val="List Number"/>
    <w:basedOn w:val="Normal"/>
    <w:qFormat/>
    <w:pPr>
      <w:widowControl w:val="0"/>
      <w:numPr>
        <w:numId w:val="2"/>
      </w:numPr>
      <w:tabs>
        <w:tab w:val="clear" w:pos="1134"/>
        <w:tab w:val="clear" w:pos="1871"/>
        <w:tab w:val="clear" w:pos="2268"/>
        <w:tab w:val="left" w:pos="360"/>
      </w:tabs>
      <w:overflowPunct/>
      <w:autoSpaceDE/>
      <w:autoSpaceDN/>
      <w:adjustRightInd/>
      <w:spacing w:before="100" w:after="100"/>
      <w:textAlignment w:val="auto"/>
    </w:pPr>
    <w:rPr>
      <w:rFonts w:eastAsia="Times New Roman"/>
      <w:snapToGrid w:val="0"/>
      <w:lang w:val="en-US"/>
    </w:rPr>
  </w:style>
  <w:style w:type="paragraph" w:styleId="Index1">
    <w:name w:val="index 1"/>
    <w:basedOn w:val="Normal"/>
    <w:next w:val="Normal"/>
    <w:semiHidden/>
    <w:qFormat/>
    <w:pPr>
      <w:tabs>
        <w:tab w:val="clear" w:pos="1134"/>
        <w:tab w:val="clear" w:pos="1871"/>
        <w:tab w:val="clear" w:pos="2268"/>
        <w:tab w:val="left" w:pos="794"/>
        <w:tab w:val="left" w:pos="1191"/>
        <w:tab w:val="left" w:pos="1588"/>
        <w:tab w:val="left" w:pos="1985"/>
      </w:tabs>
    </w:pPr>
    <w:rPr>
      <w:rFonts w:eastAsia="Times New Roman"/>
    </w:rPr>
  </w:style>
  <w:style w:type="paragraph" w:styleId="ListNumber5">
    <w:name w:val="List Number 5"/>
    <w:basedOn w:val="Normal"/>
    <w:qFormat/>
    <w:pPr>
      <w:widowControl w:val="0"/>
      <w:numPr>
        <w:numId w:val="3"/>
      </w:numPr>
      <w:tabs>
        <w:tab w:val="clear" w:pos="1134"/>
        <w:tab w:val="clear" w:pos="1871"/>
        <w:tab w:val="clear" w:pos="2268"/>
        <w:tab w:val="left" w:pos="1492"/>
      </w:tabs>
      <w:overflowPunct/>
      <w:autoSpaceDE/>
      <w:autoSpaceDN/>
      <w:adjustRightInd/>
      <w:spacing w:before="100" w:after="100"/>
      <w:textAlignment w:val="auto"/>
    </w:pPr>
    <w:rPr>
      <w:rFonts w:eastAsia="Times New Roman"/>
      <w:snapToGrid w:val="0"/>
      <w:lang w:val="en-US"/>
    </w:rPr>
  </w:style>
  <w:style w:type="paragraph" w:styleId="NormalIndent">
    <w:name w:val="Normal Indent"/>
    <w:basedOn w:val="Normal"/>
    <w:qFormat/>
    <w:pPr>
      <w:ind w:left="1134"/>
    </w:pPr>
  </w:style>
  <w:style w:type="paragraph" w:styleId="Caption">
    <w:name w:val="caption"/>
    <w:basedOn w:val="Normal"/>
    <w:next w:val="Normal"/>
    <w:uiPriority w:val="35"/>
    <w:qFormat/>
    <w:pPr>
      <w:spacing w:before="0" w:after="200"/>
      <w:jc w:val="center"/>
    </w:pPr>
    <w:rPr>
      <w:rFonts w:eastAsia="Times New Roman"/>
      <w:i/>
      <w:iCs/>
      <w:color w:val="1F497D"/>
      <w:szCs w:val="18"/>
    </w:rPr>
  </w:style>
  <w:style w:type="paragraph" w:styleId="Header">
    <w:name w:val="header"/>
    <w:basedOn w:val="Normal"/>
    <w:link w:val="HeaderChar"/>
    <w:qFormat/>
    <w:pPr>
      <w:spacing w:before="0"/>
      <w:jc w:val="center"/>
    </w:pPr>
    <w:rPr>
      <w:sz w:val="18"/>
    </w:rPr>
  </w:style>
  <w:style w:type="paragraph" w:styleId="Title">
    <w:name w:val="Title"/>
    <w:basedOn w:val="Normal"/>
    <w:link w:val="TitleChar"/>
    <w:uiPriority w:val="10"/>
    <w:qFormat/>
    <w:pPr>
      <w:tabs>
        <w:tab w:val="clear" w:pos="1134"/>
        <w:tab w:val="clear" w:pos="1871"/>
        <w:tab w:val="clear" w:pos="2268"/>
      </w:tabs>
      <w:overflowPunct/>
      <w:autoSpaceDE/>
      <w:autoSpaceDN/>
      <w:adjustRightInd/>
      <w:spacing w:before="0"/>
      <w:textAlignment w:val="auto"/>
    </w:pPr>
    <w:rPr>
      <w:rFonts w:ascii="Calibri" w:eastAsia="Calibri" w:hAnsi="Calibri"/>
      <w:color w:val="1F497D"/>
      <w:kern w:val="24"/>
      <w:sz w:val="72"/>
      <w:szCs w:val="48"/>
      <w:lang w:val="x-none" w:eastAsia="ja-JP"/>
    </w:rPr>
  </w:style>
  <w:style w:type="paragraph" w:styleId="TOC8">
    <w:name w:val="toc 8"/>
    <w:basedOn w:val="TOC4"/>
    <w:next w:val="Normal"/>
    <w:uiPriority w:val="39"/>
    <w:qFormat/>
  </w:style>
  <w:style w:type="paragraph" w:styleId="ListBullet4">
    <w:name w:val="List Bullet 4"/>
    <w:basedOn w:val="Normal"/>
    <w:qFormat/>
    <w:pPr>
      <w:widowControl w:val="0"/>
      <w:numPr>
        <w:numId w:val="4"/>
      </w:numPr>
      <w:tabs>
        <w:tab w:val="clear" w:pos="1134"/>
        <w:tab w:val="clear" w:pos="1871"/>
        <w:tab w:val="clear" w:pos="2268"/>
        <w:tab w:val="left" w:pos="1209"/>
      </w:tabs>
      <w:overflowPunct/>
      <w:autoSpaceDE/>
      <w:autoSpaceDN/>
      <w:adjustRightInd/>
      <w:spacing w:before="100" w:after="100"/>
      <w:textAlignment w:val="auto"/>
    </w:pPr>
    <w:rPr>
      <w:rFonts w:eastAsia="Times New Roman"/>
      <w:snapToGrid w:val="0"/>
      <w:lang w:val="en-US"/>
    </w:rPr>
  </w:style>
  <w:style w:type="paragraph" w:styleId="ListNumber4">
    <w:name w:val="List Number 4"/>
    <w:basedOn w:val="Normal"/>
    <w:qFormat/>
    <w:pPr>
      <w:widowControl w:val="0"/>
      <w:numPr>
        <w:numId w:val="5"/>
      </w:numPr>
      <w:tabs>
        <w:tab w:val="clear" w:pos="1134"/>
        <w:tab w:val="clear" w:pos="1871"/>
        <w:tab w:val="clear" w:pos="2268"/>
        <w:tab w:val="left" w:pos="1209"/>
      </w:tabs>
      <w:overflowPunct/>
      <w:autoSpaceDE/>
      <w:autoSpaceDN/>
      <w:adjustRightInd/>
      <w:spacing w:before="100" w:after="100"/>
      <w:textAlignment w:val="auto"/>
    </w:pPr>
    <w:rPr>
      <w:rFonts w:eastAsia="Times New Roman"/>
      <w:snapToGrid w:val="0"/>
      <w:lang w:val="en-US"/>
    </w:rPr>
  </w:style>
  <w:style w:type="paragraph" w:styleId="CommentText">
    <w:name w:val="annotation text"/>
    <w:basedOn w:val="Normal"/>
    <w:link w:val="CommentTextChar"/>
    <w:unhideWhenUsed/>
    <w:qFormat/>
    <w:pPr>
      <w:tabs>
        <w:tab w:val="clear" w:pos="1134"/>
        <w:tab w:val="clear" w:pos="1871"/>
        <w:tab w:val="clear" w:pos="2268"/>
        <w:tab w:val="left" w:pos="794"/>
        <w:tab w:val="left" w:pos="1191"/>
        <w:tab w:val="left" w:pos="1588"/>
        <w:tab w:val="left" w:pos="1985"/>
      </w:tabs>
    </w:pPr>
    <w:rPr>
      <w:rFonts w:eastAsia="Times New Roman"/>
      <w:sz w:val="20"/>
    </w:rPr>
  </w:style>
  <w:style w:type="paragraph" w:styleId="TOC5">
    <w:name w:val="toc 5"/>
    <w:basedOn w:val="TOC4"/>
    <w:next w:val="Normal"/>
    <w:uiPriority w:val="39"/>
    <w:qFormat/>
  </w:style>
  <w:style w:type="paragraph" w:styleId="TOC9">
    <w:name w:val="toc 9"/>
    <w:basedOn w:val="Normal"/>
    <w:next w:val="Normal"/>
    <w:uiPriority w:val="39"/>
    <w:unhideWhenUsed/>
    <w:qFormat/>
    <w:pPr>
      <w:tabs>
        <w:tab w:val="clear" w:pos="1134"/>
        <w:tab w:val="clear" w:pos="1871"/>
        <w:tab w:val="clear" w:pos="2268"/>
      </w:tabs>
      <w:overflowPunct/>
      <w:autoSpaceDE/>
      <w:autoSpaceDN/>
      <w:adjustRightInd/>
      <w:spacing w:before="0" w:after="100" w:line="259" w:lineRule="auto"/>
      <w:ind w:left="1760"/>
      <w:textAlignment w:val="auto"/>
    </w:pPr>
    <w:rPr>
      <w:rFonts w:ascii="Calibri" w:hAnsi="Calibri" w:cs="Arial"/>
      <w:sz w:val="22"/>
      <w:szCs w:val="22"/>
      <w:lang w:val="en-US"/>
    </w:rPr>
  </w:style>
  <w:style w:type="paragraph" w:styleId="TOC4">
    <w:name w:val="toc 4"/>
    <w:basedOn w:val="TOC3"/>
    <w:next w:val="Normal"/>
    <w:uiPriority w:val="39"/>
    <w:qFormat/>
  </w:style>
  <w:style w:type="paragraph" w:styleId="ListBullet3">
    <w:name w:val="List Bullet 3"/>
    <w:basedOn w:val="Normal"/>
    <w:qFormat/>
    <w:pPr>
      <w:widowControl w:val="0"/>
      <w:numPr>
        <w:numId w:val="6"/>
      </w:numPr>
      <w:tabs>
        <w:tab w:val="clear" w:pos="1134"/>
        <w:tab w:val="clear" w:pos="1871"/>
        <w:tab w:val="clear" w:pos="2268"/>
        <w:tab w:val="left" w:pos="926"/>
      </w:tabs>
      <w:overflowPunct/>
      <w:autoSpaceDE/>
      <w:autoSpaceDN/>
      <w:adjustRightInd/>
      <w:spacing w:before="100" w:after="100"/>
      <w:textAlignment w:val="auto"/>
    </w:pPr>
    <w:rPr>
      <w:rFonts w:eastAsia="Times New Roman"/>
      <w:snapToGrid w:val="0"/>
      <w:lang w:val="en-US"/>
    </w:rPr>
  </w:style>
  <w:style w:type="paragraph" w:styleId="TOC3">
    <w:name w:val="toc 3"/>
    <w:basedOn w:val="TOC2"/>
    <w:next w:val="Normal"/>
    <w:uiPriority w:val="39"/>
    <w:qFormat/>
  </w:style>
  <w:style w:type="paragraph" w:styleId="CommentSubject">
    <w:name w:val="annotation subject"/>
    <w:basedOn w:val="CommentText"/>
    <w:next w:val="CommentText"/>
    <w:link w:val="CommentSubjectChar"/>
    <w:unhideWhenUsed/>
    <w:qFormat/>
    <w:rPr>
      <w:b/>
      <w:bCs/>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qFormat/>
    <w:pPr>
      <w:keepLines/>
      <w:tabs>
        <w:tab w:val="left" w:pos="255"/>
      </w:tabs>
    </w:pPr>
    <w:rPr>
      <w:sz w:val="22"/>
    </w:rPr>
  </w:style>
  <w:style w:type="paragraph" w:styleId="ListBullet2">
    <w:name w:val="List Bullet 2"/>
    <w:basedOn w:val="Normal"/>
    <w:qFormat/>
    <w:pPr>
      <w:widowControl w:val="0"/>
      <w:numPr>
        <w:numId w:val="7"/>
      </w:numPr>
      <w:tabs>
        <w:tab w:val="clear" w:pos="1134"/>
        <w:tab w:val="clear" w:pos="1871"/>
        <w:tab w:val="clear" w:pos="2268"/>
        <w:tab w:val="left" w:pos="643"/>
      </w:tabs>
      <w:overflowPunct/>
      <w:autoSpaceDE/>
      <w:autoSpaceDN/>
      <w:adjustRightInd/>
      <w:spacing w:before="100" w:after="100"/>
      <w:textAlignment w:val="auto"/>
    </w:pPr>
    <w:rPr>
      <w:rFonts w:eastAsia="Times New Roman"/>
      <w:snapToGrid w:val="0"/>
      <w:lang w:val="en-US"/>
    </w:rPr>
  </w:style>
  <w:style w:type="paragraph" w:styleId="DocumentMap">
    <w:name w:val="Document Map"/>
    <w:basedOn w:val="Normal"/>
    <w:link w:val="DocumentMapChar"/>
    <w:semiHidden/>
    <w:qFormat/>
    <w:pPr>
      <w:shd w:val="clear" w:color="auto" w:fill="000080"/>
      <w:tabs>
        <w:tab w:val="clear" w:pos="1134"/>
        <w:tab w:val="clear" w:pos="1871"/>
        <w:tab w:val="clear" w:pos="2268"/>
        <w:tab w:val="left" w:pos="794"/>
        <w:tab w:val="left" w:pos="1191"/>
        <w:tab w:val="left" w:pos="1588"/>
        <w:tab w:val="left" w:pos="1985"/>
      </w:tabs>
    </w:pPr>
    <w:rPr>
      <w:rFonts w:ascii="Tahoma" w:eastAsia="Times New Roman" w:hAnsi="Tahoma"/>
    </w:rPr>
  </w:style>
  <w:style w:type="paragraph" w:styleId="Index3">
    <w:name w:val="index 3"/>
    <w:basedOn w:val="Normal"/>
    <w:next w:val="Normal"/>
    <w:semiHidden/>
    <w:qFormat/>
    <w:pPr>
      <w:tabs>
        <w:tab w:val="clear" w:pos="1134"/>
        <w:tab w:val="clear" w:pos="1871"/>
        <w:tab w:val="clear" w:pos="2268"/>
        <w:tab w:val="left" w:pos="794"/>
        <w:tab w:val="left" w:pos="1191"/>
        <w:tab w:val="left" w:pos="1588"/>
        <w:tab w:val="left" w:pos="1985"/>
      </w:tabs>
      <w:ind w:left="566"/>
    </w:pPr>
    <w:rPr>
      <w:rFonts w:eastAsia="Times New Roman"/>
    </w:rPr>
  </w:style>
  <w:style w:type="paragraph" w:styleId="Index2">
    <w:name w:val="index 2"/>
    <w:basedOn w:val="Normal"/>
    <w:next w:val="Normal"/>
    <w:semiHidden/>
    <w:qFormat/>
    <w:pPr>
      <w:tabs>
        <w:tab w:val="clear" w:pos="1134"/>
        <w:tab w:val="clear" w:pos="1871"/>
        <w:tab w:val="clear" w:pos="2268"/>
        <w:tab w:val="left" w:pos="794"/>
        <w:tab w:val="left" w:pos="1191"/>
        <w:tab w:val="left" w:pos="1588"/>
        <w:tab w:val="left" w:pos="1985"/>
      </w:tabs>
      <w:ind w:left="283"/>
    </w:pPr>
    <w:rPr>
      <w:rFonts w:eastAsia="Times New Roman"/>
    </w:rPr>
  </w:style>
  <w:style w:type="paragraph" w:styleId="TOC7">
    <w:name w:val="toc 7"/>
    <w:basedOn w:val="TOC4"/>
    <w:next w:val="Normal"/>
    <w:uiPriority w:val="39"/>
    <w:qFormat/>
  </w:style>
  <w:style w:type="paragraph" w:styleId="TOC6">
    <w:name w:val="toc 6"/>
    <w:basedOn w:val="TOC4"/>
    <w:next w:val="Normal"/>
    <w:uiPriority w:val="39"/>
    <w:qFormat/>
  </w:style>
  <w:style w:type="paragraph" w:styleId="Date">
    <w:name w:val="Date"/>
    <w:basedOn w:val="Normal"/>
    <w:next w:val="Normal"/>
    <w:link w:val="DateChar"/>
    <w:qFormat/>
    <w:pPr>
      <w:widowControl w:val="0"/>
      <w:tabs>
        <w:tab w:val="clear" w:pos="1134"/>
        <w:tab w:val="clear" w:pos="1871"/>
        <w:tab w:val="clear" w:pos="2268"/>
      </w:tabs>
      <w:overflowPunct/>
      <w:autoSpaceDE/>
      <w:autoSpaceDN/>
      <w:adjustRightInd/>
      <w:spacing w:before="100" w:after="100"/>
      <w:textAlignment w:val="auto"/>
    </w:pPr>
    <w:rPr>
      <w:rFonts w:eastAsia="Times New Roman"/>
      <w:snapToGrid w:val="0"/>
      <w:lang w:val="x-none"/>
    </w:rPr>
  </w:style>
  <w:style w:type="paragraph" w:styleId="ListBullet5">
    <w:name w:val="List Bullet 5"/>
    <w:basedOn w:val="Normal"/>
    <w:qFormat/>
    <w:pPr>
      <w:widowControl w:val="0"/>
      <w:numPr>
        <w:numId w:val="8"/>
      </w:numPr>
      <w:tabs>
        <w:tab w:val="clear" w:pos="1134"/>
        <w:tab w:val="clear" w:pos="1871"/>
        <w:tab w:val="clear" w:pos="2268"/>
        <w:tab w:val="left" w:pos="1492"/>
      </w:tabs>
      <w:overflowPunct/>
      <w:autoSpaceDE/>
      <w:autoSpaceDN/>
      <w:adjustRightInd/>
      <w:spacing w:before="100" w:after="100"/>
      <w:textAlignment w:val="auto"/>
    </w:pPr>
    <w:rPr>
      <w:rFonts w:eastAsia="Times New Roman"/>
      <w:snapToGrid w:val="0"/>
      <w:lang w:val="en-US"/>
    </w:rPr>
  </w:style>
  <w:style w:type="paragraph" w:styleId="BodyText2">
    <w:name w:val="Body Text 2"/>
    <w:basedOn w:val="Normal"/>
    <w:link w:val="BodyText2Char"/>
    <w:qFormat/>
    <w:pPr>
      <w:tabs>
        <w:tab w:val="clear" w:pos="1134"/>
        <w:tab w:val="clear" w:pos="1871"/>
        <w:tab w:val="clear" w:pos="2268"/>
        <w:tab w:val="left" w:pos="794"/>
        <w:tab w:val="left" w:pos="1191"/>
        <w:tab w:val="left" w:pos="1588"/>
        <w:tab w:val="left" w:pos="1985"/>
      </w:tabs>
      <w:jc w:val="both"/>
    </w:pPr>
    <w:rPr>
      <w:rFonts w:eastAsia="Times New Roman"/>
      <w:sz w:val="22"/>
    </w:rPr>
  </w:style>
  <w:style w:type="paragraph" w:styleId="ListBullet">
    <w:name w:val="List Bullet"/>
    <w:basedOn w:val="Normal"/>
    <w:qFormat/>
    <w:pPr>
      <w:widowControl w:val="0"/>
      <w:numPr>
        <w:numId w:val="9"/>
      </w:numPr>
      <w:tabs>
        <w:tab w:val="clear" w:pos="1134"/>
        <w:tab w:val="clear" w:pos="1871"/>
        <w:tab w:val="clear" w:pos="2268"/>
        <w:tab w:val="left" w:pos="360"/>
      </w:tabs>
      <w:overflowPunct/>
      <w:autoSpaceDE/>
      <w:autoSpaceDN/>
      <w:adjustRightInd/>
      <w:spacing w:before="100" w:after="100"/>
      <w:textAlignment w:val="auto"/>
    </w:pPr>
    <w:rPr>
      <w:rFonts w:eastAsia="Times New Roman"/>
      <w:snapToGrid w:val="0"/>
      <w:lang w:val="en-US"/>
    </w:rPr>
  </w:style>
  <w:style w:type="paragraph" w:styleId="ListNumber2">
    <w:name w:val="List Number 2"/>
    <w:basedOn w:val="Normal"/>
    <w:qFormat/>
    <w:pPr>
      <w:widowControl w:val="0"/>
      <w:numPr>
        <w:numId w:val="10"/>
      </w:numPr>
      <w:tabs>
        <w:tab w:val="clear" w:pos="1134"/>
        <w:tab w:val="clear" w:pos="1871"/>
        <w:tab w:val="clear" w:pos="2268"/>
        <w:tab w:val="left" w:pos="643"/>
      </w:tabs>
      <w:overflowPunct/>
      <w:autoSpaceDE/>
      <w:autoSpaceDN/>
      <w:adjustRightInd/>
      <w:spacing w:before="100" w:after="100"/>
      <w:textAlignment w:val="auto"/>
    </w:pPr>
    <w:rPr>
      <w:rFonts w:eastAsia="Times New Roman"/>
      <w:snapToGrid w:val="0"/>
      <w:lang w:val="en-US"/>
    </w:rPr>
  </w:style>
  <w:style w:type="paragraph" w:styleId="BalloonText">
    <w:name w:val="Balloon Text"/>
    <w:basedOn w:val="Normal"/>
    <w:link w:val="BalloonTextChar"/>
    <w:uiPriority w:val="99"/>
    <w:unhideWhenUsed/>
    <w:qFormat/>
    <w:pPr>
      <w:spacing w:before="0"/>
    </w:pPr>
    <w:rPr>
      <w:rFonts w:ascii="Segoe UI" w:hAnsi="Segoe UI"/>
      <w:sz w:val="18"/>
      <w:szCs w:val="18"/>
    </w:rPr>
  </w:style>
  <w:style w:type="paragraph" w:styleId="NormalWeb">
    <w:name w:val="Normal (Web)"/>
    <w:basedOn w:val="Normal"/>
    <w:link w:val="NormalWebChar"/>
    <w:unhideWhenUsed/>
    <w:qFormat/>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lang w:val="x-none" w:eastAsia="x-none"/>
    </w:rPr>
  </w:style>
  <w:style w:type="paragraph" w:styleId="Footer">
    <w:name w:val="footer"/>
    <w:basedOn w:val="Normal"/>
    <w:link w:val="FooterChar"/>
    <w:qFormat/>
    <w:pPr>
      <w:tabs>
        <w:tab w:val="clear" w:pos="1134"/>
        <w:tab w:val="clear" w:pos="1871"/>
        <w:tab w:val="clear" w:pos="2268"/>
        <w:tab w:val="left" w:pos="5954"/>
        <w:tab w:val="right" w:pos="9639"/>
      </w:tabs>
      <w:spacing w:before="0"/>
    </w:pPr>
    <w:rPr>
      <w:caps/>
      <w:sz w:val="16"/>
    </w:rPr>
  </w:style>
  <w:style w:type="paragraph" w:styleId="BodyText">
    <w:name w:val="Body Text"/>
    <w:basedOn w:val="Normal"/>
    <w:link w:val="BodyTextChar"/>
    <w:qFormat/>
    <w:pPr>
      <w:keepNext/>
      <w:tabs>
        <w:tab w:val="clear" w:pos="1134"/>
        <w:tab w:val="clear" w:pos="1871"/>
        <w:tab w:val="clear" w:pos="2268"/>
      </w:tabs>
      <w:overflowPunct/>
      <w:autoSpaceDE/>
      <w:autoSpaceDN/>
      <w:adjustRightInd/>
      <w:spacing w:before="0"/>
      <w:textAlignment w:val="auto"/>
    </w:pPr>
    <w:rPr>
      <w:rFonts w:ascii="Arial" w:eastAsia="Times New Roman" w:hAnsi="Arial"/>
      <w:b/>
      <w:color w:val="000000"/>
      <w:sz w:val="22"/>
      <w:lang w:val="x-none"/>
    </w:rPr>
  </w:style>
  <w:style w:type="paragraph" w:customStyle="1" w:styleId="Chaptitle">
    <w:name w:val="Chap_title"/>
    <w:basedOn w:val="Normal"/>
    <w:next w:val="Normal"/>
    <w:qFormat/>
  </w:style>
  <w:style w:type="paragraph" w:customStyle="1" w:styleId="ResNoBR">
    <w:name w:val="Res_No_BR"/>
    <w:basedOn w:val="RecNoBR"/>
    <w:next w:val="Restitle"/>
    <w:qFormat/>
  </w:style>
  <w:style w:type="paragraph" w:customStyle="1" w:styleId="ResNo">
    <w:name w:val="Res_No"/>
    <w:basedOn w:val="RecNo"/>
    <w:next w:val="Restitle"/>
    <w:link w:val="ResNoChar"/>
    <w:pPr>
      <w:jc w:val="center"/>
    </w:pPr>
    <w:rPr>
      <w:rFonts w:ascii="Times New Roman" w:hAnsi="Times New Roman" w:cs="Times New Roman"/>
      <w:b w:val="0"/>
      <w:bCs/>
    </w:rPr>
  </w:style>
  <w:style w:type="paragraph" w:customStyle="1" w:styleId="Normalaftertitle0">
    <w:name w:val="Normal_after_title"/>
    <w:basedOn w:val="Normal"/>
    <w:next w:val="Normal"/>
    <w:uiPriority w:val="99"/>
    <w:qFormat/>
    <w:pPr>
      <w:spacing w:before="360"/>
    </w:pPr>
  </w:style>
  <w:style w:type="paragraph" w:customStyle="1" w:styleId="TableNoBR">
    <w:name w:val="Table_No_BR"/>
    <w:basedOn w:val="Normal"/>
    <w:next w:val="TabletitleBR"/>
    <w:link w:val="TableNoBRChar"/>
    <w:qFormat/>
    <w:pPr>
      <w:keepNext/>
      <w:tabs>
        <w:tab w:val="clear" w:pos="1134"/>
        <w:tab w:val="clear" w:pos="1871"/>
        <w:tab w:val="clear" w:pos="2268"/>
        <w:tab w:val="left" w:pos="794"/>
        <w:tab w:val="left" w:pos="1191"/>
        <w:tab w:val="left" w:pos="1588"/>
        <w:tab w:val="left" w:pos="1985"/>
      </w:tabs>
      <w:spacing w:before="560" w:after="120"/>
      <w:jc w:val="center"/>
    </w:pPr>
    <w:rPr>
      <w:rFonts w:eastAsia="Times New Roman"/>
      <w:caps/>
    </w:rPr>
  </w:style>
  <w:style w:type="paragraph" w:customStyle="1" w:styleId="ChapNo">
    <w:name w:val="Chap_No"/>
    <w:basedOn w:val="Normal"/>
    <w:next w:val="Chaptitle"/>
    <w:qFormat/>
    <w:rPr>
      <w:rFonts w:ascii="Times New Roman Bold" w:hAnsi="Times New Roman Bold"/>
      <w:b/>
    </w:rPr>
  </w:style>
  <w:style w:type="paragraph" w:customStyle="1" w:styleId="Call">
    <w:name w:val="Call"/>
    <w:basedOn w:val="Normal"/>
    <w:next w:val="Normal"/>
    <w:link w:val="CallChar"/>
    <w:qFormat/>
    <w:pPr>
      <w:keepNext/>
      <w:keepLines/>
      <w:spacing w:before="160"/>
      <w:ind w:left="1134"/>
    </w:pPr>
    <w:rPr>
      <w:rFonts w:ascii="STKaiti" w:eastAsia="STKaiti" w:hAnsi="STKaiti"/>
    </w:rPr>
  </w:style>
  <w:style w:type="paragraph" w:customStyle="1" w:styleId="enumlev10">
    <w:name w:val="enumlev1"/>
    <w:basedOn w:val="Normal"/>
    <w:qFormat/>
    <w:pPr>
      <w:tabs>
        <w:tab w:val="clear" w:pos="2268"/>
        <w:tab w:val="left" w:pos="2608"/>
        <w:tab w:val="left" w:pos="3345"/>
      </w:tabs>
      <w:spacing w:before="80"/>
      <w:ind w:left="1134" w:hanging="1134"/>
    </w:pPr>
  </w:style>
  <w:style w:type="paragraph" w:customStyle="1" w:styleId="enumlev2">
    <w:name w:val="enumlev2"/>
    <w:basedOn w:val="enumlev10"/>
    <w:qFormat/>
    <w:pPr>
      <w:ind w:left="1871" w:hanging="737"/>
    </w:pPr>
  </w:style>
  <w:style w:type="paragraph" w:customStyle="1" w:styleId="ASN1">
    <w:name w:val="ASN.1"/>
    <w:basedOn w:val="Normal"/>
    <w:qFormat/>
    <w:pPr>
      <w:tabs>
        <w:tab w:val="clear" w:pos="1871"/>
        <w:tab w:val="left" w:pos="567"/>
        <w:tab w:val="left" w:pos="794"/>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eastAsia="Times New Roman" w:hAnsi="Courier New"/>
      <w:b/>
      <w:sz w:val="20"/>
    </w:rPr>
  </w:style>
  <w:style w:type="paragraph" w:customStyle="1" w:styleId="Opiniontitle">
    <w:name w:val="Opinion_title"/>
    <w:basedOn w:val="Restitle"/>
    <w:next w:val="Opinionref"/>
    <w:qFormat/>
    <w:pPr>
      <w:spacing w:before="360"/>
    </w:pPr>
    <w:rPr>
      <w:rFonts w:ascii="Times New Roman" w:hAnsi="Times New Roman"/>
    </w:rPr>
  </w:style>
  <w:style w:type="paragraph" w:customStyle="1" w:styleId="enumlev3">
    <w:name w:val="enumlev3"/>
    <w:basedOn w:val="enumlev2"/>
    <w:qFormat/>
    <w:pPr>
      <w:ind w:left="2268" w:hanging="397"/>
    </w:pPr>
  </w:style>
  <w:style w:type="paragraph" w:customStyle="1" w:styleId="Title3">
    <w:name w:val="Title 3"/>
    <w:basedOn w:val="Title2"/>
    <w:next w:val="Title4"/>
    <w:qFormat/>
    <w:pPr>
      <w:spacing w:before="240"/>
    </w:pPr>
    <w:rPr>
      <w:caps w:val="0"/>
    </w:rPr>
  </w:style>
  <w:style w:type="paragraph" w:customStyle="1" w:styleId="Equation">
    <w:name w:val="Equation"/>
    <w:basedOn w:val="Normal"/>
    <w:qFormat/>
    <w:pPr>
      <w:tabs>
        <w:tab w:val="clear" w:pos="1871"/>
        <w:tab w:val="clear" w:pos="2268"/>
        <w:tab w:val="center" w:pos="4820"/>
        <w:tab w:val="right" w:pos="9639"/>
      </w:tabs>
    </w:pPr>
  </w:style>
  <w:style w:type="paragraph" w:customStyle="1" w:styleId="Normalend">
    <w:name w:val="Normal_end"/>
    <w:basedOn w:val="Normal"/>
    <w:qFormat/>
  </w:style>
  <w:style w:type="paragraph" w:customStyle="1" w:styleId="Equationlegend">
    <w:name w:val="Equation_legend"/>
    <w:basedOn w:val="NormalIndent"/>
    <w:qFormat/>
    <w:pPr>
      <w:tabs>
        <w:tab w:val="clear" w:pos="1134"/>
        <w:tab w:val="clear" w:pos="2268"/>
        <w:tab w:val="right" w:pos="1871"/>
        <w:tab w:val="left" w:pos="2041"/>
      </w:tabs>
      <w:spacing w:before="80"/>
      <w:ind w:left="2041" w:hanging="2041"/>
    </w:pPr>
  </w:style>
  <w:style w:type="paragraph" w:customStyle="1" w:styleId="DefinitionList">
    <w:name w:val="Definition List"/>
    <w:basedOn w:val="Normal"/>
    <w:next w:val="DefinitionTerm"/>
    <w:qFormat/>
    <w:pPr>
      <w:widowControl w:val="0"/>
      <w:tabs>
        <w:tab w:val="clear" w:pos="1134"/>
        <w:tab w:val="clear" w:pos="1871"/>
        <w:tab w:val="clear" w:pos="2268"/>
      </w:tabs>
      <w:overflowPunct/>
      <w:autoSpaceDE/>
      <w:autoSpaceDN/>
      <w:adjustRightInd/>
      <w:spacing w:before="0"/>
      <w:ind w:left="360"/>
      <w:textAlignment w:val="auto"/>
    </w:pPr>
    <w:rPr>
      <w:rFonts w:eastAsia="Times New Roman"/>
      <w:snapToGrid w:val="0"/>
      <w:lang w:val="en-US"/>
    </w:rPr>
  </w:style>
  <w:style w:type="paragraph" w:customStyle="1" w:styleId="Committee">
    <w:name w:val="Committee"/>
    <w:basedOn w:val="Normal"/>
    <w:qFormat/>
    <w:pPr>
      <w:tabs>
        <w:tab w:val="clear" w:pos="1134"/>
        <w:tab w:val="clear" w:pos="1871"/>
        <w:tab w:val="clear" w:pos="2268"/>
        <w:tab w:val="left" w:pos="794"/>
        <w:tab w:val="left" w:pos="1191"/>
        <w:tab w:val="left" w:pos="1588"/>
        <w:tab w:val="left" w:pos="1985"/>
      </w:tabs>
    </w:pPr>
    <w:rPr>
      <w:rFonts w:ascii="Calibri" w:eastAsia="Times New Roman" w:hAnsi="Calibri" w:cs="Times New Roman Bold"/>
      <w:b/>
      <w:caps/>
    </w:rPr>
  </w:style>
  <w:style w:type="paragraph" w:customStyle="1" w:styleId="Figurelegend">
    <w:name w:val="Figure_legend"/>
    <w:basedOn w:val="Normal"/>
    <w:qFormat/>
    <w:pPr>
      <w:keepNext/>
      <w:keepLines/>
      <w:spacing w:before="20" w:after="20"/>
    </w:pPr>
    <w:rPr>
      <w:sz w:val="18"/>
    </w:rPr>
  </w:style>
  <w:style w:type="paragraph" w:customStyle="1" w:styleId="QuestionNo">
    <w:name w:val="Question_No"/>
    <w:basedOn w:val="RecNo"/>
    <w:next w:val="Questiontitle"/>
    <w:qFormat/>
  </w:style>
  <w:style w:type="paragraph" w:customStyle="1" w:styleId="enumlev11">
    <w:name w:val="enumlev11"/>
    <w:basedOn w:val="Normal"/>
    <w:link w:val="enumlev1Char"/>
    <w:uiPriority w:val="99"/>
    <w:qFormat/>
    <w:pPr>
      <w:tabs>
        <w:tab w:val="clear" w:pos="2268"/>
        <w:tab w:val="left" w:pos="2608"/>
        <w:tab w:val="left" w:pos="3345"/>
      </w:tabs>
      <w:spacing w:before="80"/>
      <w:ind w:left="1134" w:hanging="1134"/>
    </w:pPr>
  </w:style>
  <w:style w:type="paragraph" w:customStyle="1" w:styleId="RecNo">
    <w:name w:val="Rec_No"/>
    <w:basedOn w:val="Normal"/>
    <w:next w:val="Rectitle"/>
    <w:qFormat/>
    <w:pPr>
      <w:keepNext/>
      <w:keepLines/>
      <w:spacing w:before="480"/>
    </w:pPr>
    <w:rPr>
      <w:rFonts w:ascii="Times New Roman Bold" w:hAnsi="Times New Roman Bold" w:cs="Times New Roman Bold"/>
      <w:b/>
      <w:sz w:val="28"/>
    </w:rPr>
  </w:style>
  <w:style w:type="paragraph" w:customStyle="1" w:styleId="TableTitle">
    <w:name w:val="Table_Title"/>
    <w:basedOn w:val="Normal"/>
    <w:next w:val="TableText0"/>
    <w:qFormat/>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Times New Roman"/>
      <w:b/>
      <w:lang w:val="en-US"/>
    </w:rPr>
  </w:style>
  <w:style w:type="paragraph" w:customStyle="1" w:styleId="Rectitle">
    <w:name w:val="Rec_title"/>
    <w:basedOn w:val="RecNo"/>
    <w:next w:val="Recref"/>
    <w:uiPriority w:val="99"/>
    <w:pPr>
      <w:spacing w:before="240"/>
      <w:jc w:val="center"/>
    </w:pPr>
    <w:rPr>
      <w:bCs/>
    </w:rPr>
  </w:style>
  <w:style w:type="paragraph" w:customStyle="1" w:styleId="NormalITU">
    <w:name w:val="Normal_ITU"/>
    <w:basedOn w:val="Normal"/>
    <w:qFormat/>
    <w:pPr>
      <w:tabs>
        <w:tab w:val="clear" w:pos="1134"/>
        <w:tab w:val="clear" w:pos="1871"/>
        <w:tab w:val="clear" w:pos="2268"/>
      </w:tabs>
      <w:overflowPunct/>
      <w:textAlignment w:val="auto"/>
    </w:pPr>
    <w:rPr>
      <w:rFonts w:eastAsia="MS Mincho" w:cs="Arial"/>
      <w:lang w:val="en-US"/>
    </w:rPr>
  </w:style>
  <w:style w:type="paragraph" w:customStyle="1" w:styleId="H6">
    <w:name w:val="H6"/>
    <w:basedOn w:val="Normal"/>
    <w:next w:val="Normal"/>
    <w:qFormat/>
    <w:pPr>
      <w:keepNext/>
      <w:widowControl w:val="0"/>
      <w:tabs>
        <w:tab w:val="clear" w:pos="1134"/>
        <w:tab w:val="clear" w:pos="1871"/>
        <w:tab w:val="clear" w:pos="2268"/>
      </w:tabs>
      <w:overflowPunct/>
      <w:autoSpaceDE/>
      <w:autoSpaceDN/>
      <w:adjustRightInd/>
      <w:spacing w:before="100" w:after="100"/>
      <w:textAlignment w:val="auto"/>
      <w:outlineLvl w:val="6"/>
    </w:pPr>
    <w:rPr>
      <w:rFonts w:eastAsia="Times New Roman"/>
      <w:b/>
      <w:snapToGrid w:val="0"/>
      <w:sz w:val="16"/>
      <w:lang w:val="en-US"/>
    </w:rPr>
  </w:style>
  <w:style w:type="paragraph" w:customStyle="1" w:styleId="Recref">
    <w:name w:val="Rec_ref"/>
    <w:basedOn w:val="Rectitle"/>
    <w:next w:val="Recdate"/>
    <w:uiPriority w:val="99"/>
    <w:qFormat/>
    <w:pPr>
      <w:spacing w:before="120"/>
    </w:pPr>
    <w:rPr>
      <w:rFonts w:ascii="Times New Roman" w:hAnsi="Times New Roman" w:cs="Times New Roman"/>
      <w:bCs w:val="0"/>
      <w:i/>
      <w:caps/>
      <w:sz w:val="24"/>
    </w:rPr>
  </w:style>
  <w:style w:type="paragraph" w:customStyle="1" w:styleId="Docnumber">
    <w:name w:val="Docnumber"/>
    <w:basedOn w:val="TopHeader"/>
    <w:link w:val="DocnumberChar"/>
    <w:qFormat/>
    <w:pPr>
      <w:spacing w:before="0"/>
      <w:ind w:left="-57"/>
    </w:pPr>
    <w:rPr>
      <w:rFonts w:cs="Times New Roman"/>
      <w:sz w:val="20"/>
      <w:szCs w:val="20"/>
    </w:rPr>
  </w:style>
  <w:style w:type="paragraph" w:customStyle="1" w:styleId="ListParagraph1">
    <w:name w:val="List Paragraph1"/>
    <w:basedOn w:val="Normal"/>
    <w:link w:val="ListParagraphChar"/>
    <w:uiPriority w:val="34"/>
    <w:qFormat/>
    <w:pPr>
      <w:tabs>
        <w:tab w:val="clear" w:pos="1134"/>
        <w:tab w:val="clear" w:pos="1871"/>
        <w:tab w:val="clear" w:pos="2268"/>
      </w:tabs>
      <w:overflowPunct/>
      <w:autoSpaceDE/>
      <w:autoSpaceDN/>
      <w:adjustRightInd/>
      <w:spacing w:before="0"/>
      <w:ind w:left="720"/>
      <w:contextualSpacing/>
      <w:textAlignment w:val="auto"/>
    </w:pPr>
    <w:rPr>
      <w:rFonts w:eastAsia="Times New Roman"/>
      <w:szCs w:val="24"/>
      <w:lang w:val="x-none"/>
    </w:rPr>
  </w:style>
  <w:style w:type="paragraph" w:customStyle="1" w:styleId="Title1">
    <w:name w:val="Title 1"/>
    <w:basedOn w:val="Source"/>
    <w:next w:val="Title2"/>
    <w:qFormat/>
    <w:pPr>
      <w:tabs>
        <w:tab w:val="left" w:pos="567"/>
        <w:tab w:val="left" w:pos="1701"/>
        <w:tab w:val="left" w:pos="2835"/>
      </w:tabs>
      <w:spacing w:before="240"/>
    </w:pPr>
    <w:rPr>
      <w:b w:val="0"/>
      <w:caps/>
    </w:rPr>
  </w:style>
  <w:style w:type="paragraph" w:customStyle="1" w:styleId="Recdate">
    <w:name w:val="Rec_date"/>
    <w:basedOn w:val="Recref"/>
    <w:next w:val="Normalaftertitle"/>
    <w:qFormat/>
    <w:rPr>
      <w:rFonts w:ascii="Times New Roman Bold" w:eastAsia="STKaiti" w:hAnsi="Times New Roman Bold" w:cs="Times New Roman Bold"/>
      <w:bCs/>
      <w:caps w:val="0"/>
    </w:rPr>
  </w:style>
  <w:style w:type="paragraph" w:customStyle="1" w:styleId="Headingib">
    <w:name w:val="Heading_ib"/>
    <w:basedOn w:val="Headingi"/>
    <w:next w:val="Normal"/>
    <w:qFormat/>
    <w:pPr>
      <w:tabs>
        <w:tab w:val="clear" w:pos="1134"/>
        <w:tab w:val="clear" w:pos="1871"/>
        <w:tab w:val="clear" w:pos="2268"/>
        <w:tab w:val="left" w:pos="794"/>
        <w:tab w:val="left" w:pos="1191"/>
        <w:tab w:val="left" w:pos="1588"/>
        <w:tab w:val="left" w:pos="1985"/>
      </w:tabs>
    </w:pPr>
    <w:rPr>
      <w:rFonts w:ascii="Times New Roman" w:eastAsia="Calibri" w:hAnsi="Times New Roman"/>
      <w:b/>
      <w:bCs/>
      <w:i/>
      <w:lang w:eastAsia="ja-JP"/>
    </w:rPr>
  </w:style>
  <w:style w:type="paragraph" w:customStyle="1" w:styleId="H5">
    <w:name w:val="H5"/>
    <w:basedOn w:val="Normal"/>
    <w:next w:val="Normal"/>
    <w:qFormat/>
    <w:pPr>
      <w:keepNext/>
      <w:widowControl w:val="0"/>
      <w:tabs>
        <w:tab w:val="clear" w:pos="1134"/>
        <w:tab w:val="clear" w:pos="1871"/>
        <w:tab w:val="clear" w:pos="2268"/>
      </w:tabs>
      <w:overflowPunct/>
      <w:autoSpaceDE/>
      <w:autoSpaceDN/>
      <w:adjustRightInd/>
      <w:spacing w:before="100" w:after="100"/>
      <w:textAlignment w:val="auto"/>
      <w:outlineLvl w:val="5"/>
    </w:pPr>
    <w:rPr>
      <w:rFonts w:eastAsia="Times New Roman"/>
      <w:b/>
      <w:snapToGrid w:val="0"/>
      <w:sz w:val="20"/>
      <w:lang w:val="en-US"/>
    </w:rPr>
  </w:style>
  <w:style w:type="paragraph" w:customStyle="1" w:styleId="Normalaftertitle">
    <w:name w:val="Normal after title"/>
    <w:basedOn w:val="Normal"/>
    <w:next w:val="Normal"/>
    <w:link w:val="NormalaftertitleChar"/>
    <w:qFormat/>
    <w:pPr>
      <w:spacing w:before="280"/>
    </w:pPr>
  </w:style>
  <w:style w:type="paragraph" w:customStyle="1" w:styleId="Revision1">
    <w:name w:val="Revision1"/>
    <w:uiPriority w:val="99"/>
    <w:semiHidden/>
    <w:qFormat/>
    <w:rPr>
      <w:rFonts w:ascii="Times New Roman" w:eastAsia="Times New Roman" w:hAnsi="Times New Roman"/>
      <w:sz w:val="24"/>
      <w:lang w:val="en-GB" w:eastAsia="en-US"/>
    </w:rPr>
  </w:style>
  <w:style w:type="paragraph" w:customStyle="1" w:styleId="Artheading">
    <w:name w:val="Art_heading"/>
    <w:basedOn w:val="Normal"/>
    <w:next w:val="Normalaftertitle0"/>
    <w:qFormat/>
    <w:pPr>
      <w:tabs>
        <w:tab w:val="clear" w:pos="1134"/>
        <w:tab w:val="clear" w:pos="1871"/>
        <w:tab w:val="clear" w:pos="2268"/>
        <w:tab w:val="left" w:pos="794"/>
        <w:tab w:val="left" w:pos="1191"/>
        <w:tab w:val="left" w:pos="1588"/>
        <w:tab w:val="left" w:pos="1985"/>
      </w:tabs>
      <w:spacing w:before="480"/>
      <w:jc w:val="center"/>
    </w:pPr>
    <w:rPr>
      <w:rFonts w:eastAsia="Times New Roman"/>
      <w:b/>
      <w:sz w:val="28"/>
    </w:rPr>
  </w:style>
  <w:style w:type="paragraph" w:customStyle="1" w:styleId="OpinionNo">
    <w:name w:val="Opinion_No"/>
    <w:basedOn w:val="ResNo"/>
    <w:next w:val="Opiniontitle"/>
    <w:qFormat/>
  </w:style>
  <w:style w:type="paragraph" w:customStyle="1" w:styleId="Agendaitem">
    <w:name w:val="Agenda_item"/>
    <w:basedOn w:val="Title3"/>
    <w:next w:val="Normalaftertitle"/>
    <w:qFormat/>
    <w:rPr>
      <w:lang w:val="en-US" w:eastAsia="zh-CN"/>
    </w:rPr>
  </w:style>
  <w:style w:type="paragraph" w:customStyle="1" w:styleId="Questiontitle">
    <w:name w:val="Question_title"/>
    <w:basedOn w:val="Rectitle"/>
    <w:next w:val="Questionref"/>
    <w:qFormat/>
  </w:style>
  <w:style w:type="paragraph" w:customStyle="1" w:styleId="Abstract">
    <w:name w:val="Abstract"/>
    <w:basedOn w:val="Normal"/>
    <w:qFormat/>
    <w:rPr>
      <w:rFonts w:eastAsia="Times New Roman"/>
      <w:lang w:val="en-US"/>
    </w:rPr>
  </w:style>
  <w:style w:type="paragraph" w:customStyle="1" w:styleId="toc0">
    <w:name w:val="toc 0"/>
    <w:basedOn w:val="Normal"/>
    <w:next w:val="TOC1"/>
    <w:qFormat/>
    <w:pPr>
      <w:tabs>
        <w:tab w:val="clear" w:pos="1134"/>
        <w:tab w:val="clear" w:pos="1871"/>
        <w:tab w:val="clear" w:pos="2268"/>
        <w:tab w:val="right" w:pos="9781"/>
      </w:tabs>
    </w:pPr>
    <w:rPr>
      <w:b/>
    </w:rPr>
  </w:style>
  <w:style w:type="paragraph" w:customStyle="1" w:styleId="Questionref">
    <w:name w:val="Question_ref"/>
    <w:basedOn w:val="Recref"/>
    <w:next w:val="Questiondate"/>
    <w:qFormat/>
  </w:style>
  <w:style w:type="paragraph" w:customStyle="1" w:styleId="TopHeader">
    <w:name w:val="TopHeader"/>
    <w:basedOn w:val="Normal"/>
    <w:qFormat/>
    <w:rPr>
      <w:rFonts w:ascii="Verdana" w:eastAsia="Times New Roman" w:hAnsi="Verdana" w:cs="Times New Roman Bold"/>
      <w:b/>
      <w:bCs/>
      <w:szCs w:val="24"/>
    </w:rPr>
  </w:style>
  <w:style w:type="paragraph" w:customStyle="1" w:styleId="Questiondate">
    <w:name w:val="Question_date"/>
    <w:basedOn w:val="Recdate"/>
    <w:next w:val="Normalaftertitle"/>
    <w:qFormat/>
  </w:style>
  <w:style w:type="paragraph" w:customStyle="1" w:styleId="Default">
    <w:name w:val="Default"/>
    <w:qFormat/>
    <w:pPr>
      <w:autoSpaceDE w:val="0"/>
      <w:autoSpaceDN w:val="0"/>
      <w:adjustRightInd w:val="0"/>
    </w:pPr>
    <w:rPr>
      <w:rFonts w:ascii="Times New Roman" w:hAnsi="Times New Roman"/>
      <w:color w:val="000000"/>
      <w:sz w:val="24"/>
      <w:szCs w:val="24"/>
    </w:rPr>
  </w:style>
  <w:style w:type="paragraph" w:customStyle="1" w:styleId="Tabletext">
    <w:name w:val="Table_text"/>
    <w:basedOn w:val="Normal"/>
    <w:link w:val="TabletextChar"/>
    <w:qFormat/>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ooterQP">
    <w:name w:val="Footer_QP"/>
    <w:basedOn w:val="Normal"/>
    <w:qFormat/>
    <w:pPr>
      <w:tabs>
        <w:tab w:val="clear" w:pos="1134"/>
        <w:tab w:val="clear" w:pos="1871"/>
        <w:tab w:val="clear" w:pos="2268"/>
        <w:tab w:val="left" w:pos="907"/>
        <w:tab w:val="right" w:pos="8789"/>
        <w:tab w:val="right" w:pos="9639"/>
      </w:tabs>
      <w:spacing w:before="0"/>
    </w:pPr>
    <w:rPr>
      <w:rFonts w:eastAsia="Times New Roman"/>
      <w:b/>
      <w:sz w:val="22"/>
    </w:rPr>
  </w:style>
  <w:style w:type="paragraph" w:customStyle="1" w:styleId="CEOcontributionStart">
    <w:name w:val="CEO_contributionStart"/>
    <w:basedOn w:val="Normal"/>
    <w:qFormat/>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rPr>
  </w:style>
  <w:style w:type="paragraph" w:customStyle="1" w:styleId="NormalCH">
    <w:name w:val="NormalCH"/>
    <w:basedOn w:val="Normal"/>
    <w:next w:val="Normal"/>
    <w:qFormat/>
    <w:pPr>
      <w:tabs>
        <w:tab w:val="clear" w:pos="1871"/>
        <w:tab w:val="left" w:pos="567"/>
        <w:tab w:val="left" w:pos="1701"/>
        <w:tab w:val="left" w:pos="2835"/>
      </w:tabs>
      <w:ind w:firstLineChars="200" w:firstLine="200"/>
    </w:pPr>
    <w:rPr>
      <w:lang w:val="en-US"/>
    </w:rPr>
  </w:style>
  <w:style w:type="paragraph" w:customStyle="1" w:styleId="Figurewithouttitle">
    <w:name w:val="Figure_without_title"/>
    <w:basedOn w:val="FigureNo"/>
    <w:next w:val="Normal"/>
    <w:qFormat/>
    <w:pPr>
      <w:keepNext w:val="0"/>
    </w:pPr>
  </w:style>
  <w:style w:type="paragraph" w:customStyle="1" w:styleId="headingb0">
    <w:name w:val="heading_b"/>
    <w:basedOn w:val="Heading3"/>
    <w:next w:val="Normal"/>
    <w:qFormat/>
    <w:pPr>
      <w:tabs>
        <w:tab w:val="clear" w:pos="1871"/>
        <w:tab w:val="clear" w:pos="2268"/>
        <w:tab w:val="left" w:pos="794"/>
      </w:tabs>
      <w:spacing w:before="160"/>
      <w:ind w:left="0" w:firstLine="0"/>
      <w:jc w:val="both"/>
      <w:outlineLvl w:val="9"/>
    </w:pPr>
    <w:rPr>
      <w:lang w:eastAsia="zh-CN"/>
    </w:rPr>
  </w:style>
  <w:style w:type="paragraph" w:customStyle="1" w:styleId="FigureNo">
    <w:name w:val="Figure_No"/>
    <w:basedOn w:val="Normal"/>
    <w:next w:val="Figuretitle"/>
    <w:qFormat/>
    <w:pPr>
      <w:keepNext/>
      <w:keepLines/>
      <w:spacing w:before="480" w:after="120"/>
      <w:jc w:val="center"/>
    </w:pPr>
    <w:rPr>
      <w:caps/>
      <w:sz w:val="20"/>
    </w:rPr>
  </w:style>
  <w:style w:type="paragraph" w:customStyle="1" w:styleId="Figuretitle">
    <w:name w:val="Figure_title"/>
    <w:basedOn w:val="Tabletitle0"/>
    <w:next w:val="Normal"/>
    <w:qFormat/>
    <w:pPr>
      <w:spacing w:after="480"/>
    </w:pPr>
  </w:style>
  <w:style w:type="paragraph" w:customStyle="1" w:styleId="TabletitleBR">
    <w:name w:val="Table_title_BR"/>
    <w:basedOn w:val="Normal"/>
    <w:next w:val="Tablehead"/>
    <w:link w:val="TabletitleBRChar"/>
    <w:qFormat/>
    <w:pPr>
      <w:keepNext/>
      <w:keepLines/>
      <w:tabs>
        <w:tab w:val="clear" w:pos="1134"/>
        <w:tab w:val="clear" w:pos="1871"/>
        <w:tab w:val="clear" w:pos="2268"/>
        <w:tab w:val="left" w:pos="794"/>
        <w:tab w:val="left" w:pos="1191"/>
        <w:tab w:val="left" w:pos="1588"/>
        <w:tab w:val="left" w:pos="1985"/>
      </w:tabs>
      <w:spacing w:before="0" w:after="120"/>
      <w:jc w:val="center"/>
    </w:pPr>
    <w:rPr>
      <w:rFonts w:eastAsia="Times New Roman"/>
      <w:b/>
    </w:rPr>
  </w:style>
  <w:style w:type="paragraph" w:customStyle="1" w:styleId="Tabletitle0">
    <w:name w:val="Table_title"/>
    <w:basedOn w:val="Normal"/>
    <w:next w:val="Tabletext"/>
    <w:qFormat/>
    <w:pPr>
      <w:keepNext/>
      <w:keepLines/>
      <w:spacing w:before="0" w:after="120"/>
      <w:jc w:val="center"/>
    </w:pPr>
    <w:rPr>
      <w:rFonts w:ascii="Times New Roman Bold" w:hAnsi="Times New Roman Bold"/>
      <w:b/>
      <w:sz w:val="20"/>
    </w:rPr>
  </w:style>
  <w:style w:type="paragraph" w:customStyle="1" w:styleId="Headingi">
    <w:name w:val="Heading_i"/>
    <w:basedOn w:val="Normal"/>
    <w:next w:val="Normal"/>
    <w:pPr>
      <w:keepNext/>
      <w:spacing w:before="160"/>
    </w:pPr>
    <w:rPr>
      <w:rFonts w:ascii="STKaiti" w:eastAsia="STKaiti" w:hAnsi="STKaiti"/>
    </w:rPr>
  </w:style>
  <w:style w:type="paragraph" w:customStyle="1" w:styleId="FirstFooter">
    <w:name w:val="FirstFooter"/>
    <w:basedOn w:val="Footer"/>
    <w:qFormat/>
    <w:pPr>
      <w:tabs>
        <w:tab w:val="clear" w:pos="5954"/>
        <w:tab w:val="clear" w:pos="9639"/>
      </w:tabs>
      <w:overflowPunct/>
      <w:autoSpaceDE/>
      <w:autoSpaceDN/>
      <w:adjustRightInd/>
      <w:spacing w:before="40"/>
      <w:textAlignment w:val="auto"/>
    </w:pPr>
    <w:rPr>
      <w:caps w:val="0"/>
    </w:rPr>
  </w:style>
  <w:style w:type="paragraph" w:customStyle="1" w:styleId="FigureNoBR">
    <w:name w:val="Figure_No_BR"/>
    <w:basedOn w:val="Normal"/>
    <w:next w:val="FiguretitleBR"/>
    <w:qFormat/>
    <w:pPr>
      <w:keepNext/>
      <w:keepLines/>
      <w:tabs>
        <w:tab w:val="clear" w:pos="1134"/>
        <w:tab w:val="clear" w:pos="1871"/>
        <w:tab w:val="clear" w:pos="2268"/>
        <w:tab w:val="left" w:pos="794"/>
        <w:tab w:val="left" w:pos="1191"/>
        <w:tab w:val="left" w:pos="1588"/>
        <w:tab w:val="left" w:pos="1985"/>
      </w:tabs>
      <w:spacing w:before="480" w:after="120"/>
      <w:jc w:val="center"/>
    </w:pPr>
    <w:rPr>
      <w:rFonts w:eastAsia="Times New Roman"/>
      <w:caps/>
    </w:rPr>
  </w:style>
  <w:style w:type="paragraph" w:customStyle="1" w:styleId="Note">
    <w:name w:val="Note"/>
    <w:basedOn w:val="Normal"/>
    <w:qFormat/>
    <w:pPr>
      <w:tabs>
        <w:tab w:val="left" w:pos="284"/>
      </w:tabs>
      <w:spacing w:before="80"/>
    </w:pPr>
  </w:style>
  <w:style w:type="paragraph" w:customStyle="1" w:styleId="CEOAgendaItemIndent">
    <w:name w:val="CEO_AgendaItemIndent"/>
    <w:basedOn w:val="Normal"/>
    <w:pPr>
      <w:tabs>
        <w:tab w:val="clear" w:pos="1134"/>
        <w:tab w:val="clear" w:pos="1871"/>
        <w:tab w:val="clear" w:pos="2268"/>
        <w:tab w:val="left" w:pos="459"/>
      </w:tabs>
      <w:overflowPunct/>
      <w:autoSpaceDE/>
      <w:autoSpaceDN/>
      <w:adjustRightInd/>
      <w:spacing w:before="60" w:after="60"/>
      <w:ind w:left="34" w:right="12"/>
      <w:textAlignment w:val="auto"/>
    </w:pPr>
    <w:rPr>
      <w:rFonts w:ascii="Verdana" w:hAnsi="Verdana"/>
      <w:sz w:val="19"/>
      <w:szCs w:val="19"/>
      <w:lang w:val="en-US"/>
    </w:rPr>
  </w:style>
  <w:style w:type="paragraph" w:customStyle="1" w:styleId="PartNo">
    <w:name w:val="Part_No"/>
    <w:basedOn w:val="AnnexNo"/>
    <w:next w:val="Partref"/>
    <w:qFormat/>
  </w:style>
  <w:style w:type="paragraph" w:customStyle="1" w:styleId="Blockquote">
    <w:name w:val="Blockquote"/>
    <w:basedOn w:val="Normal"/>
    <w:qFormat/>
    <w:pPr>
      <w:widowControl w:val="0"/>
      <w:tabs>
        <w:tab w:val="clear" w:pos="1134"/>
        <w:tab w:val="clear" w:pos="1871"/>
        <w:tab w:val="clear" w:pos="2268"/>
      </w:tabs>
      <w:overflowPunct/>
      <w:autoSpaceDE/>
      <w:autoSpaceDN/>
      <w:adjustRightInd/>
      <w:spacing w:before="100" w:after="100"/>
      <w:ind w:left="360" w:right="360"/>
      <w:textAlignment w:val="auto"/>
    </w:pPr>
    <w:rPr>
      <w:rFonts w:eastAsia="Times New Roman"/>
      <w:snapToGrid w:val="0"/>
      <w:lang w:val="en-US"/>
    </w:rPr>
  </w:style>
  <w:style w:type="paragraph" w:customStyle="1" w:styleId="Appendixref">
    <w:name w:val="Appendix_ref"/>
    <w:basedOn w:val="Annexref"/>
    <w:next w:val="Annextitle"/>
  </w:style>
  <w:style w:type="paragraph" w:customStyle="1" w:styleId="AnnexNo">
    <w:name w:val="Annex_No"/>
    <w:basedOn w:val="Normal"/>
    <w:next w:val="Normal"/>
    <w:qFormat/>
    <w:pPr>
      <w:keepNext/>
      <w:keepLines/>
      <w:spacing w:before="480" w:after="80"/>
      <w:jc w:val="center"/>
    </w:pPr>
    <w:rPr>
      <w:caps/>
      <w:sz w:val="28"/>
    </w:rPr>
  </w:style>
  <w:style w:type="paragraph" w:customStyle="1" w:styleId="RepNoBR">
    <w:name w:val="Rep_No_BR"/>
    <w:basedOn w:val="RecNoBR"/>
    <w:next w:val="Reptitle"/>
    <w:qFormat/>
  </w:style>
  <w:style w:type="paragraph" w:customStyle="1" w:styleId="Partref">
    <w:name w:val="Part_ref"/>
    <w:basedOn w:val="Annexref"/>
    <w:next w:val="Parttitle"/>
    <w:qFormat/>
  </w:style>
  <w:style w:type="paragraph" w:customStyle="1" w:styleId="Repref">
    <w:name w:val="Rep_ref"/>
    <w:basedOn w:val="Recref"/>
    <w:next w:val="Repdate"/>
    <w:qFormat/>
    <w:pPr>
      <w:tabs>
        <w:tab w:val="clear" w:pos="1134"/>
        <w:tab w:val="clear" w:pos="1871"/>
        <w:tab w:val="clear" w:pos="2268"/>
      </w:tabs>
    </w:pPr>
    <w:rPr>
      <w:rFonts w:eastAsia="Times New Roman"/>
      <w:b w:val="0"/>
      <w:i w:val="0"/>
      <w:caps w:val="0"/>
    </w:rPr>
  </w:style>
  <w:style w:type="paragraph" w:customStyle="1" w:styleId="Annexref">
    <w:name w:val="Annex_ref"/>
    <w:basedOn w:val="Normal"/>
    <w:next w:val="Annextitle"/>
    <w:qFormat/>
    <w:pPr>
      <w:keepNext/>
      <w:keepLines/>
      <w:spacing w:after="280"/>
      <w:jc w:val="center"/>
    </w:pPr>
  </w:style>
  <w:style w:type="paragraph" w:customStyle="1" w:styleId="RepNo">
    <w:name w:val="Rep_No"/>
    <w:basedOn w:val="RecNo"/>
    <w:next w:val="Reptitle"/>
    <w:qFormat/>
    <w:pPr>
      <w:tabs>
        <w:tab w:val="clear" w:pos="1134"/>
        <w:tab w:val="clear" w:pos="1871"/>
        <w:tab w:val="clear" w:pos="2268"/>
        <w:tab w:val="left" w:pos="794"/>
        <w:tab w:val="left" w:pos="1191"/>
        <w:tab w:val="left" w:pos="1588"/>
        <w:tab w:val="left" w:pos="1985"/>
      </w:tabs>
      <w:spacing w:before="0"/>
    </w:pPr>
    <w:rPr>
      <w:rFonts w:ascii="Times New Roman" w:eastAsia="Times New Roman" w:hAnsi="Times New Roman" w:cs="Times New Roman"/>
    </w:rPr>
  </w:style>
  <w:style w:type="paragraph" w:customStyle="1" w:styleId="Formal">
    <w:name w:val="Formal"/>
    <w:basedOn w:val="Normal"/>
    <w:qFormat/>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sz w:val="20"/>
    </w:rPr>
  </w:style>
  <w:style w:type="paragraph" w:customStyle="1" w:styleId="Annextitle">
    <w:name w:val="Annex_title"/>
    <w:basedOn w:val="Normal"/>
    <w:next w:val="Normal"/>
    <w:link w:val="AnnextitleChar"/>
    <w:qFormat/>
    <w:pPr>
      <w:keepNext/>
      <w:keepLines/>
      <w:spacing w:before="240" w:after="280"/>
      <w:jc w:val="center"/>
    </w:pPr>
    <w:rPr>
      <w:rFonts w:ascii="Times New Roman Bold" w:hAnsi="Times New Roman Bold"/>
      <w:b/>
      <w:sz w:val="28"/>
    </w:rPr>
  </w:style>
  <w:style w:type="paragraph" w:customStyle="1" w:styleId="Repdate">
    <w:name w:val="Rep_date"/>
    <w:basedOn w:val="Recdate"/>
    <w:next w:val="Normalaftertitle0"/>
    <w:qFormat/>
    <w:pPr>
      <w:tabs>
        <w:tab w:val="clear" w:pos="1134"/>
        <w:tab w:val="clear" w:pos="1871"/>
        <w:tab w:val="clear" w:pos="2268"/>
      </w:tabs>
      <w:jc w:val="right"/>
    </w:pPr>
    <w:rPr>
      <w:rFonts w:ascii="Times New Roman" w:eastAsia="Times New Roman" w:hAnsi="Times New Roman" w:cs="Times New Roman"/>
      <w:b w:val="0"/>
      <w:bCs w:val="0"/>
      <w:sz w:val="22"/>
    </w:rPr>
  </w:style>
  <w:style w:type="paragraph" w:customStyle="1" w:styleId="Headingb">
    <w:name w:val="Heading_b"/>
    <w:basedOn w:val="Normal"/>
    <w:next w:val="Normal"/>
    <w:link w:val="HeadingbChar"/>
    <w:qFormat/>
    <w:pPr>
      <w:keepNext/>
      <w:spacing w:before="160"/>
    </w:pPr>
    <w:rPr>
      <w:rFonts w:ascii="Times New Roman Bold" w:hAnsi="Times New Roman Bold"/>
      <w:b/>
    </w:rPr>
  </w:style>
  <w:style w:type="paragraph" w:customStyle="1" w:styleId="Parttitle">
    <w:name w:val="Part_title"/>
    <w:basedOn w:val="Annextitle"/>
    <w:next w:val="Normalaftertitle"/>
    <w:qFormat/>
  </w:style>
  <w:style w:type="paragraph" w:customStyle="1" w:styleId="Reftext">
    <w:name w:val="Ref_text"/>
    <w:basedOn w:val="Normal"/>
    <w:qFormat/>
    <w:pPr>
      <w:ind w:left="1134" w:hanging="1134"/>
    </w:pPr>
  </w:style>
  <w:style w:type="paragraph" w:customStyle="1" w:styleId="Reftitle">
    <w:name w:val="Ref_title"/>
    <w:basedOn w:val="Normal"/>
    <w:next w:val="Reftext"/>
    <w:qFormat/>
    <w:pPr>
      <w:spacing w:before="480"/>
      <w:jc w:val="center"/>
    </w:pPr>
    <w:rPr>
      <w:caps/>
    </w:rPr>
  </w:style>
  <w:style w:type="paragraph" w:customStyle="1" w:styleId="H4">
    <w:name w:val="H4"/>
    <w:basedOn w:val="Normal"/>
    <w:next w:val="Normal"/>
    <w:qFormat/>
    <w:pPr>
      <w:keepNext/>
      <w:widowControl w:val="0"/>
      <w:tabs>
        <w:tab w:val="clear" w:pos="1134"/>
        <w:tab w:val="clear" w:pos="1871"/>
        <w:tab w:val="clear" w:pos="2268"/>
      </w:tabs>
      <w:overflowPunct/>
      <w:autoSpaceDE/>
      <w:autoSpaceDN/>
      <w:adjustRightInd/>
      <w:spacing w:before="100" w:after="100"/>
      <w:textAlignment w:val="auto"/>
      <w:outlineLvl w:val="4"/>
    </w:pPr>
    <w:rPr>
      <w:rFonts w:eastAsia="Times New Roman"/>
      <w:b/>
      <w:snapToGrid w:val="0"/>
      <w:lang w:val="en-US"/>
    </w:rPr>
  </w:style>
  <w:style w:type="paragraph" w:customStyle="1" w:styleId="Proposal">
    <w:name w:val="Proposal"/>
    <w:basedOn w:val="Normal"/>
    <w:next w:val="Normal"/>
    <w:qFormat/>
    <w:pPr>
      <w:keepNext/>
      <w:spacing w:before="240"/>
    </w:pPr>
    <w:rPr>
      <w:b/>
      <w:caps/>
    </w:rPr>
  </w:style>
  <w:style w:type="paragraph" w:customStyle="1" w:styleId="Resdate">
    <w:name w:val="Res_date"/>
    <w:basedOn w:val="Recdate"/>
    <w:next w:val="Normalaftertitle"/>
    <w:qFormat/>
  </w:style>
  <w:style w:type="paragraph" w:customStyle="1" w:styleId="H3">
    <w:name w:val="H3"/>
    <w:basedOn w:val="Normal"/>
    <w:next w:val="Normal"/>
    <w:qFormat/>
    <w:pPr>
      <w:keepNext/>
      <w:widowControl w:val="0"/>
      <w:tabs>
        <w:tab w:val="clear" w:pos="1134"/>
        <w:tab w:val="clear" w:pos="1871"/>
        <w:tab w:val="clear" w:pos="2268"/>
      </w:tabs>
      <w:overflowPunct/>
      <w:autoSpaceDE/>
      <w:autoSpaceDN/>
      <w:adjustRightInd/>
      <w:spacing w:before="100" w:after="100"/>
      <w:textAlignment w:val="auto"/>
      <w:outlineLvl w:val="3"/>
    </w:pPr>
    <w:rPr>
      <w:rFonts w:eastAsia="Times New Roman"/>
      <w:b/>
      <w:snapToGrid w:val="0"/>
      <w:sz w:val="28"/>
      <w:lang w:val="en-US"/>
    </w:rPr>
  </w:style>
  <w:style w:type="paragraph" w:customStyle="1" w:styleId="Section2">
    <w:name w:val="Section_2"/>
    <w:basedOn w:val="Section1"/>
    <w:qFormat/>
    <w:rPr>
      <w:b w:val="0"/>
      <w:i/>
    </w:rPr>
  </w:style>
  <w:style w:type="paragraph" w:customStyle="1" w:styleId="Restitle">
    <w:name w:val="Res_title"/>
    <w:basedOn w:val="Rectitle"/>
    <w:next w:val="Resref"/>
    <w:link w:val="RestitleChar"/>
    <w:qFormat/>
    <w:rPr>
      <w:rFonts w:cs="Times New Roman"/>
    </w:rPr>
  </w:style>
  <w:style w:type="paragraph" w:customStyle="1" w:styleId="Preformatted">
    <w:name w:val="Preformatted"/>
    <w:basedOn w:val="Normal"/>
    <w:qFormat/>
    <w:pPr>
      <w:widowControl w:val="0"/>
      <w:tabs>
        <w:tab w:val="clear" w:pos="1134"/>
        <w:tab w:val="clear" w:pos="1871"/>
        <w:tab w:val="clear" w:pos="2268"/>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before="0"/>
      <w:textAlignment w:val="auto"/>
    </w:pPr>
    <w:rPr>
      <w:rFonts w:ascii="Courier New" w:eastAsia="Times New Roman" w:hAnsi="Courier New"/>
      <w:snapToGrid w:val="0"/>
      <w:sz w:val="20"/>
      <w:lang w:val="en-US"/>
    </w:rPr>
  </w:style>
  <w:style w:type="paragraph" w:customStyle="1" w:styleId="Arttitle">
    <w:name w:val="Art_title"/>
    <w:basedOn w:val="Normal"/>
    <w:next w:val="Normalaftertitle0"/>
    <w:qFormat/>
    <w:pPr>
      <w:keepNext/>
      <w:keepLines/>
      <w:tabs>
        <w:tab w:val="clear" w:pos="1134"/>
        <w:tab w:val="clear" w:pos="1871"/>
        <w:tab w:val="clear" w:pos="2268"/>
        <w:tab w:val="left" w:pos="794"/>
        <w:tab w:val="left" w:pos="1191"/>
        <w:tab w:val="left" w:pos="1588"/>
        <w:tab w:val="left" w:pos="1985"/>
      </w:tabs>
      <w:spacing w:before="240"/>
      <w:jc w:val="center"/>
    </w:pPr>
    <w:rPr>
      <w:rFonts w:eastAsia="Times New Roman"/>
      <w:b/>
      <w:sz w:val="28"/>
    </w:rPr>
  </w:style>
  <w:style w:type="paragraph" w:customStyle="1" w:styleId="Resref">
    <w:name w:val="Res_ref"/>
    <w:basedOn w:val="Recref"/>
    <w:next w:val="Resdate"/>
    <w:qFormat/>
    <w:rPr>
      <w:rFonts w:eastAsia="STKaiti"/>
      <w:b w:val="0"/>
      <w:i w:val="0"/>
      <w:caps w:val="0"/>
      <w:sz w:val="22"/>
    </w:rPr>
  </w:style>
  <w:style w:type="paragraph" w:customStyle="1" w:styleId="Caption1">
    <w:name w:val="Caption1"/>
    <w:basedOn w:val="Normal"/>
    <w:next w:val="Normal"/>
    <w:unhideWhenUsed/>
    <w:qFormat/>
    <w:pPr>
      <w:spacing w:before="0" w:after="200"/>
    </w:pPr>
    <w:rPr>
      <w:rFonts w:eastAsia="Times New Roman"/>
      <w:i/>
      <w:iCs/>
      <w:color w:val="1F497D"/>
      <w:sz w:val="18"/>
      <w:szCs w:val="18"/>
    </w:rPr>
  </w:style>
  <w:style w:type="paragraph" w:customStyle="1" w:styleId="SectionNo">
    <w:name w:val="Section_No"/>
    <w:basedOn w:val="AnnexNo"/>
    <w:next w:val="Sectiontitle"/>
    <w:qFormat/>
  </w:style>
  <w:style w:type="paragraph" w:customStyle="1" w:styleId="Sectiontitle">
    <w:name w:val="Section_title"/>
    <w:basedOn w:val="Annextitle"/>
    <w:next w:val="Normalaftertitle"/>
    <w:qFormat/>
  </w:style>
  <w:style w:type="paragraph" w:customStyle="1" w:styleId="RecNoBR">
    <w:name w:val="Rec_No_BR"/>
    <w:basedOn w:val="Normal"/>
    <w:next w:val="Rectitle"/>
    <w:qFormat/>
    <w:pPr>
      <w:keepNext/>
      <w:keepLines/>
      <w:tabs>
        <w:tab w:val="clear" w:pos="1134"/>
        <w:tab w:val="clear" w:pos="1871"/>
        <w:tab w:val="clear" w:pos="2268"/>
        <w:tab w:val="left" w:pos="794"/>
        <w:tab w:val="left" w:pos="1191"/>
        <w:tab w:val="left" w:pos="1588"/>
        <w:tab w:val="left" w:pos="1985"/>
      </w:tabs>
      <w:spacing w:before="480"/>
      <w:jc w:val="center"/>
    </w:pPr>
    <w:rPr>
      <w:rFonts w:eastAsia="Times New Roman"/>
      <w:caps/>
      <w:sz w:val="28"/>
    </w:rPr>
  </w:style>
  <w:style w:type="paragraph" w:customStyle="1" w:styleId="Volumetitle">
    <w:name w:val="Volume_title"/>
    <w:basedOn w:val="Normal"/>
    <w:qFormat/>
  </w:style>
  <w:style w:type="paragraph" w:customStyle="1" w:styleId="Source">
    <w:name w:val="Source"/>
    <w:basedOn w:val="Normal"/>
    <w:next w:val="Normal"/>
    <w:qFormat/>
    <w:pPr>
      <w:spacing w:before="840"/>
      <w:jc w:val="center"/>
    </w:pPr>
    <w:rPr>
      <w:b/>
      <w:sz w:val="28"/>
    </w:rPr>
  </w:style>
  <w:style w:type="paragraph" w:customStyle="1" w:styleId="SpecialFooter">
    <w:name w:val="Special Footer"/>
    <w:basedOn w:val="Footer"/>
    <w:qFormat/>
    <w:pPr>
      <w:tabs>
        <w:tab w:val="left" w:pos="567"/>
        <w:tab w:val="left" w:pos="1134"/>
        <w:tab w:val="left" w:pos="1701"/>
        <w:tab w:val="left" w:pos="2268"/>
        <w:tab w:val="left" w:pos="2835"/>
      </w:tabs>
      <w:jc w:val="both"/>
    </w:pPr>
    <w:rPr>
      <w:caps w:val="0"/>
    </w:rPr>
  </w:style>
  <w:style w:type="paragraph" w:customStyle="1" w:styleId="DefinitionTerm">
    <w:name w:val="Definition Term"/>
    <w:basedOn w:val="Normal"/>
    <w:next w:val="DefinitionList"/>
    <w:qFormat/>
    <w:pPr>
      <w:widowControl w:val="0"/>
      <w:tabs>
        <w:tab w:val="clear" w:pos="1134"/>
        <w:tab w:val="clear" w:pos="1871"/>
        <w:tab w:val="clear" w:pos="2268"/>
      </w:tabs>
      <w:overflowPunct/>
      <w:autoSpaceDE/>
      <w:autoSpaceDN/>
      <w:adjustRightInd/>
      <w:spacing w:before="0"/>
      <w:textAlignment w:val="auto"/>
    </w:pPr>
    <w:rPr>
      <w:rFonts w:eastAsia="Times New Roman"/>
      <w:snapToGrid w:val="0"/>
      <w:lang w:val="en-US"/>
    </w:rPr>
  </w:style>
  <w:style w:type="paragraph" w:customStyle="1" w:styleId="Tablehead">
    <w:name w:val="Table_head"/>
    <w:basedOn w:val="Tabletext"/>
    <w:next w:val="Tabletext"/>
    <w:qFormat/>
    <w:pPr>
      <w:keepNext/>
      <w:spacing w:before="80" w:after="80"/>
      <w:jc w:val="center"/>
    </w:pPr>
    <w:rPr>
      <w:rFonts w:ascii="Times New Roman Bold" w:hAnsi="Times New Roman Bold"/>
      <w:b/>
    </w:rPr>
  </w:style>
  <w:style w:type="paragraph" w:customStyle="1" w:styleId="Opinionref">
    <w:name w:val="Opinion_ref"/>
    <w:basedOn w:val="Resref"/>
    <w:next w:val="Normalaftertitle"/>
    <w:qFormat/>
    <w:pPr>
      <w:spacing w:before="160"/>
    </w:pPr>
  </w:style>
  <w:style w:type="paragraph" w:customStyle="1" w:styleId="Tablelegend">
    <w:name w:val="Table_legend"/>
    <w:basedOn w:val="Tabletext"/>
    <w:qFormat/>
    <w:pPr>
      <w:spacing w:before="120"/>
    </w:pPr>
  </w:style>
  <w:style w:type="paragraph" w:customStyle="1" w:styleId="TableNotitle">
    <w:name w:val="Table_No &amp; title"/>
    <w:basedOn w:val="Normal"/>
    <w:next w:val="Tablehead"/>
    <w:qFormat/>
    <w:pPr>
      <w:keepNext/>
      <w:keepLines/>
      <w:tabs>
        <w:tab w:val="clear" w:pos="1134"/>
        <w:tab w:val="clear" w:pos="1871"/>
        <w:tab w:val="clear" w:pos="2268"/>
        <w:tab w:val="left" w:pos="794"/>
        <w:tab w:val="left" w:pos="1191"/>
        <w:tab w:val="left" w:pos="1588"/>
        <w:tab w:val="left" w:pos="1985"/>
      </w:tabs>
      <w:spacing w:before="360" w:after="120"/>
      <w:jc w:val="center"/>
    </w:pPr>
    <w:rPr>
      <w:rFonts w:eastAsia="Times New Roman"/>
      <w:b/>
    </w:rPr>
  </w:style>
  <w:style w:type="paragraph" w:customStyle="1" w:styleId="TableNo">
    <w:name w:val="Table_No"/>
    <w:basedOn w:val="Normal"/>
    <w:next w:val="Tabletitle0"/>
    <w:qFormat/>
    <w:pPr>
      <w:keepNext/>
      <w:spacing w:before="560" w:after="120"/>
      <w:jc w:val="center"/>
    </w:pPr>
    <w:rPr>
      <w:caps/>
      <w:sz w:val="20"/>
    </w:rPr>
  </w:style>
  <w:style w:type="paragraph" w:customStyle="1" w:styleId="Figure">
    <w:name w:val="Figure"/>
    <w:basedOn w:val="Normal"/>
    <w:next w:val="Figuretitle"/>
    <w:qFormat/>
    <w:pPr>
      <w:keepNext/>
      <w:keepLines/>
      <w:jc w:val="center"/>
    </w:pPr>
  </w:style>
  <w:style w:type="paragraph" w:customStyle="1" w:styleId="Tableref">
    <w:name w:val="Table_ref"/>
    <w:basedOn w:val="Normal"/>
    <w:next w:val="Tabletitle0"/>
    <w:qFormat/>
    <w:pPr>
      <w:keepNext/>
      <w:spacing w:before="560"/>
      <w:jc w:val="center"/>
    </w:pPr>
    <w:rPr>
      <w:sz w:val="20"/>
    </w:rPr>
  </w:style>
  <w:style w:type="paragraph" w:customStyle="1" w:styleId="AppendixNotitle">
    <w:name w:val="Appendix_No &amp; title"/>
    <w:basedOn w:val="AnnexNotitle"/>
    <w:next w:val="Normalaftertitle0"/>
    <w:qFormat/>
  </w:style>
  <w:style w:type="paragraph" w:customStyle="1" w:styleId="Title2">
    <w:name w:val="Title 2"/>
    <w:basedOn w:val="Source"/>
    <w:next w:val="Title3"/>
    <w:qFormat/>
    <w:pPr>
      <w:overflowPunct/>
      <w:autoSpaceDE/>
      <w:autoSpaceDN/>
      <w:adjustRightInd/>
      <w:spacing w:before="480"/>
      <w:textAlignment w:val="auto"/>
    </w:pPr>
    <w:rPr>
      <w:b w:val="0"/>
      <w:caps/>
    </w:rPr>
  </w:style>
  <w:style w:type="paragraph" w:customStyle="1" w:styleId="Address">
    <w:name w:val="Address"/>
    <w:basedOn w:val="Normal"/>
    <w:next w:val="Normal"/>
    <w:qFormat/>
    <w:pPr>
      <w:widowControl w:val="0"/>
      <w:tabs>
        <w:tab w:val="clear" w:pos="1134"/>
        <w:tab w:val="clear" w:pos="1871"/>
        <w:tab w:val="clear" w:pos="2268"/>
      </w:tabs>
      <w:overflowPunct/>
      <w:autoSpaceDE/>
      <w:autoSpaceDN/>
      <w:adjustRightInd/>
      <w:spacing w:before="0"/>
      <w:textAlignment w:val="auto"/>
    </w:pPr>
    <w:rPr>
      <w:rFonts w:eastAsia="Times New Roman"/>
      <w:i/>
      <w:snapToGrid w:val="0"/>
      <w:lang w:val="en-US"/>
    </w:rPr>
  </w:style>
  <w:style w:type="paragraph" w:customStyle="1" w:styleId="Title4">
    <w:name w:val="Title 4"/>
    <w:basedOn w:val="Title3"/>
    <w:next w:val="Heading1"/>
    <w:qFormat/>
    <w:rPr>
      <w:b/>
    </w:rPr>
  </w:style>
  <w:style w:type="paragraph" w:customStyle="1" w:styleId="FiguretitleBR">
    <w:name w:val="Figure_title_BR"/>
    <w:basedOn w:val="TabletitleBR"/>
    <w:next w:val="Figurewithouttitle"/>
    <w:qFormat/>
    <w:pPr>
      <w:keepNext w:val="0"/>
      <w:spacing w:after="480"/>
    </w:pPr>
  </w:style>
  <w:style w:type="paragraph" w:customStyle="1" w:styleId="Section1">
    <w:name w:val="Section_1"/>
    <w:basedOn w:val="Normal"/>
    <w:qFormat/>
    <w:pPr>
      <w:tabs>
        <w:tab w:val="clear" w:pos="1134"/>
        <w:tab w:val="clear" w:pos="1871"/>
        <w:tab w:val="clear" w:pos="2268"/>
        <w:tab w:val="center" w:pos="4820"/>
      </w:tabs>
      <w:spacing w:before="360"/>
      <w:jc w:val="center"/>
    </w:pPr>
    <w:rPr>
      <w:b/>
    </w:rPr>
  </w:style>
  <w:style w:type="paragraph" w:customStyle="1" w:styleId="Reptitle">
    <w:name w:val="Rep_title"/>
    <w:basedOn w:val="Rectitle"/>
    <w:next w:val="Repref"/>
    <w:qFormat/>
    <w:pPr>
      <w:tabs>
        <w:tab w:val="clear" w:pos="1134"/>
        <w:tab w:val="clear" w:pos="1871"/>
        <w:tab w:val="clear" w:pos="2268"/>
        <w:tab w:val="left" w:pos="794"/>
        <w:tab w:val="left" w:pos="1191"/>
        <w:tab w:val="left" w:pos="1588"/>
        <w:tab w:val="left" w:pos="1985"/>
      </w:tabs>
      <w:spacing w:before="360"/>
    </w:pPr>
    <w:rPr>
      <w:rFonts w:ascii="Times New Roman" w:eastAsia="Times New Roman" w:hAnsi="Times New Roman" w:cs="Times New Roman"/>
      <w:bCs w:val="0"/>
    </w:rPr>
  </w:style>
  <w:style w:type="paragraph" w:customStyle="1" w:styleId="Banner">
    <w:name w:val="Banner"/>
    <w:basedOn w:val="Normal"/>
    <w:qFormat/>
    <w:pPr>
      <w:tabs>
        <w:tab w:val="clear" w:pos="1134"/>
        <w:tab w:val="clear" w:pos="1871"/>
        <w:tab w:val="clear" w:pos="2268"/>
        <w:tab w:val="left" w:pos="993"/>
      </w:tabs>
      <w:spacing w:before="240"/>
      <w:ind w:left="993" w:hanging="993"/>
      <w:textAlignment w:val="auto"/>
    </w:pPr>
    <w:rPr>
      <w:rFonts w:ascii="Arial" w:eastAsia="Times New Roman" w:hAnsi="Arial"/>
      <w:sz w:val="22"/>
      <w:szCs w:val="22"/>
    </w:rPr>
  </w:style>
  <w:style w:type="paragraph" w:customStyle="1" w:styleId="Appendixtitle">
    <w:name w:val="Appendix_title"/>
    <w:basedOn w:val="Annextitle"/>
    <w:next w:val="Normal"/>
    <w:qFormat/>
  </w:style>
  <w:style w:type="paragraph" w:customStyle="1" w:styleId="H2">
    <w:name w:val="H2"/>
    <w:basedOn w:val="Normal"/>
    <w:next w:val="Normal"/>
    <w:qFormat/>
    <w:pPr>
      <w:keepNext/>
      <w:widowControl w:val="0"/>
      <w:tabs>
        <w:tab w:val="clear" w:pos="1134"/>
        <w:tab w:val="clear" w:pos="1871"/>
        <w:tab w:val="clear" w:pos="2268"/>
      </w:tabs>
      <w:overflowPunct/>
      <w:autoSpaceDE/>
      <w:autoSpaceDN/>
      <w:adjustRightInd/>
      <w:spacing w:before="100" w:after="100"/>
      <w:textAlignment w:val="auto"/>
      <w:outlineLvl w:val="2"/>
    </w:pPr>
    <w:rPr>
      <w:rFonts w:eastAsia="Times New Roman"/>
      <w:b/>
      <w:snapToGrid w:val="0"/>
      <w:sz w:val="36"/>
      <w:lang w:val="en-US"/>
    </w:rPr>
  </w:style>
  <w:style w:type="paragraph" w:customStyle="1" w:styleId="AppendixNo">
    <w:name w:val="Appendix_No"/>
    <w:basedOn w:val="AnnexNo"/>
    <w:next w:val="Annexref"/>
    <w:qFormat/>
  </w:style>
  <w:style w:type="paragraph" w:customStyle="1" w:styleId="Reasons">
    <w:name w:val="Reasons"/>
    <w:basedOn w:val="Normal"/>
    <w:qFormat/>
    <w:pPr>
      <w:tabs>
        <w:tab w:val="clear" w:pos="1871"/>
        <w:tab w:val="clear" w:pos="2268"/>
        <w:tab w:val="left" w:pos="1588"/>
        <w:tab w:val="left" w:pos="1985"/>
      </w:tabs>
    </w:pPr>
  </w:style>
  <w:style w:type="paragraph" w:customStyle="1" w:styleId="Border">
    <w:name w:val="Border"/>
    <w:basedOn w:val="Tabletext"/>
    <w:qFormat/>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rPr>
  </w:style>
  <w:style w:type="paragraph" w:customStyle="1" w:styleId="Section3">
    <w:name w:val="Section_3"/>
    <w:basedOn w:val="Section1"/>
    <w:qFormat/>
    <w:rPr>
      <w:b w:val="0"/>
    </w:rPr>
  </w:style>
  <w:style w:type="paragraph" w:customStyle="1" w:styleId="FigureNotitle">
    <w:name w:val="Figure_No &amp; title"/>
    <w:basedOn w:val="Normal"/>
    <w:next w:val="Normalaftertitle0"/>
    <w:uiPriority w:val="99"/>
    <w:qFormat/>
    <w:pPr>
      <w:keepLines/>
      <w:tabs>
        <w:tab w:val="clear" w:pos="1134"/>
        <w:tab w:val="clear" w:pos="1871"/>
        <w:tab w:val="clear" w:pos="2268"/>
        <w:tab w:val="left" w:pos="794"/>
        <w:tab w:val="left" w:pos="1191"/>
        <w:tab w:val="left" w:pos="1588"/>
        <w:tab w:val="left" w:pos="1985"/>
      </w:tabs>
      <w:spacing w:before="240" w:after="120"/>
      <w:jc w:val="center"/>
    </w:pPr>
    <w:rPr>
      <w:rFonts w:eastAsia="Times New Roman"/>
      <w:b/>
    </w:rPr>
  </w:style>
  <w:style w:type="paragraph" w:customStyle="1" w:styleId="Part1">
    <w:name w:val="Part_1"/>
    <w:basedOn w:val="Normal"/>
    <w:next w:val="Normalaftertitle"/>
    <w:qFormat/>
  </w:style>
  <w:style w:type="paragraph" w:customStyle="1" w:styleId="ArtNo">
    <w:name w:val="Art_No"/>
    <w:basedOn w:val="Normal"/>
    <w:next w:val="Arttitle"/>
    <w:qFormat/>
    <w:pPr>
      <w:keepNext/>
      <w:keepLines/>
      <w:tabs>
        <w:tab w:val="clear" w:pos="1134"/>
        <w:tab w:val="clear" w:pos="1871"/>
        <w:tab w:val="clear" w:pos="2268"/>
        <w:tab w:val="left" w:pos="794"/>
        <w:tab w:val="left" w:pos="1191"/>
        <w:tab w:val="left" w:pos="1588"/>
        <w:tab w:val="left" w:pos="1985"/>
      </w:tabs>
      <w:spacing w:before="480"/>
      <w:jc w:val="center"/>
    </w:pPr>
    <w:rPr>
      <w:rFonts w:eastAsia="Times New Roman"/>
      <w:caps/>
      <w:sz w:val="28"/>
    </w:rPr>
  </w:style>
  <w:style w:type="paragraph" w:customStyle="1" w:styleId="HeadingSummary">
    <w:name w:val="HeadingSummary"/>
    <w:basedOn w:val="Headingb"/>
    <w:qFormat/>
    <w:rPr>
      <w:bCs/>
    </w:rPr>
  </w:style>
  <w:style w:type="paragraph" w:customStyle="1" w:styleId="AnnexNotitle">
    <w:name w:val="Annex_No &amp; title"/>
    <w:basedOn w:val="Normal"/>
    <w:next w:val="Normalaftertitle0"/>
    <w:link w:val="AnnexNotitleChar"/>
    <w:qFormat/>
    <w:pPr>
      <w:keepNext/>
      <w:keepLines/>
      <w:tabs>
        <w:tab w:val="clear" w:pos="1134"/>
        <w:tab w:val="clear" w:pos="1871"/>
        <w:tab w:val="clear" w:pos="2268"/>
        <w:tab w:val="left" w:pos="794"/>
        <w:tab w:val="left" w:pos="1191"/>
        <w:tab w:val="left" w:pos="1588"/>
        <w:tab w:val="left" w:pos="1985"/>
      </w:tabs>
      <w:spacing w:before="480"/>
      <w:jc w:val="center"/>
    </w:pPr>
    <w:rPr>
      <w:rFonts w:eastAsia="Times New Roman"/>
      <w:b/>
      <w:sz w:val="28"/>
    </w:rPr>
  </w:style>
  <w:style w:type="paragraph" w:customStyle="1" w:styleId="TableText0">
    <w:name w:val="Table_Text"/>
    <w:basedOn w:val="Normal"/>
    <w:qFormat/>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Times New Roman"/>
      <w:sz w:val="22"/>
      <w:lang w:val="en-US"/>
    </w:rPr>
  </w:style>
  <w:style w:type="paragraph" w:customStyle="1" w:styleId="H1">
    <w:name w:val="H1"/>
    <w:basedOn w:val="Normal"/>
    <w:next w:val="Normal"/>
    <w:qFormat/>
    <w:pPr>
      <w:keepNext/>
      <w:widowControl w:val="0"/>
      <w:tabs>
        <w:tab w:val="clear" w:pos="1134"/>
        <w:tab w:val="clear" w:pos="1871"/>
        <w:tab w:val="clear" w:pos="2268"/>
      </w:tabs>
      <w:overflowPunct/>
      <w:autoSpaceDE/>
      <w:autoSpaceDN/>
      <w:adjustRightInd/>
      <w:spacing w:before="100" w:after="100"/>
      <w:textAlignment w:val="auto"/>
      <w:outlineLvl w:val="1"/>
    </w:pPr>
    <w:rPr>
      <w:rFonts w:eastAsia="Times New Roman"/>
      <w:b/>
      <w:snapToGrid w:val="0"/>
      <w:kern w:val="36"/>
      <w:sz w:val="48"/>
      <w:lang w:val="en-US"/>
    </w:rPr>
  </w:style>
  <w:style w:type="paragraph" w:customStyle="1" w:styleId="QuestionNoBR">
    <w:name w:val="Question_No_BR"/>
    <w:basedOn w:val="RecNoBR"/>
    <w:next w:val="Questiontitle"/>
    <w:qFormat/>
  </w:style>
  <w:style w:type="paragraph" w:customStyle="1" w:styleId="Table">
    <w:name w:val="Table_#"/>
    <w:basedOn w:val="Normal"/>
    <w:next w:val="TableTitle"/>
    <w:qFormat/>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Times New Roman"/>
      <w:caps/>
    </w:rPr>
  </w:style>
  <w:style w:type="table" w:styleId="TableGrid">
    <w:name w:val="Table Grid"/>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51">
    <w:name w:val="List Table 1 Light - Accent 51"/>
    <w:basedOn w:val="TableNormal"/>
    <w:uiPriority w:val="46"/>
    <w:rPr>
      <w:rFonts w:ascii="Calibri" w:hAnsi="Calibri" w:cs="Arial"/>
      <w:sz w:val="22"/>
      <w:szCs w:val="22"/>
      <w:lang w:val="en-GB"/>
    </w:rPr>
    <w:tblPr/>
    <w:tblStylePr w:type="firstRow">
      <w:rPr>
        <w:b/>
        <w:bCs/>
      </w:rPr>
      <w:tblPr/>
      <w:tcPr>
        <w:tcBorders>
          <w:top w:val="none" w:sz="0" w:space="0" w:color="auto"/>
          <w:left w:val="single" w:sz="4" w:space="0" w:color="92CDDC"/>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single" w:sz="4" w:space="0" w:color="92CD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1Light-Accent51">
    <w:name w:val="Grid Table 1 Light - Accent 51"/>
    <w:basedOn w:val="TableNormal"/>
    <w:uiPriority w:val="46"/>
    <w:qFormat/>
    <w:rPr>
      <w:rFonts w:ascii="Calibri" w:hAnsi="Calibri" w:cs="Arial"/>
      <w:sz w:val="22"/>
      <w:szCs w:val="22"/>
      <w:lang w:val="en-GB"/>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top w:val="none" w:sz="0" w:space="0" w:color="auto"/>
          <w:left w:val="single" w:sz="12" w:space="0" w:color="92CDDC"/>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double" w:sz="2" w:space="0" w:color="92CD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style>
  <w:style w:type="table" w:customStyle="1" w:styleId="TableGrid1">
    <w:name w:val="Table Grid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qFormat/>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1"/>
    <w:qFormat/>
    <w:rPr>
      <w:rFonts w:ascii="Calibri" w:eastAsia="Calibri" w:hAnsi="Calibri" w:cs="Calibri"/>
      <w:kern w:val="24"/>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qFormat/>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qFormat/>
    <w:pPr>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qFormat/>
    <w:rPr>
      <w:rFonts w:ascii="Calibri" w:eastAsia="Batang" w:hAnsi="Calibri" w:cs="Arial"/>
      <w:kern w:val="24"/>
      <w:sz w:val="22"/>
      <w:szCs w:val="22"/>
      <w:lang w:eastAsia="en-US"/>
    </w:rPr>
    <w:tblPr>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CAEACE"/>
      </w:rPr>
      <w:tblPr/>
      <w:tcPr>
        <w:tcBorders>
          <w:top w:val="single" w:sz="4" w:space="0" w:color="4F81BD"/>
          <w:left w:val="single" w:sz="4" w:space="0" w:color="4F81BD"/>
          <w:bottom w:val="single" w:sz="4" w:space="0" w:color="4F81BD"/>
          <w:right w:val="single" w:sz="4" w:space="0" w:color="4F81BD"/>
          <w:insideH w:val="nil"/>
          <w:insideV w:val="none" w:sz="0" w:space="0" w:color="auto"/>
          <w:tl2br w:val="none" w:sz="0" w:space="0" w:color="auto"/>
          <w:tr2bl w:val="none" w:sz="0" w:space="0" w:color="auto"/>
        </w:tcBorders>
        <w:shd w:val="clear" w:color="auto" w:fill="4F81BD"/>
      </w:tcPr>
    </w:tblStylePr>
    <w:tblStylePr w:type="lastRow">
      <w:rPr>
        <w:b/>
        <w:bCs/>
      </w:rPr>
      <w:tblPr/>
      <w:tcPr>
        <w:tcBorders>
          <w:top w:val="double" w:sz="4" w:space="0" w:color="95B3D7"/>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s-rtefontsize-1">
    <w:name w:val="ms-rtefontsize-1"/>
    <w:rsid w:val="00AA1ADD"/>
  </w:style>
  <w:style w:type="character" w:customStyle="1" w:styleId="CallChar">
    <w:name w:val="Call Char"/>
    <w:link w:val="Call"/>
    <w:uiPriority w:val="99"/>
    <w:rsid w:val="00AA1ADD"/>
    <w:rPr>
      <w:rFonts w:ascii="STKaiti" w:eastAsia="STKaiti" w:hAnsi="STKaiti"/>
      <w:sz w:val="24"/>
      <w:lang w:val="en-GB" w:eastAsia="en-US"/>
    </w:rPr>
  </w:style>
  <w:style w:type="character" w:customStyle="1" w:styleId="h21">
    <w:name w:val="h21"/>
    <w:rsid w:val="00AA1ADD"/>
    <w:rPr>
      <w:b/>
      <w:bCs/>
      <w:color w:val="3366CC"/>
      <w:sz w:val="36"/>
      <w:szCs w:val="36"/>
    </w:rPr>
  </w:style>
  <w:style w:type="character" w:styleId="HTMLCite">
    <w:name w:val="HTML Cite"/>
    <w:unhideWhenUsed/>
    <w:rsid w:val="00AA1ADD"/>
    <w:rPr>
      <w:i w:val="0"/>
      <w:color w:val="008000"/>
    </w:rPr>
  </w:style>
  <w:style w:type="character" w:customStyle="1" w:styleId="z-TopofFormChar">
    <w:name w:val="z-Top of Form Char"/>
    <w:link w:val="z-TopofForm"/>
    <w:uiPriority w:val="99"/>
    <w:rsid w:val="00AA1ADD"/>
    <w:rPr>
      <w:rFonts w:ascii="Arial" w:eastAsia="Times New Roman" w:hAnsi="Arial"/>
      <w:vanish/>
      <w:sz w:val="16"/>
      <w:szCs w:val="16"/>
    </w:rPr>
  </w:style>
  <w:style w:type="character" w:styleId="PlaceholderText">
    <w:name w:val="Placeholder Text"/>
    <w:uiPriority w:val="99"/>
    <w:semiHidden/>
    <w:rsid w:val="00AA1ADD"/>
    <w:rPr>
      <w:color w:val="808080"/>
    </w:rPr>
  </w:style>
  <w:style w:type="character" w:customStyle="1" w:styleId="apple-style-span">
    <w:name w:val="apple-style-span"/>
    <w:rsid w:val="00AA1ADD"/>
  </w:style>
  <w:style w:type="character" w:customStyle="1" w:styleId="z-BottomofFormChar">
    <w:name w:val="z-Bottom of Form Char"/>
    <w:link w:val="z-BottomofForm"/>
    <w:uiPriority w:val="99"/>
    <w:rsid w:val="00AA1ADD"/>
    <w:rPr>
      <w:rFonts w:ascii="Arial" w:eastAsia="Times New Roman" w:hAnsi="Arial"/>
      <w:vanish/>
      <w:sz w:val="16"/>
      <w:szCs w:val="16"/>
    </w:rPr>
  </w:style>
  <w:style w:type="character" w:customStyle="1" w:styleId="RestitleChar">
    <w:name w:val="Res_title Char"/>
    <w:link w:val="Restitle"/>
    <w:uiPriority w:val="99"/>
    <w:locked/>
    <w:rsid w:val="00AA1ADD"/>
    <w:rPr>
      <w:rFonts w:ascii="Times New Roman Bold" w:hAnsi="Times New Roman Bold" w:cs="Times New Roman Bold"/>
      <w:b/>
      <w:bCs/>
      <w:sz w:val="28"/>
      <w:lang w:val="en-GB" w:eastAsia="en-US"/>
    </w:rPr>
  </w:style>
  <w:style w:type="paragraph" w:customStyle="1" w:styleId="a">
    <w:uiPriority w:val="99"/>
    <w:unhideWhenUsed/>
    <w:rsid w:val="00AA1ADD"/>
  </w:style>
  <w:style w:type="character" w:customStyle="1" w:styleId="NormalWebChar">
    <w:name w:val="Normal (Web) Char"/>
    <w:link w:val="NormalWeb"/>
    <w:qFormat/>
    <w:locked/>
    <w:rsid w:val="00AA1ADD"/>
    <w:rPr>
      <w:rFonts w:ascii="Times New Roman" w:eastAsia="Times New Roman" w:hAnsi="Times New Roman"/>
      <w:sz w:val="24"/>
      <w:szCs w:val="24"/>
    </w:rPr>
  </w:style>
  <w:style w:type="character" w:customStyle="1" w:styleId="FooterChar1">
    <w:name w:val="Footer Char1"/>
    <w:uiPriority w:val="99"/>
    <w:semiHidden/>
    <w:rsid w:val="00AA1ADD"/>
    <w:rPr>
      <w:rFonts w:ascii="Times New Roman" w:hAnsi="Times New Roman" w:cs="Times New Roman"/>
      <w:szCs w:val="24"/>
      <w:lang w:eastAsia="ja-JP"/>
    </w:rPr>
  </w:style>
  <w:style w:type="character" w:customStyle="1" w:styleId="longtext">
    <w:name w:val="long_text"/>
    <w:rsid w:val="00AA1ADD"/>
    <w:rPr>
      <w:rFonts w:cs="Times New Roman"/>
    </w:rPr>
  </w:style>
  <w:style w:type="character" w:customStyle="1" w:styleId="PlainTextChar">
    <w:name w:val="Plain Text Char"/>
    <w:link w:val="PlainText"/>
    <w:uiPriority w:val="99"/>
    <w:rsid w:val="00AA1ADD"/>
    <w:rPr>
      <w:rFonts w:ascii="Consolas" w:eastAsia="Malgun Gothic" w:hAnsi="Consolas"/>
      <w:sz w:val="21"/>
      <w:szCs w:val="21"/>
    </w:rPr>
  </w:style>
  <w:style w:type="character" w:customStyle="1" w:styleId="hps">
    <w:name w:val="hps"/>
    <w:rsid w:val="00AA1ADD"/>
  </w:style>
  <w:style w:type="character" w:customStyle="1" w:styleId="ListParagraphChar1">
    <w:name w:val="List Paragraph Char1"/>
    <w:link w:val="ListParagraph"/>
    <w:uiPriority w:val="34"/>
    <w:locked/>
    <w:rsid w:val="00AA1ADD"/>
    <w:rPr>
      <w:rFonts w:ascii="Times New Roman" w:eastAsia="Times New Roman" w:hAnsi="Times New Roman"/>
      <w:sz w:val="24"/>
      <w:szCs w:val="24"/>
      <w:lang w:eastAsia="en-US"/>
    </w:rPr>
  </w:style>
  <w:style w:type="paragraph" w:styleId="z-TopofForm">
    <w:name w:val="HTML Top of Form"/>
    <w:basedOn w:val="Normal"/>
    <w:next w:val="Normal"/>
    <w:link w:val="z-TopofFormChar"/>
    <w:uiPriority w:val="99"/>
    <w:unhideWhenUsed/>
    <w:rsid w:val="00AA1ADD"/>
    <w:pPr>
      <w:pBdr>
        <w:bottom w:val="single" w:sz="6" w:space="1" w:color="auto"/>
      </w:pBdr>
      <w:tabs>
        <w:tab w:val="clear" w:pos="1134"/>
        <w:tab w:val="clear" w:pos="1871"/>
        <w:tab w:val="clear" w:pos="2268"/>
      </w:tabs>
      <w:overflowPunct/>
      <w:autoSpaceDE/>
      <w:autoSpaceDN/>
      <w:adjustRightInd/>
      <w:jc w:val="center"/>
      <w:textAlignment w:val="auto"/>
    </w:pPr>
    <w:rPr>
      <w:rFonts w:ascii="Arial" w:eastAsia="Times New Roman" w:hAnsi="Arial"/>
      <w:vanish/>
      <w:sz w:val="16"/>
      <w:szCs w:val="16"/>
      <w:lang w:val="x-none" w:eastAsia="x-none"/>
    </w:rPr>
  </w:style>
  <w:style w:type="character" w:customStyle="1" w:styleId="z-Char1">
    <w:name w:val="z-窗体顶端 Char1"/>
    <w:uiPriority w:val="99"/>
    <w:semiHidden/>
    <w:rsid w:val="00AA1ADD"/>
    <w:rPr>
      <w:rFonts w:ascii="Arial" w:hAnsi="Arial" w:cs="Arial"/>
      <w:vanish/>
      <w:sz w:val="16"/>
      <w:szCs w:val="16"/>
      <w:lang w:val="en-GB" w:eastAsia="en-US"/>
    </w:rPr>
  </w:style>
  <w:style w:type="paragraph" w:styleId="TableofFigures">
    <w:name w:val="table of figures"/>
    <w:basedOn w:val="Normal"/>
    <w:next w:val="Normal"/>
    <w:uiPriority w:val="99"/>
    <w:rsid w:val="00AA1ADD"/>
    <w:pPr>
      <w:tabs>
        <w:tab w:val="clear" w:pos="1134"/>
        <w:tab w:val="clear" w:pos="1871"/>
        <w:tab w:val="clear" w:pos="2268"/>
        <w:tab w:val="right" w:leader="dot" w:pos="9639"/>
      </w:tabs>
      <w:overflowPunct/>
      <w:autoSpaceDE/>
      <w:autoSpaceDN/>
      <w:adjustRightInd/>
      <w:textAlignment w:val="auto"/>
    </w:pPr>
    <w:rPr>
      <w:rFonts w:eastAsia="MS Mincho"/>
      <w:sz w:val="22"/>
      <w:szCs w:val="24"/>
      <w:lang w:eastAsia="ja-JP"/>
    </w:rPr>
  </w:style>
  <w:style w:type="paragraph" w:styleId="PlainText">
    <w:name w:val="Plain Text"/>
    <w:basedOn w:val="Normal"/>
    <w:link w:val="PlainTextChar"/>
    <w:uiPriority w:val="99"/>
    <w:unhideWhenUsed/>
    <w:rsid w:val="00AA1ADD"/>
    <w:pPr>
      <w:tabs>
        <w:tab w:val="clear" w:pos="1134"/>
        <w:tab w:val="clear" w:pos="1871"/>
        <w:tab w:val="clear" w:pos="2268"/>
      </w:tabs>
      <w:overflowPunct/>
      <w:autoSpaceDE/>
      <w:autoSpaceDN/>
      <w:adjustRightInd/>
      <w:spacing w:before="0"/>
      <w:textAlignment w:val="auto"/>
    </w:pPr>
    <w:rPr>
      <w:rFonts w:ascii="Consolas" w:eastAsia="Malgun Gothic" w:hAnsi="Consolas"/>
      <w:sz w:val="21"/>
      <w:szCs w:val="21"/>
      <w:lang w:val="x-none" w:eastAsia="x-none"/>
    </w:rPr>
  </w:style>
  <w:style w:type="character" w:customStyle="1" w:styleId="Char1">
    <w:name w:val="纯文本 Char1"/>
    <w:semiHidden/>
    <w:rsid w:val="00AA1ADD"/>
    <w:rPr>
      <w:rFonts w:ascii="SimSun" w:hAnsi="Courier New" w:cs="Courier New"/>
      <w:sz w:val="21"/>
      <w:szCs w:val="21"/>
      <w:lang w:val="en-GB" w:eastAsia="en-US"/>
    </w:rPr>
  </w:style>
  <w:style w:type="paragraph" w:styleId="TOCHeading">
    <w:name w:val="TOC Heading"/>
    <w:basedOn w:val="Heading1"/>
    <w:next w:val="Normal"/>
    <w:uiPriority w:val="39"/>
    <w:qFormat/>
    <w:rsid w:val="00AA1ADD"/>
    <w:pPr>
      <w:overflowPunct/>
      <w:autoSpaceDE/>
      <w:autoSpaceDN/>
      <w:adjustRightInd/>
      <w:spacing w:before="480" w:line="276" w:lineRule="auto"/>
      <w:ind w:left="0" w:firstLine="0"/>
      <w:textAlignment w:val="auto"/>
      <w:outlineLvl w:val="9"/>
    </w:pPr>
    <w:rPr>
      <w:rFonts w:ascii="Cambria" w:eastAsia="Malgun Gothic" w:hAnsi="Cambria"/>
      <w:bCs/>
      <w:color w:val="365F91"/>
      <w:szCs w:val="28"/>
    </w:rPr>
  </w:style>
  <w:style w:type="paragraph" w:customStyle="1" w:styleId="Normalbeforetable">
    <w:name w:val="Normal before table"/>
    <w:basedOn w:val="Normal"/>
    <w:rsid w:val="00AA1ADD"/>
    <w:pPr>
      <w:keepNext/>
      <w:tabs>
        <w:tab w:val="clear" w:pos="1134"/>
        <w:tab w:val="clear" w:pos="1871"/>
        <w:tab w:val="clear" w:pos="2268"/>
      </w:tabs>
      <w:overflowPunct/>
      <w:autoSpaceDE/>
      <w:autoSpaceDN/>
      <w:adjustRightInd/>
      <w:spacing w:after="120"/>
      <w:textAlignment w:val="auto"/>
    </w:pPr>
    <w:rPr>
      <w:rFonts w:eastAsia="????"/>
      <w:sz w:val="22"/>
      <w:szCs w:val="24"/>
    </w:rPr>
  </w:style>
  <w:style w:type="paragraph" w:styleId="Revision">
    <w:name w:val="Revision"/>
    <w:uiPriority w:val="99"/>
    <w:semiHidden/>
    <w:rsid w:val="00AA1ADD"/>
    <w:rPr>
      <w:rFonts w:ascii="Times New Roman" w:eastAsia="Malgun Gothic" w:hAnsi="Times New Roman" w:cs="Arial"/>
      <w:sz w:val="24"/>
      <w:szCs w:val="22"/>
      <w:lang w:eastAsia="ko-KR"/>
    </w:rPr>
  </w:style>
  <w:style w:type="paragraph" w:customStyle="1" w:styleId="Tablete">
    <w:name w:val="Table te"/>
    <w:basedOn w:val="Tabletext"/>
    <w:rsid w:val="00AA1ADD"/>
    <w:pPr>
      <w:tabs>
        <w:tab w:val="clear" w:pos="1871"/>
      </w:tabs>
      <w:ind w:left="1168" w:hanging="1168"/>
    </w:pPr>
    <w:rPr>
      <w:rFonts w:eastAsia="Times New Roman"/>
    </w:rPr>
  </w:style>
  <w:style w:type="paragraph" w:styleId="z-BottomofForm">
    <w:name w:val="HTML Bottom of Form"/>
    <w:basedOn w:val="Normal"/>
    <w:next w:val="Normal"/>
    <w:link w:val="z-BottomofFormChar"/>
    <w:uiPriority w:val="99"/>
    <w:unhideWhenUsed/>
    <w:rsid w:val="00AA1ADD"/>
    <w:pPr>
      <w:pBdr>
        <w:top w:val="single" w:sz="6" w:space="1" w:color="auto"/>
      </w:pBdr>
      <w:tabs>
        <w:tab w:val="clear" w:pos="1134"/>
        <w:tab w:val="clear" w:pos="1871"/>
        <w:tab w:val="clear" w:pos="2268"/>
      </w:tabs>
      <w:overflowPunct/>
      <w:autoSpaceDE/>
      <w:autoSpaceDN/>
      <w:adjustRightInd/>
      <w:jc w:val="center"/>
      <w:textAlignment w:val="auto"/>
    </w:pPr>
    <w:rPr>
      <w:rFonts w:ascii="Arial" w:eastAsia="Times New Roman" w:hAnsi="Arial"/>
      <w:vanish/>
      <w:sz w:val="16"/>
      <w:szCs w:val="16"/>
      <w:lang w:val="x-none" w:eastAsia="x-none"/>
    </w:rPr>
  </w:style>
  <w:style w:type="character" w:customStyle="1" w:styleId="z-Char10">
    <w:name w:val="z-窗体底端 Char1"/>
    <w:uiPriority w:val="99"/>
    <w:semiHidden/>
    <w:rsid w:val="00AA1ADD"/>
    <w:rPr>
      <w:rFonts w:ascii="Arial" w:hAnsi="Arial" w:cs="Arial"/>
      <w:vanish/>
      <w:sz w:val="16"/>
      <w:szCs w:val="16"/>
      <w:lang w:val="en-GB" w:eastAsia="en-US"/>
    </w:rPr>
  </w:style>
  <w:style w:type="paragraph" w:styleId="ListParagraph">
    <w:name w:val="List Paragraph"/>
    <w:basedOn w:val="Normal"/>
    <w:link w:val="ListParagraphChar1"/>
    <w:uiPriority w:val="34"/>
    <w:qFormat/>
    <w:rsid w:val="00AA1ADD"/>
    <w:pPr>
      <w:tabs>
        <w:tab w:val="clear" w:pos="1134"/>
        <w:tab w:val="clear" w:pos="1871"/>
        <w:tab w:val="clear" w:pos="2268"/>
      </w:tabs>
      <w:overflowPunct/>
      <w:autoSpaceDE/>
      <w:autoSpaceDN/>
      <w:adjustRightInd/>
      <w:spacing w:before="0"/>
      <w:ind w:left="720"/>
      <w:contextualSpacing/>
      <w:textAlignment w:val="auto"/>
    </w:pPr>
    <w:rPr>
      <w:rFonts w:eastAsia="Times New Roman"/>
      <w:szCs w:val="24"/>
      <w:lang w:val="x-none"/>
    </w:rPr>
  </w:style>
  <w:style w:type="paragraph" w:customStyle="1" w:styleId="Enumlev1">
    <w:name w:val="Enumlev1"/>
    <w:basedOn w:val="Normal"/>
    <w:qFormat/>
    <w:rsid w:val="00AA1ADD"/>
    <w:pPr>
      <w:numPr>
        <w:numId w:val="11"/>
      </w:numPr>
      <w:tabs>
        <w:tab w:val="clear" w:pos="1871"/>
        <w:tab w:val="left" w:pos="567"/>
        <w:tab w:val="left" w:pos="1701"/>
        <w:tab w:val="left" w:pos="2835"/>
      </w:tabs>
      <w:jc w:val="both"/>
    </w:pPr>
    <w:rPr>
      <w:rFonts w:ascii="Calibri" w:eastAsia="Times New Roman" w:hAnsi="Calibri"/>
      <w:sz w:val="22"/>
    </w:rPr>
  </w:style>
  <w:style w:type="paragraph" w:customStyle="1" w:styleId="WSIS-SG-Report">
    <w:name w:val="WSIS-SG-Report"/>
    <w:basedOn w:val="Normal"/>
    <w:rsid w:val="00AA1ADD"/>
    <w:pPr>
      <w:numPr>
        <w:numId w:val="12"/>
      </w:numPr>
      <w:tabs>
        <w:tab w:val="clear" w:pos="1134"/>
        <w:tab w:val="clear" w:pos="1871"/>
        <w:tab w:val="clear" w:pos="2268"/>
      </w:tabs>
      <w:overflowPunct/>
      <w:spacing w:after="120"/>
      <w:jc w:val="both"/>
      <w:textAlignment w:val="auto"/>
    </w:pPr>
    <w:rPr>
      <w:rFonts w:eastAsia="Times New Roman"/>
      <w:color w:val="000000"/>
      <w:sz w:val="22"/>
      <w:szCs w:val="22"/>
      <w:lang w:val="en-US"/>
    </w:rPr>
  </w:style>
  <w:style w:type="paragraph" w:customStyle="1" w:styleId="CEOIndent1-123">
    <w:name w:val="CEO_Indent1-123"/>
    <w:basedOn w:val="Normal"/>
    <w:rsid w:val="00AA1ADD"/>
    <w:pPr>
      <w:numPr>
        <w:numId w:val="13"/>
      </w:numPr>
      <w:tabs>
        <w:tab w:val="clear" w:pos="1134"/>
        <w:tab w:val="clear" w:pos="1871"/>
        <w:tab w:val="clear" w:pos="2268"/>
        <w:tab w:val="left" w:pos="567"/>
      </w:tabs>
      <w:overflowPunct/>
      <w:autoSpaceDE/>
      <w:autoSpaceDN/>
      <w:adjustRightInd/>
      <w:spacing w:before="60" w:after="60"/>
      <w:textAlignment w:val="auto"/>
    </w:pPr>
    <w:rPr>
      <w:rFonts w:ascii="Verdana" w:eastAsia="SimHei" w:hAnsi="Verdana" w:cs="Simplified Arabic"/>
      <w:bCs/>
      <w:sz w:val="19"/>
      <w:szCs w:val="19"/>
      <w:lang w:val="en-US"/>
    </w:rPr>
  </w:style>
  <w:style w:type="paragraph" w:customStyle="1" w:styleId="CharCharCharCharCharChar">
    <w:name w:val="Char Char Char Char Char Char"/>
    <w:basedOn w:val="Normal"/>
    <w:rsid w:val="00AA1ADD"/>
    <w:pPr>
      <w:widowControl w:val="0"/>
      <w:tabs>
        <w:tab w:val="clear" w:pos="1134"/>
        <w:tab w:val="clear" w:pos="1871"/>
        <w:tab w:val="clear" w:pos="2268"/>
      </w:tabs>
      <w:overflowPunct/>
      <w:autoSpaceDE/>
      <w:autoSpaceDN/>
      <w:adjustRightInd/>
      <w:spacing w:before="0"/>
      <w:jc w:val="both"/>
      <w:textAlignment w:val="auto"/>
    </w:pPr>
    <w:rPr>
      <w:rFonts w:ascii="Tahoma" w:hAnsi="Tahoma"/>
      <w:kern w:val="2"/>
      <w:lang w:val="en-US" w:eastAsia="zh-CN"/>
    </w:rPr>
  </w:style>
  <w:style w:type="paragraph" w:customStyle="1" w:styleId="CharCharCharCharCharChar1">
    <w:name w:val="Char Char Char Char Char Char1"/>
    <w:basedOn w:val="Normal"/>
    <w:rsid w:val="00AA1ADD"/>
    <w:pPr>
      <w:widowControl w:val="0"/>
      <w:tabs>
        <w:tab w:val="clear" w:pos="1134"/>
        <w:tab w:val="clear" w:pos="1871"/>
        <w:tab w:val="clear" w:pos="2268"/>
      </w:tabs>
      <w:overflowPunct/>
      <w:autoSpaceDE/>
      <w:autoSpaceDN/>
      <w:adjustRightInd/>
      <w:spacing w:before="0"/>
      <w:jc w:val="both"/>
      <w:textAlignment w:val="auto"/>
    </w:pPr>
    <w:rPr>
      <w:rFonts w:ascii="Tahoma" w:hAnsi="Tahoma"/>
      <w:kern w:val="2"/>
      <w:lang w:val="en-US" w:eastAsia="zh-CN"/>
    </w:rPr>
  </w:style>
  <w:style w:type="table" w:customStyle="1" w:styleId="ListTable1Light-Accent510">
    <w:name w:val="List Table 1 Light - Accent 51"/>
    <w:basedOn w:val="TableNormal"/>
    <w:uiPriority w:val="46"/>
    <w:rsid w:val="00AA1ADD"/>
    <w:rPr>
      <w:rFonts w:ascii="Calibri" w:hAnsi="Calibri" w:cs="Arial"/>
      <w:sz w:val="22"/>
      <w:szCs w:val="22"/>
      <w:lang w:val="en-GB"/>
    </w:rPr>
    <w:tblPr>
      <w:tblStyleRowBandSize w:val="1"/>
      <w:tblStyleColBandSize w:val="1"/>
    </w:tblPr>
    <w:tblStylePr w:type="firstRow">
      <w:rPr>
        <w:b/>
        <w:bCs/>
      </w:rPr>
      <w:tblPr/>
      <w:tcPr>
        <w:tcBorders>
          <w:top w:val="none" w:sz="0" w:space="0" w:color="auto"/>
          <w:left w:val="none" w:sz="0" w:space="0" w:color="auto"/>
          <w:bottom w:val="single" w:sz="4" w:space="0" w:color="92CDDC"/>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single" w:sz="4" w:space="0" w:color="92CD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1Light-Accent510">
    <w:name w:val="Grid Table 1 Light - Accent 51"/>
    <w:basedOn w:val="TableNormal"/>
    <w:uiPriority w:val="46"/>
    <w:qFormat/>
    <w:rsid w:val="00AA1ADD"/>
    <w:rPr>
      <w:rFonts w:ascii="Calibri" w:hAnsi="Calibri" w:cs="Arial"/>
      <w:sz w:val="22"/>
      <w:szCs w:val="22"/>
      <w:lang w:val="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top w:val="none" w:sz="0" w:space="0" w:color="auto"/>
          <w:left w:val="none" w:sz="0" w:space="0" w:color="auto"/>
          <w:bottom w:val="single" w:sz="12" w:space="0" w:color="92CDDC"/>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double" w:sz="2" w:space="0" w:color="92CD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style>
  <w:style w:type="table" w:customStyle="1" w:styleId="TableGrid13">
    <w:name w:val="Table Grid13"/>
    <w:basedOn w:val="TableNormal"/>
    <w:uiPriority w:val="59"/>
    <w:rsid w:val="00AA1ADD"/>
    <w:rPr>
      <w:rFonts w:ascii="Calibri" w:eastAsia="Malgun Gothic"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A1ADD"/>
    <w:pPr>
      <w:tabs>
        <w:tab w:val="clear" w:pos="1134"/>
        <w:tab w:val="clear" w:pos="1871"/>
        <w:tab w:val="clear" w:pos="2268"/>
      </w:tabs>
      <w:overflowPunct/>
      <w:autoSpaceDE/>
      <w:autoSpaceDN/>
      <w:adjustRightInd/>
      <w:spacing w:before="0"/>
      <w:textAlignment w:val="auto"/>
    </w:pPr>
    <w:rPr>
      <w:rFonts w:ascii="Calibri" w:hAnsi="Calibri"/>
      <w:sz w:val="20"/>
      <w:lang w:val="x-none" w:eastAsia="x-none"/>
    </w:rPr>
  </w:style>
  <w:style w:type="character" w:customStyle="1" w:styleId="EndnoteTextChar">
    <w:name w:val="Endnote Text Char"/>
    <w:link w:val="EndnoteText"/>
    <w:uiPriority w:val="99"/>
    <w:semiHidden/>
    <w:rsid w:val="00AA1ADD"/>
    <w:rPr>
      <w:rFonts w:ascii="Calibri" w:hAnsi="Calibri" w:cs="Arial"/>
    </w:rPr>
  </w:style>
  <w:style w:type="paragraph" w:styleId="BodyTextIndent">
    <w:name w:val="Body Text Indent"/>
    <w:basedOn w:val="Normal"/>
    <w:link w:val="BodyTextIndentChar"/>
    <w:unhideWhenUsed/>
    <w:rsid w:val="00AA1ADD"/>
    <w:pPr>
      <w:tabs>
        <w:tab w:val="clear" w:pos="1134"/>
        <w:tab w:val="clear" w:pos="1871"/>
        <w:tab w:val="clear" w:pos="2268"/>
        <w:tab w:val="left" w:pos="794"/>
        <w:tab w:val="left" w:pos="1191"/>
        <w:tab w:val="left" w:pos="1588"/>
        <w:tab w:val="left" w:pos="1985"/>
      </w:tabs>
      <w:spacing w:after="120"/>
      <w:ind w:left="283"/>
    </w:pPr>
    <w:rPr>
      <w:rFonts w:ascii="Calibri" w:hAnsi="Calibri"/>
    </w:rPr>
  </w:style>
  <w:style w:type="character" w:customStyle="1" w:styleId="BodyTextIndentChar">
    <w:name w:val="Body Text Indent Char"/>
    <w:link w:val="BodyTextIndent"/>
    <w:rsid w:val="00AA1ADD"/>
    <w:rPr>
      <w:rFonts w:ascii="Calibri" w:hAnsi="Calibri"/>
      <w:sz w:val="24"/>
      <w:lang w:val="en-GB" w:eastAsia="en-US"/>
    </w:rPr>
  </w:style>
  <w:style w:type="character" w:customStyle="1" w:styleId="A6">
    <w:name w:val="A6"/>
    <w:uiPriority w:val="99"/>
    <w:rsid w:val="00AA1ADD"/>
    <w:rPr>
      <w:rFonts w:cs="SimSun"/>
      <w:color w:val="000000"/>
      <w:sz w:val="22"/>
      <w:szCs w:val="22"/>
      <w:u w:val="single"/>
    </w:rPr>
  </w:style>
  <w:style w:type="paragraph" w:customStyle="1" w:styleId="Heading11">
    <w:name w:val="Heading 11"/>
    <w:next w:val="Normal"/>
    <w:rsid w:val="00AA1ADD"/>
    <w:pPr>
      <w:keepNext/>
      <w:keepLines/>
      <w:tabs>
        <w:tab w:val="left" w:pos="794"/>
        <w:tab w:val="left" w:pos="1191"/>
        <w:tab w:val="left" w:pos="1588"/>
        <w:tab w:val="left" w:pos="1985"/>
      </w:tabs>
      <w:spacing w:before="360"/>
      <w:ind w:left="794" w:hanging="794"/>
      <w:jc w:val="both"/>
      <w:outlineLvl w:val="0"/>
    </w:pPr>
    <w:rPr>
      <w:rFonts w:ascii="Times New Roman Bold" w:eastAsia="ヒラギノ角ゴ Pro W3" w:hAnsi="Times New Roman Bold"/>
      <w:color w:val="000000"/>
      <w:sz w:val="24"/>
      <w:lang w:val="en-GB"/>
    </w:rPr>
  </w:style>
  <w:style w:type="paragraph" w:customStyle="1" w:styleId="CEONormal">
    <w:name w:val="CEO_Normal"/>
    <w:link w:val="CEONormalChar"/>
    <w:autoRedefine/>
    <w:rsid w:val="00AA1ADD"/>
    <w:pPr>
      <w:spacing w:before="120"/>
      <w:jc w:val="center"/>
    </w:pPr>
    <w:rPr>
      <w:rFonts w:ascii="Verdana" w:hAnsi="Verdana"/>
      <w:sz w:val="19"/>
      <w:szCs w:val="19"/>
      <w:lang w:val="en-GB" w:eastAsia="en-US"/>
    </w:rPr>
  </w:style>
  <w:style w:type="character" w:customStyle="1" w:styleId="CEONormalChar">
    <w:name w:val="CEO_Normal Char"/>
    <w:link w:val="CEONormal"/>
    <w:rsid w:val="00AA1ADD"/>
    <w:rPr>
      <w:rFonts w:ascii="Verdana" w:hAnsi="Verdana"/>
      <w:sz w:val="19"/>
      <w:szCs w:val="19"/>
      <w:lang w:val="en-GB" w:eastAsia="en-US" w:bidi="ar-SA"/>
    </w:rPr>
  </w:style>
  <w:style w:type="numbering" w:customStyle="1" w:styleId="NoList1">
    <w:name w:val="No List1"/>
    <w:next w:val="NoList"/>
    <w:uiPriority w:val="99"/>
    <w:semiHidden/>
    <w:unhideWhenUsed/>
    <w:rsid w:val="0098241E"/>
  </w:style>
  <w:style w:type="numbering" w:customStyle="1" w:styleId="NoList2">
    <w:name w:val="No List2"/>
    <w:next w:val="NoList"/>
    <w:uiPriority w:val="99"/>
    <w:semiHidden/>
    <w:unhideWhenUsed/>
    <w:rsid w:val="0098241E"/>
  </w:style>
  <w:style w:type="numbering" w:customStyle="1" w:styleId="NoList3">
    <w:name w:val="No List3"/>
    <w:next w:val="NoList"/>
    <w:uiPriority w:val="99"/>
    <w:semiHidden/>
    <w:unhideWhenUsed/>
    <w:rsid w:val="0098241E"/>
  </w:style>
  <w:style w:type="numbering" w:customStyle="1" w:styleId="NoList4">
    <w:name w:val="No List4"/>
    <w:next w:val="NoList"/>
    <w:uiPriority w:val="99"/>
    <w:semiHidden/>
    <w:unhideWhenUsed/>
    <w:rsid w:val="0098241E"/>
  </w:style>
  <w:style w:type="numbering" w:customStyle="1" w:styleId="NoList5">
    <w:name w:val="No List5"/>
    <w:next w:val="NoList"/>
    <w:uiPriority w:val="99"/>
    <w:semiHidden/>
    <w:unhideWhenUsed/>
    <w:rsid w:val="0098241E"/>
  </w:style>
  <w:style w:type="numbering" w:customStyle="1" w:styleId="NoList6">
    <w:name w:val="No List6"/>
    <w:next w:val="NoList"/>
    <w:uiPriority w:val="99"/>
    <w:semiHidden/>
    <w:unhideWhenUsed/>
    <w:rsid w:val="0098241E"/>
  </w:style>
  <w:style w:type="numbering" w:customStyle="1" w:styleId="NoList11">
    <w:name w:val="No List11"/>
    <w:next w:val="NoList"/>
    <w:uiPriority w:val="99"/>
    <w:semiHidden/>
    <w:unhideWhenUsed/>
    <w:rsid w:val="0098241E"/>
  </w:style>
  <w:style w:type="numbering" w:customStyle="1" w:styleId="NoList21">
    <w:name w:val="No List21"/>
    <w:next w:val="NoList"/>
    <w:uiPriority w:val="99"/>
    <w:semiHidden/>
    <w:unhideWhenUsed/>
    <w:rsid w:val="0098241E"/>
  </w:style>
  <w:style w:type="numbering" w:customStyle="1" w:styleId="NoList31">
    <w:name w:val="No List31"/>
    <w:next w:val="NoList"/>
    <w:uiPriority w:val="99"/>
    <w:semiHidden/>
    <w:unhideWhenUsed/>
    <w:rsid w:val="0098241E"/>
  </w:style>
  <w:style w:type="numbering" w:customStyle="1" w:styleId="NoList41">
    <w:name w:val="No List41"/>
    <w:next w:val="NoList"/>
    <w:uiPriority w:val="99"/>
    <w:semiHidden/>
    <w:unhideWhenUsed/>
    <w:rsid w:val="0098241E"/>
  </w:style>
  <w:style w:type="numbering" w:customStyle="1" w:styleId="NoList51">
    <w:name w:val="No List51"/>
    <w:next w:val="NoList"/>
    <w:uiPriority w:val="99"/>
    <w:semiHidden/>
    <w:unhideWhenUsed/>
    <w:rsid w:val="0098241E"/>
  </w:style>
  <w:style w:type="numbering" w:customStyle="1" w:styleId="NoList61">
    <w:name w:val="No List61"/>
    <w:next w:val="NoList"/>
    <w:uiPriority w:val="99"/>
    <w:semiHidden/>
    <w:unhideWhenUsed/>
    <w:rsid w:val="0098241E"/>
  </w:style>
  <w:style w:type="numbering" w:customStyle="1" w:styleId="NoList7">
    <w:name w:val="No List7"/>
    <w:next w:val="NoList"/>
    <w:uiPriority w:val="99"/>
    <w:semiHidden/>
    <w:unhideWhenUsed/>
    <w:rsid w:val="0098241E"/>
  </w:style>
  <w:style w:type="numbering" w:customStyle="1" w:styleId="NoList12">
    <w:name w:val="No List12"/>
    <w:next w:val="NoList"/>
    <w:uiPriority w:val="99"/>
    <w:semiHidden/>
    <w:unhideWhenUsed/>
    <w:rsid w:val="0098241E"/>
  </w:style>
  <w:style w:type="numbering" w:customStyle="1" w:styleId="NoList22">
    <w:name w:val="No List22"/>
    <w:next w:val="NoList"/>
    <w:uiPriority w:val="99"/>
    <w:semiHidden/>
    <w:unhideWhenUsed/>
    <w:rsid w:val="0098241E"/>
  </w:style>
  <w:style w:type="numbering" w:customStyle="1" w:styleId="NoList32">
    <w:name w:val="No List32"/>
    <w:next w:val="NoList"/>
    <w:uiPriority w:val="99"/>
    <w:semiHidden/>
    <w:unhideWhenUsed/>
    <w:rsid w:val="0098241E"/>
  </w:style>
  <w:style w:type="numbering" w:customStyle="1" w:styleId="NoList42">
    <w:name w:val="No List42"/>
    <w:next w:val="NoList"/>
    <w:uiPriority w:val="99"/>
    <w:semiHidden/>
    <w:unhideWhenUsed/>
    <w:rsid w:val="0098241E"/>
  </w:style>
  <w:style w:type="numbering" w:customStyle="1" w:styleId="NoList52">
    <w:name w:val="No List52"/>
    <w:next w:val="NoList"/>
    <w:uiPriority w:val="99"/>
    <w:semiHidden/>
    <w:unhideWhenUsed/>
    <w:rsid w:val="0098241E"/>
  </w:style>
  <w:style w:type="numbering" w:customStyle="1" w:styleId="NoList62">
    <w:name w:val="No List62"/>
    <w:next w:val="NoList"/>
    <w:uiPriority w:val="99"/>
    <w:semiHidden/>
    <w:unhideWhenUsed/>
    <w:rsid w:val="0098241E"/>
  </w:style>
  <w:style w:type="numbering" w:customStyle="1" w:styleId="NoList111">
    <w:name w:val="No List111"/>
    <w:next w:val="NoList"/>
    <w:uiPriority w:val="99"/>
    <w:semiHidden/>
    <w:unhideWhenUsed/>
    <w:rsid w:val="0098241E"/>
  </w:style>
  <w:style w:type="numbering" w:customStyle="1" w:styleId="NoList211">
    <w:name w:val="No List211"/>
    <w:next w:val="NoList"/>
    <w:uiPriority w:val="99"/>
    <w:semiHidden/>
    <w:unhideWhenUsed/>
    <w:rsid w:val="0098241E"/>
  </w:style>
  <w:style w:type="numbering" w:customStyle="1" w:styleId="NoList311">
    <w:name w:val="No List311"/>
    <w:next w:val="NoList"/>
    <w:uiPriority w:val="99"/>
    <w:semiHidden/>
    <w:unhideWhenUsed/>
    <w:rsid w:val="0098241E"/>
  </w:style>
  <w:style w:type="numbering" w:customStyle="1" w:styleId="NoList411">
    <w:name w:val="No List411"/>
    <w:next w:val="NoList"/>
    <w:uiPriority w:val="99"/>
    <w:semiHidden/>
    <w:unhideWhenUsed/>
    <w:rsid w:val="0098241E"/>
  </w:style>
  <w:style w:type="numbering" w:customStyle="1" w:styleId="NoList511">
    <w:name w:val="No List511"/>
    <w:next w:val="NoList"/>
    <w:uiPriority w:val="99"/>
    <w:semiHidden/>
    <w:unhideWhenUsed/>
    <w:rsid w:val="0098241E"/>
  </w:style>
  <w:style w:type="numbering" w:customStyle="1" w:styleId="NoList611">
    <w:name w:val="No List611"/>
    <w:next w:val="NoList"/>
    <w:uiPriority w:val="99"/>
    <w:semiHidden/>
    <w:unhideWhenUsed/>
    <w:rsid w:val="0098241E"/>
  </w:style>
  <w:style w:type="numbering" w:customStyle="1" w:styleId="NoList71">
    <w:name w:val="No List71"/>
    <w:next w:val="NoList"/>
    <w:uiPriority w:val="99"/>
    <w:semiHidden/>
    <w:unhideWhenUsed/>
    <w:rsid w:val="0098241E"/>
  </w:style>
  <w:style w:type="numbering" w:customStyle="1" w:styleId="NoList8">
    <w:name w:val="No List8"/>
    <w:next w:val="NoList"/>
    <w:uiPriority w:val="99"/>
    <w:semiHidden/>
    <w:unhideWhenUsed/>
    <w:rsid w:val="0098241E"/>
  </w:style>
  <w:style w:type="numbering" w:customStyle="1" w:styleId="NoList9">
    <w:name w:val="No List9"/>
    <w:next w:val="NoList"/>
    <w:uiPriority w:val="99"/>
    <w:semiHidden/>
    <w:unhideWhenUsed/>
    <w:rsid w:val="0098241E"/>
  </w:style>
  <w:style w:type="character" w:customStyle="1" w:styleId="editfontcolor">
    <w:name w:val="edit_font_color"/>
    <w:basedOn w:val="DefaultParagraphFont"/>
    <w:rsid w:val="00982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net/itu-t/cdb/ConformityDB.aspx" TargetMode="External"/><Relationship Id="rId21" Type="http://schemas.openxmlformats.org/officeDocument/2006/relationships/hyperlink" Target="http://www.itu.int/en/ITU-T/studygroups/2013-2016/15/Pages/summary-Jul_Dec_2013.aspx" TargetMode="External"/><Relationship Id="rId42" Type="http://schemas.openxmlformats.org/officeDocument/2006/relationships/hyperlink" Target="http://itu.int/ITU-T/H.762" TargetMode="External"/><Relationship Id="rId63" Type="http://schemas.openxmlformats.org/officeDocument/2006/relationships/hyperlink" Target="http://www.itu.int/en/ITU-T/extcoop/cits/Pages/default.aspx" TargetMode="External"/><Relationship Id="rId84" Type="http://schemas.openxmlformats.org/officeDocument/2006/relationships/hyperlink" Target="http://www.itu.int/dms_pub/itu-t/oth/0b/11/T0B110000283301PDFE.pdf" TargetMode="External"/><Relationship Id="rId138" Type="http://schemas.openxmlformats.org/officeDocument/2006/relationships/hyperlink" Target="https://extranet.itu.int/ITU-T/focusgroups/fgdfs/Related%20Documents/04_27-29_2016/FINAL%20ENDORSED%20ITU%20DFS%20Introduction%20Ecosystem%2028%20April%202016_formatted%20AM.pdf?Web=1" TargetMode="External"/><Relationship Id="rId159" Type="http://schemas.openxmlformats.org/officeDocument/2006/relationships/hyperlink" Target="http://www.itu.int/dms_pub/itu-t/opb/fg/T-FG-SMART-2013-PDF-E.pdf" TargetMode="External"/><Relationship Id="rId170" Type="http://schemas.openxmlformats.org/officeDocument/2006/relationships/hyperlink" Target="http://www.itu.int/en/ITU-T/techwatch/Pages/spatial-standards.aspx" TargetMode="External"/><Relationship Id="rId191" Type="http://schemas.openxmlformats.org/officeDocument/2006/relationships/hyperlink" Target="http://www.worldsmartcity.org/" TargetMode="External"/><Relationship Id="rId205" Type="http://schemas.openxmlformats.org/officeDocument/2006/relationships/hyperlink" Target="http://www.itu.int/pub/T-TUT" TargetMode="External"/><Relationship Id="rId226" Type="http://schemas.openxmlformats.org/officeDocument/2006/relationships/hyperlink" Target="http://www.itu.int/en/ITU-T/academia/kaleidoscope/2015/Pages/default.aspx" TargetMode="External"/><Relationship Id="rId247" Type="http://schemas.openxmlformats.org/officeDocument/2006/relationships/hyperlink" Target="http://newslog.itu.int/" TargetMode="External"/><Relationship Id="rId107" Type="http://schemas.openxmlformats.org/officeDocument/2006/relationships/hyperlink" Target="http://www.itu.int/ITU-T/recommendations/rec.aspx?rec=12115" TargetMode="External"/><Relationship Id="rId268" Type="http://schemas.openxmlformats.org/officeDocument/2006/relationships/hyperlink" Target="https://extranet.itu.int/meetings/ITU-T/T13-SG20RGM/13307-160502/SitePages/Welcome.aspx" TargetMode="External"/><Relationship Id="rId289" Type="http://schemas.openxmlformats.org/officeDocument/2006/relationships/hyperlink" Target="http://ifa.itu.int/t/2013/revcom/exchange/rg-restruct/1504-GVA" TargetMode="External"/><Relationship Id="rId11" Type="http://schemas.openxmlformats.org/officeDocument/2006/relationships/hyperlink" Target="http://www.itu.int/en/ITU-T/studygroups/2013-2016/15/Pages/exec-sum.aspx" TargetMode="External"/><Relationship Id="rId32" Type="http://schemas.openxmlformats.org/officeDocument/2006/relationships/hyperlink" Target="http://www.itu.int/md/T13-SG13-151130-TD-PLEN-0208/en" TargetMode="External"/><Relationship Id="rId53" Type="http://schemas.openxmlformats.org/officeDocument/2006/relationships/hyperlink" Target="http://www.itu.int/en/ITU-T/about/groups/Pages/sg20.aspx" TargetMode="External"/><Relationship Id="rId74" Type="http://schemas.openxmlformats.org/officeDocument/2006/relationships/hyperlink" Target="https://www.itu.int/en/ITU-T/Workshops-and-Seminars/safelistening/Pages/default.aspx" TargetMode="External"/><Relationship Id="rId128" Type="http://schemas.openxmlformats.org/officeDocument/2006/relationships/hyperlink" Target="http://www.itu.int/en/ITU-T/ipr/Pages/revpatent.aspx" TargetMode="External"/><Relationship Id="rId149" Type="http://schemas.openxmlformats.org/officeDocument/2006/relationships/hyperlink" Target="http://www.itu.int/net/pressoffice/press_releases/2015/51.aspx" TargetMode="External"/><Relationship Id="rId5" Type="http://schemas.openxmlformats.org/officeDocument/2006/relationships/webSettings" Target="webSettings.xml"/><Relationship Id="rId95" Type="http://schemas.openxmlformats.org/officeDocument/2006/relationships/hyperlink" Target="http://www.itu.int/en/ITU-T/Workshops-and-Seminars/gsw/201406/Pages/default.aspx" TargetMode="External"/><Relationship Id="rId160" Type="http://schemas.openxmlformats.org/officeDocument/2006/relationships/hyperlink" Target="http://www.itu.int/en/ITU-T/focusgroups/smartcable" TargetMode="External"/><Relationship Id="rId181" Type="http://schemas.openxmlformats.org/officeDocument/2006/relationships/hyperlink" Target="http://www.itu.int/en/ITU-T/tsbdir/cto/Documents/131118/CTO%20MEETING%20COMMUNIQU%c3%89%20November%20final.docx" TargetMode="External"/><Relationship Id="rId216" Type="http://schemas.openxmlformats.org/officeDocument/2006/relationships/image" Target="media/image12.png"/><Relationship Id="rId237" Type="http://schemas.openxmlformats.org/officeDocument/2006/relationships/hyperlink" Target="http://www.itu.int/rec/T-REC-F.790-200701-I/en" TargetMode="External"/><Relationship Id="rId258" Type="http://schemas.openxmlformats.org/officeDocument/2006/relationships/hyperlink" Target="http://www.itu.int/net/itu-t/cdb/ConformityDB.aspx" TargetMode="External"/><Relationship Id="rId279" Type="http://schemas.openxmlformats.org/officeDocument/2006/relationships/image" Target="media/image19.png"/><Relationship Id="rId22" Type="http://schemas.openxmlformats.org/officeDocument/2006/relationships/hyperlink" Target="http://www.itu.int/en/ITU-T/studygroups/2013-2016/15/Pages/summary-Jul_Dec_2013.aspx" TargetMode="External"/><Relationship Id="rId43" Type="http://schemas.openxmlformats.org/officeDocument/2006/relationships/hyperlink" Target="http://www.itu.int/ITU-T/newslog/New+ITUIEC+Metadata+Standard+For+Crossplatform+IPTV.aspx" TargetMode="External"/><Relationship Id="rId64" Type="http://schemas.openxmlformats.org/officeDocument/2006/relationships/hyperlink" Target="http://www.itu.int/en/ITU-T/extcoop/cits/Pages/default.aspx" TargetMode="External"/><Relationship Id="rId118" Type="http://schemas.openxmlformats.org/officeDocument/2006/relationships/hyperlink" Target="http://www.itu.int/en/ITU-T/C-I/Pages/SIP/IMS.aspx" TargetMode="External"/><Relationship Id="rId139" Type="http://schemas.openxmlformats.org/officeDocument/2006/relationships/hyperlink" Target="http://www.itu.int/en/ITU-T/focusgroups/dfs/Documents/09_2016/FINAL%20ENDORSED%20Enabling%20Merchant%20Payments%20Acceptance%2030%20May%202016_formatted%20AM.pdf" TargetMode="External"/><Relationship Id="rId290" Type="http://schemas.openxmlformats.org/officeDocument/2006/relationships/header" Target="header1.xml"/><Relationship Id="rId85" Type="http://schemas.openxmlformats.org/officeDocument/2006/relationships/hyperlink" Target="http://www.itu.int/en/ITU-T/climatechange/symposia/201305/Pages/default.aspx" TargetMode="External"/><Relationship Id="rId150" Type="http://schemas.openxmlformats.org/officeDocument/2006/relationships/hyperlink" Target="http://www.itu.int/en/ITU-T/focusgroups/ssc/Pages/default.aspx" TargetMode="External"/><Relationship Id="rId171" Type="http://schemas.openxmlformats.org/officeDocument/2006/relationships/hyperlink" Target="http://www.itu.int/en/ITU-T/techwatch/Pages/mobile-money-standards.aspx" TargetMode="External"/><Relationship Id="rId192" Type="http://schemas.openxmlformats.org/officeDocument/2006/relationships/hyperlink" Target="http://www.worldcitiessummit.com.sg/" TargetMode="External"/><Relationship Id="rId206" Type="http://schemas.openxmlformats.org/officeDocument/2006/relationships/hyperlink" Target="http://www.itu.int/net/ITU-T/info/faqs.aspx" TargetMode="External"/><Relationship Id="rId227" Type="http://schemas.openxmlformats.org/officeDocument/2006/relationships/hyperlink" Target="http://www.itu.int/en/ITU-T/academia/kaleidoscope/2016/Pages/default.aspx" TargetMode="External"/><Relationship Id="rId248" Type="http://schemas.openxmlformats.org/officeDocument/2006/relationships/hyperlink" Target="http://itu4u.wordpress.com/" TargetMode="External"/><Relationship Id="rId269" Type="http://schemas.openxmlformats.org/officeDocument/2006/relationships/hyperlink" Target="https://extranet.itu.int/meetings/ITU-T/" TargetMode="External"/><Relationship Id="rId12" Type="http://schemas.openxmlformats.org/officeDocument/2006/relationships/hyperlink" Target="http://www.itu.int/en/ITU-T/studygroups/2013-2016/15/Pages/exec-sum.aspx" TargetMode="External"/><Relationship Id="rId33" Type="http://schemas.openxmlformats.org/officeDocument/2006/relationships/hyperlink" Target="http://www.itu.int/en/ITU-T/jca/sdn/Pages/default.aspx" TargetMode="External"/><Relationship Id="rId108" Type="http://schemas.openxmlformats.org/officeDocument/2006/relationships/hyperlink" Target="http://www.itu.int/ITU-T/recommendations/rec.aspx?rec=12115" TargetMode="External"/><Relationship Id="rId129" Type="http://schemas.openxmlformats.org/officeDocument/2006/relationships/hyperlink" Target="http://www.itu.int/en/ITU-T/publications/Pages/recs.aspx" TargetMode="External"/><Relationship Id="rId280" Type="http://schemas.openxmlformats.org/officeDocument/2006/relationships/hyperlink" Target="http://www.itu.int/events/upcomingevents.asp?lang=en" TargetMode="External"/><Relationship Id="rId54" Type="http://schemas.openxmlformats.org/officeDocument/2006/relationships/hyperlink" Target="http://www.itu.int/en/ITU-T/about/groups/Pages/sg20.aspx" TargetMode="External"/><Relationship Id="rId75" Type="http://schemas.openxmlformats.org/officeDocument/2006/relationships/hyperlink" Target="http://www.itu.int/pub/T-TUT-SEC-2015" TargetMode="External"/><Relationship Id="rId96" Type="http://schemas.openxmlformats.org/officeDocument/2006/relationships/hyperlink" Target="http://www.itu.int/en/ITU-T/Workshops-and-Seminars/gsw/201406/Documents/SSC-Call-For-Action(24September2014).pdf" TargetMode="External"/><Relationship Id="rId140" Type="http://schemas.openxmlformats.org/officeDocument/2006/relationships/hyperlink" Target="http://www.itu.int/en/ITU-T/focusgroups/dfs/Documents/09_2016/Review%20of%20National%20Identity%20Programs.pdf" TargetMode="External"/><Relationship Id="rId161" Type="http://schemas.openxmlformats.org/officeDocument/2006/relationships/hyperlink" Target="http://www.itu.int/en/ITU-T/focusgroups/m2m" TargetMode="External"/><Relationship Id="rId182" Type="http://schemas.openxmlformats.org/officeDocument/2006/relationships/hyperlink" Target="http://www.itu.int/en/ITU-T/tsbdir/cto/Documents/141206/Communique.pdf" TargetMode="External"/><Relationship Id="rId217" Type="http://schemas.openxmlformats.org/officeDocument/2006/relationships/image" Target="media/image13.png"/><Relationship Id="rId6" Type="http://schemas.openxmlformats.org/officeDocument/2006/relationships/footnotes" Target="footnotes.xml"/><Relationship Id="rId238" Type="http://schemas.openxmlformats.org/officeDocument/2006/relationships/hyperlink" Target="http://www.itu.int/pub/T-TUT-FSTP-2006-TACL/en" TargetMode="External"/><Relationship Id="rId259" Type="http://schemas.openxmlformats.org/officeDocument/2006/relationships/hyperlink" Target="http://www.itu.int/net/itu-t/cdb/ConformityDB.aspx" TargetMode="External"/><Relationship Id="rId23" Type="http://schemas.openxmlformats.org/officeDocument/2006/relationships/hyperlink" Target="http://www.itu.int/en/ITU-T/studygroups/2013-2016/15/Documents/Meeting%20executive%20summary%20-%201%20February%202013.pdf" TargetMode="External"/><Relationship Id="rId119" Type="http://schemas.openxmlformats.org/officeDocument/2006/relationships/hyperlink" Target="https://portal.etsi.org/tb.aspx?tbid=715&amp;SubTB=715" TargetMode="External"/><Relationship Id="rId270" Type="http://schemas.openxmlformats.org/officeDocument/2006/relationships/hyperlink" Target="https://extranet.itu.int/ITU-T/" TargetMode="External"/><Relationship Id="rId291" Type="http://schemas.openxmlformats.org/officeDocument/2006/relationships/footer" Target="footer1.xml"/><Relationship Id="rId44" Type="http://schemas.openxmlformats.org/officeDocument/2006/relationships/hyperlink" Target="http://www.itu.int/md/meetingdoc.asp?lang=en&amp;parent=T13-SG16-160523-TD-PLEN-0559" TargetMode="External"/><Relationship Id="rId65" Type="http://schemas.openxmlformats.org/officeDocument/2006/relationships/hyperlink" Target="http://www.itu.int/en/fnc/2016/Pages/default.aspx" TargetMode="External"/><Relationship Id="rId86" Type="http://schemas.openxmlformats.org/officeDocument/2006/relationships/hyperlink" Target="http://www.itu.int/en/ITU-T/climatechange/symposia/201412/Pages/default.aspx" TargetMode="External"/><Relationship Id="rId130" Type="http://schemas.openxmlformats.org/officeDocument/2006/relationships/hyperlink" Target="http://www.itu.int/en/ITU-T/Workshops-and-Seminars/patent/Pages/default.aspx" TargetMode="External"/><Relationship Id="rId151" Type="http://schemas.openxmlformats.org/officeDocument/2006/relationships/hyperlink" Target="http://www.itu.int/en/ITU-T/focusgroups/ssc/Documents/website/web-fg-ssc-0107-r7-ICTs-for-climate-change-adaptation.docx" TargetMode="External"/><Relationship Id="rId172" Type="http://schemas.openxmlformats.org/officeDocument/2006/relationships/hyperlink" Target="http://www.itu.int/en/ITU-T/techwatch/Pages/smart-city-Seoul.aspx" TargetMode="External"/><Relationship Id="rId193" Type="http://schemas.openxmlformats.org/officeDocument/2006/relationships/hyperlink" Target="http://www.siwww.com.sg" TargetMode="External"/><Relationship Id="rId207" Type="http://schemas.openxmlformats.org/officeDocument/2006/relationships/image" Target="media/image3.png"/><Relationship Id="rId228" Type="http://schemas.openxmlformats.org/officeDocument/2006/relationships/hyperlink" Target="http://telecomworld.itu.int/" TargetMode="External"/><Relationship Id="rId249" Type="http://schemas.openxmlformats.org/officeDocument/2006/relationships/hyperlink" Target="http://www.scoop.it/t/itu-t-in-the-news" TargetMode="External"/><Relationship Id="rId13" Type="http://schemas.openxmlformats.org/officeDocument/2006/relationships/hyperlink" Target="http://www.itu.int/en/ITU-T/studygroups/2013-2016/15/Pages/exec-sum-201602.aspx" TargetMode="External"/><Relationship Id="rId109" Type="http://schemas.openxmlformats.org/officeDocument/2006/relationships/hyperlink" Target="http://www.itu.int/ITU-T/recommendations/rec.aspx?rec=11078" TargetMode="External"/><Relationship Id="rId260" Type="http://schemas.openxmlformats.org/officeDocument/2006/relationships/hyperlink" Target="http://www.itu.int/ipr" TargetMode="External"/><Relationship Id="rId281" Type="http://schemas.openxmlformats.org/officeDocument/2006/relationships/hyperlink" Target="http://www.itu.int/net/ITU-T/lists/rgmeetings.aspx?Group=15" TargetMode="External"/><Relationship Id="rId34" Type="http://schemas.openxmlformats.org/officeDocument/2006/relationships/hyperlink" Target="http://newslog.itu.int/archives/1016" TargetMode="External"/><Relationship Id="rId50" Type="http://schemas.openxmlformats.org/officeDocument/2006/relationships/hyperlink" Target="http://www.itu.int/en/ITU-T/jca/iot/Pages/default.aspx" TargetMode="External"/><Relationship Id="rId55" Type="http://schemas.openxmlformats.org/officeDocument/2006/relationships/hyperlink" Target="http://www.itu.int/en/ITU-T/studygroups/2013-2016/20/Pages/default.aspx" TargetMode="External"/><Relationship Id="rId76" Type="http://schemas.openxmlformats.org/officeDocument/2006/relationships/hyperlink" Target="http://newslog.itu.int/archives/1283" TargetMode="External"/><Relationship Id="rId97" Type="http://schemas.openxmlformats.org/officeDocument/2006/relationships/hyperlink" Target="http://www.itu.int/en/ITU-T/Workshops-and-Seminars/gsw/201512/Pages/default.aspx" TargetMode="External"/><Relationship Id="rId104" Type="http://schemas.openxmlformats.org/officeDocument/2006/relationships/hyperlink" Target="http://www.itu.int/net4/roamingtool/" TargetMode="External"/><Relationship Id="rId120" Type="http://schemas.openxmlformats.org/officeDocument/2006/relationships/hyperlink" Target="http://www.itu.int/md/T13-SG11-160627-TD-GEN-1343/en" TargetMode="External"/><Relationship Id="rId125" Type="http://schemas.openxmlformats.org/officeDocument/2006/relationships/hyperlink" Target="http://www.itu.int/en/ITU-T/ipr/Pages/Understanding-patents,-competition-and-standardization-in-an-interconnected-world.aspx" TargetMode="External"/><Relationship Id="rId141" Type="http://schemas.openxmlformats.org/officeDocument/2006/relationships/hyperlink" Target="http://www.itu.int/en/ITU-T/focusgroups/dfs/Documents/09_2016/FGDFSQoSReport.pdf" TargetMode="External"/><Relationship Id="rId146" Type="http://schemas.openxmlformats.org/officeDocument/2006/relationships/hyperlink" Target="http://www.itu.int/en/ITU-T/Workshops-and-Seminars/ccsg/expdial/Pages/default.aspx" TargetMode="External"/><Relationship Id="rId167" Type="http://schemas.openxmlformats.org/officeDocument/2006/relationships/hyperlink" Target="http://www.itu.int/en/ITU-T/techwatch/Pages/default.aspx" TargetMode="External"/><Relationship Id="rId188" Type="http://schemas.openxmlformats.org/officeDocument/2006/relationships/hyperlink" Target="http://www.itu.int/en/ITU-T/tsbdir/cto/Documents/150414/Final-communique.pdf" TargetMode="External"/><Relationship Id="rId7" Type="http://schemas.openxmlformats.org/officeDocument/2006/relationships/endnotes" Target="endnotes.xml"/><Relationship Id="rId71" Type="http://schemas.openxmlformats.org/officeDocument/2006/relationships/hyperlink" Target="http://www.itu.int/ITU-T/recommendations/rec.aspx?rec=12072" TargetMode="External"/><Relationship Id="rId92" Type="http://schemas.openxmlformats.org/officeDocument/2006/relationships/hyperlink" Target="https://www.itu.int/en/ITU-T/Workshops-and-Seminars/gsw/201309/Pages/default.aspx" TargetMode="External"/><Relationship Id="rId162" Type="http://schemas.openxmlformats.org/officeDocument/2006/relationships/hyperlink" Target="https://en.wikipedia.org/wiki/Remote_patient_monitoring" TargetMode="External"/><Relationship Id="rId183" Type="http://schemas.openxmlformats.org/officeDocument/2006/relationships/hyperlink" Target="http://www.itu.int/en/ITU-T/tsbdir/cto/Documents/151011/Communiqu%c3%a9%20-%20CTO%20meeting%202015%20-%2011%20October%202015.pdf" TargetMode="External"/><Relationship Id="rId213" Type="http://schemas.openxmlformats.org/officeDocument/2006/relationships/image" Target="media/image9.png"/><Relationship Id="rId218" Type="http://schemas.openxmlformats.org/officeDocument/2006/relationships/image" Target="media/image14.png"/><Relationship Id="rId234" Type="http://schemas.openxmlformats.org/officeDocument/2006/relationships/hyperlink" Target="http://www.itu.int/en/ITU-T/extcoop/Pages/wsc-academia-16.aspx" TargetMode="External"/><Relationship Id="rId239" Type="http://schemas.openxmlformats.org/officeDocument/2006/relationships/hyperlink" Target="http://www.itu.int/rec/T-REC-H.702" TargetMode="External"/><Relationship Id="rId2" Type="http://schemas.openxmlformats.org/officeDocument/2006/relationships/numbering" Target="numbering.xml"/><Relationship Id="rId29" Type="http://schemas.openxmlformats.org/officeDocument/2006/relationships/hyperlink" Target="http://newslog.itu.int/archives/1212" TargetMode="External"/><Relationship Id="rId250" Type="http://schemas.openxmlformats.org/officeDocument/2006/relationships/hyperlink" Target="http://www.itu.int/en/ITU-T/wtsa16" TargetMode="External"/><Relationship Id="rId255" Type="http://schemas.openxmlformats.org/officeDocument/2006/relationships/hyperlink" Target="http://www.itu.int/en/ITU-T/60/Pages/Talks-AI.aspx" TargetMode="External"/><Relationship Id="rId271" Type="http://schemas.openxmlformats.org/officeDocument/2006/relationships/hyperlink" Target="http://www.itu.int/en/ITU-T/ewm/Pages/services.aspxS" TargetMode="External"/><Relationship Id="rId276" Type="http://schemas.openxmlformats.org/officeDocument/2006/relationships/hyperlink" Target="https://extranet.itu.int/ITU-T/focusgroups/fgdfs" TargetMode="External"/><Relationship Id="rId292" Type="http://schemas.openxmlformats.org/officeDocument/2006/relationships/footer" Target="footer2.xml"/><Relationship Id="rId24" Type="http://schemas.openxmlformats.org/officeDocument/2006/relationships/hyperlink" Target="http://www.itu.int/en/ITU-T/studygroups/2013-2016/15/Documents/Meeting%20executive%20summary%20-%201%20February%202013.pdf" TargetMode="External"/><Relationship Id="rId40" Type="http://schemas.openxmlformats.org/officeDocument/2006/relationships/hyperlink" Target="http://itu.int/ITU-T/H.721" TargetMode="External"/><Relationship Id="rId45" Type="http://schemas.openxmlformats.org/officeDocument/2006/relationships/hyperlink" Target="http://www.itu.int/en/ITU-T/C-I/interop/I3GT/Pages/default.aspx" TargetMode="External"/><Relationship Id="rId66" Type="http://schemas.openxmlformats.org/officeDocument/2006/relationships/hyperlink" Target="http://www.itu.int/itu-t/workprog/wp_item.aspx?isn=10436" TargetMode="External"/><Relationship Id="rId87" Type="http://schemas.openxmlformats.org/officeDocument/2006/relationships/hyperlink" Target="http://www.itu.int/en/ITU-T/climatechange/symposia/201412/Pages/default.aspx" TargetMode="External"/><Relationship Id="rId110" Type="http://schemas.openxmlformats.org/officeDocument/2006/relationships/hyperlink" Target="http://www.itu.int/ITU-T/recommendations/rec.aspx?rec=10659" TargetMode="External"/><Relationship Id="rId115" Type="http://schemas.openxmlformats.org/officeDocument/2006/relationships/hyperlink" Target="http://www.itu.int/en/ITU-T/C-I/Pages/default.aspx" TargetMode="External"/><Relationship Id="rId131" Type="http://schemas.openxmlformats.org/officeDocument/2006/relationships/hyperlink" Target="http://www.ucl.ac.uk/laws/patents-in-telecoms-2015/" TargetMode="External"/><Relationship Id="rId136" Type="http://schemas.openxmlformats.org/officeDocument/2006/relationships/hyperlink" Target="http://www.itu.int/en/ITU-T/focusgroups/Pages/default.aspx" TargetMode="External"/><Relationship Id="rId157" Type="http://schemas.openxmlformats.org/officeDocument/2006/relationships/hyperlink" Target="http://www.itu.int/en/ITU-T/focusgroups/innovation/Documents/Deliverable%202%20-%20New%20Standardization%20Activities%20for%20ITU-T%20Study%20Groups%20and%20ICT%20Innovation%20Panel.pdf" TargetMode="External"/><Relationship Id="rId178" Type="http://schemas.openxmlformats.org/officeDocument/2006/relationships/hyperlink" Target="http://www.itu.int/md/T13-SG13-151130-TD-WP1-0421/en" TargetMode="External"/><Relationship Id="rId61" Type="http://schemas.openxmlformats.org/officeDocument/2006/relationships/hyperlink" Target="http://www.itu.int/net/pressoffice/press_releases/2015/43.aspx" TargetMode="External"/><Relationship Id="rId82" Type="http://schemas.openxmlformats.org/officeDocument/2006/relationships/hyperlink" Target="http://emfguide.itu.int/emfguide.html" TargetMode="External"/><Relationship Id="rId152" Type="http://schemas.openxmlformats.org/officeDocument/2006/relationships/hyperlink" Target="http://wftp3.itu.int/pub/epub_shared/TSB/ITUT-Tech-Report-Specs/2016/en/flipviewerxpress.html" TargetMode="External"/><Relationship Id="rId173" Type="http://schemas.openxmlformats.org/officeDocument/2006/relationships/hyperlink" Target="http://www.itu.int/md/T13-SG13-160627-TD-WP2-0588/en" TargetMode="External"/><Relationship Id="rId194" Type="http://schemas.openxmlformats.org/officeDocument/2006/relationships/hyperlink" Target="http://www.itu.int/en/ITU-T/gsc/Pages/default.aspx" TargetMode="External"/><Relationship Id="rId199" Type="http://schemas.openxmlformats.org/officeDocument/2006/relationships/hyperlink" Target="https://itu4u.wordpress.com/2016/09/06/itu-partners-with-ibm-watsons-xprize-to-promote-ai-innovation/" TargetMode="External"/><Relationship Id="rId203" Type="http://schemas.openxmlformats.org/officeDocument/2006/relationships/hyperlink" Target="https://www.itu.int/dms_pub/itu-t/oth/0b/1f/T0B1F0000023301PDFE.pdf" TargetMode="External"/><Relationship Id="rId208" Type="http://schemas.openxmlformats.org/officeDocument/2006/relationships/image" Target="media/image4.png"/><Relationship Id="rId229" Type="http://schemas.openxmlformats.org/officeDocument/2006/relationships/hyperlink" Target="http://www.itu.int/ITU-T/uni/meetings.html" TargetMode="External"/><Relationship Id="rId19" Type="http://schemas.openxmlformats.org/officeDocument/2006/relationships/hyperlink" Target="http://www.itu.int/en/ITU-T/studygroups/2013-2016/15/Pages/ExecSum140324.aspx" TargetMode="External"/><Relationship Id="rId224" Type="http://schemas.openxmlformats.org/officeDocument/2006/relationships/hyperlink" Target="http://www.itu.int/en/ITU-T/academia/kaleidoscope/2013/Pages/default.aspx" TargetMode="External"/><Relationship Id="rId240" Type="http://schemas.openxmlformats.org/officeDocument/2006/relationships/hyperlink" Target="http://www.itu.int/md/meetingdoc.asp?lang=en&amp;parent=T13-SG16-160523-TD-PLEN-0565" TargetMode="External"/><Relationship Id="rId245" Type="http://schemas.openxmlformats.org/officeDocument/2006/relationships/image" Target="media/image18.png"/><Relationship Id="rId261" Type="http://schemas.openxmlformats.org/officeDocument/2006/relationships/hyperlink" Target="http://www.itu.int/ITU-T/formal-language/index.html" TargetMode="External"/><Relationship Id="rId266" Type="http://schemas.openxmlformats.org/officeDocument/2006/relationships/hyperlink" Target="http://tsbtech.itu.int/" TargetMode="External"/><Relationship Id="rId287" Type="http://schemas.openxmlformats.org/officeDocument/2006/relationships/hyperlink" Target="http://www.itu.int/md/T13-TSAG-160201-TD-GEN-0419/en" TargetMode="External"/><Relationship Id="rId14" Type="http://schemas.openxmlformats.org/officeDocument/2006/relationships/hyperlink" Target="http://www.itu.int/en/ITU-T/studygroups/2013-2016/15/Pages/exec-sum-201602.aspx" TargetMode="External"/><Relationship Id="rId30" Type="http://schemas.openxmlformats.org/officeDocument/2006/relationships/hyperlink" Target="http://itu4u.wordpress.com/2013/11/13/asn-1-driving-innovation-for-30-years/" TargetMode="External"/><Relationship Id="rId35" Type="http://schemas.openxmlformats.org/officeDocument/2006/relationships/hyperlink" Target="http://www.itu.int/ITU-T/recommendations/rec.aspx?rec=12078&amp;lang=en" TargetMode="External"/><Relationship Id="rId56" Type="http://schemas.openxmlformats.org/officeDocument/2006/relationships/hyperlink" Target="http://www.itu.int/en/ITU-T/ssc/united/Pages/default.aspx" TargetMode="External"/><Relationship Id="rId77" Type="http://schemas.openxmlformats.org/officeDocument/2006/relationships/hyperlink" Target="http://www.itu.int/en/ITU-T/Workshops-and-Seminars/01072016/Pages/default.aspx" TargetMode="External"/><Relationship Id="rId100" Type="http://schemas.openxmlformats.org/officeDocument/2006/relationships/hyperlink" Target="http://www.itu.int/en/mediacentre/Pages/2016-PR34.aspx" TargetMode="External"/><Relationship Id="rId105" Type="http://schemas.openxmlformats.org/officeDocument/2006/relationships/hyperlink" Target="http://www.itu.int/net/pressoffice/press_releases/2015/63.aspx" TargetMode="External"/><Relationship Id="rId126" Type="http://schemas.openxmlformats.org/officeDocument/2006/relationships/hyperlink" Target="http://www.itu.int/en/ITU-T/ipr/Pages/adhoc.aspx" TargetMode="External"/><Relationship Id="rId147" Type="http://schemas.openxmlformats.org/officeDocument/2006/relationships/hyperlink" Target="http://www.itu.int/en/ITU-T/Workshops-and-Seminars/ccsg/expdial/Documents/communique.pdf" TargetMode="External"/><Relationship Id="rId168" Type="http://schemas.openxmlformats.org/officeDocument/2006/relationships/hyperlink" Target="http://www.itu.int/en/ITU-T/techwatch/Pages/tactile-internet.aspx" TargetMode="External"/><Relationship Id="rId282" Type="http://schemas.openxmlformats.org/officeDocument/2006/relationships/hyperlink" Target="http://www.itu.int/net/ITU-T/lists/rgmdetails.aspx?id=552&amp;Group=15" TargetMode="External"/><Relationship Id="rId8" Type="http://schemas.openxmlformats.org/officeDocument/2006/relationships/image" Target="media/image1.png"/><Relationship Id="rId51" Type="http://schemas.openxmlformats.org/officeDocument/2006/relationships/hyperlink" Target="http://wftp3.itu.int/pub/epub_shared/TSB/2016-07-11-ITU-T-Compendium/index.html" TargetMode="External"/><Relationship Id="rId72" Type="http://schemas.openxmlformats.org/officeDocument/2006/relationships/hyperlink" Target="http://www.itu.int/ITU-T/recommendations/rec.aspx?rec=11559" TargetMode="External"/><Relationship Id="rId93" Type="http://schemas.openxmlformats.org/officeDocument/2006/relationships/hyperlink" Target="http://www.itu.int/net/pressoffice/press_releases/2013/40.aspx" TargetMode="External"/><Relationship Id="rId98" Type="http://schemas.openxmlformats.org/officeDocument/2006/relationships/hyperlink" Target="http://www.itu.int/en/ITU-T/Workshops-and-Seminars/gsw/201512/Documents/The%20Bahamas%20Declaration.docx" TargetMode="External"/><Relationship Id="rId121" Type="http://schemas.openxmlformats.org/officeDocument/2006/relationships/hyperlink" Target="http://www.itu.int/md/T13-SG11-160324-TD-WP4-0041/en" TargetMode="External"/><Relationship Id="rId142" Type="http://schemas.openxmlformats.org/officeDocument/2006/relationships/hyperlink" Target="http://www.itu.int/en/ITU-T/focusgroups/dfs/Documents/09_2016/Regulation%20and%20the%20DFS%20Ecosystem.pdf" TargetMode="External"/><Relationship Id="rId163" Type="http://schemas.openxmlformats.org/officeDocument/2006/relationships/hyperlink" Target="https://en.wikipedia.org/wiki/Application_programming_interface" TargetMode="External"/><Relationship Id="rId184" Type="http://schemas.openxmlformats.org/officeDocument/2006/relationships/hyperlink" Target="https://www.itu.int/en/ITU-T/Workshops-and-Seminars/conformity-interoperability/20150112/Pages/default.aspx" TargetMode="External"/><Relationship Id="rId189" Type="http://schemas.openxmlformats.org/officeDocument/2006/relationships/hyperlink" Target="http://newslog.itu.int/archives/1231" TargetMode="External"/><Relationship Id="rId219" Type="http://schemas.openxmlformats.org/officeDocument/2006/relationships/image" Target="media/image15.png"/><Relationship Id="rId3" Type="http://schemas.openxmlformats.org/officeDocument/2006/relationships/styles" Target="styles.xml"/><Relationship Id="rId214" Type="http://schemas.openxmlformats.org/officeDocument/2006/relationships/image" Target="media/image10.png"/><Relationship Id="rId230" Type="http://schemas.openxmlformats.org/officeDocument/2006/relationships/hyperlink" Target="http://www.itu.int/en/ITU-T/academia/Pages/stdsedu/default.aspx" TargetMode="External"/><Relationship Id="rId235" Type="http://schemas.openxmlformats.org/officeDocument/2006/relationships/hyperlink" Target="http://www.itu.int/itu-t/recommendations/rec.aspx?rec=12358" TargetMode="External"/><Relationship Id="rId251" Type="http://schemas.openxmlformats.org/officeDocument/2006/relationships/hyperlink" Target="https://www.youtube.com/watch?v=bXg_vRaFBpg" TargetMode="External"/><Relationship Id="rId256" Type="http://schemas.openxmlformats.org/officeDocument/2006/relationships/hyperlink" Target="http://www.itu.int/itu-t/recommendations" TargetMode="External"/><Relationship Id="rId277" Type="http://schemas.openxmlformats.org/officeDocument/2006/relationships/hyperlink" Target="https://extranet.itu.int/ITU-T/focusgroups/imt-2020" TargetMode="External"/><Relationship Id="rId25" Type="http://schemas.openxmlformats.org/officeDocument/2006/relationships/hyperlink" Target="http://newslog.itu.int/archives/1214" TargetMode="External"/><Relationship Id="rId46" Type="http://schemas.openxmlformats.org/officeDocument/2006/relationships/hyperlink" Target="https://newslog.itu.int/archives/1293" TargetMode="External"/><Relationship Id="rId67" Type="http://schemas.openxmlformats.org/officeDocument/2006/relationships/hyperlink" Target="http://www.itu.int/ITU-T/recommendations/rec.aspx?rec=12067" TargetMode="External"/><Relationship Id="rId116" Type="http://schemas.openxmlformats.org/officeDocument/2006/relationships/hyperlink" Target="https://www.itu.int/en/ITU-T/studygroups/2013-2016/11/Pages/CASC.aspx" TargetMode="External"/><Relationship Id="rId137" Type="http://schemas.openxmlformats.org/officeDocument/2006/relationships/hyperlink" Target="http://www.itu.int/en/ITU-T/focusgroups/dfs/Pages/default.aspx" TargetMode="External"/><Relationship Id="rId158" Type="http://schemas.openxmlformats.org/officeDocument/2006/relationships/hyperlink" Target="http://www.itu.int/en/ITU-T/focusgroups/drnrr" TargetMode="External"/><Relationship Id="rId272" Type="http://schemas.openxmlformats.org/officeDocument/2006/relationships/hyperlink" Target="http://www.itu.int/net/itu-t/inrdb/index.aspx" TargetMode="External"/><Relationship Id="rId293" Type="http://schemas.openxmlformats.org/officeDocument/2006/relationships/fontTable" Target="fontTable.xml"/><Relationship Id="rId20" Type="http://schemas.openxmlformats.org/officeDocument/2006/relationships/hyperlink" Target="http://www.itu.int/en/ITU-T/studygroups/2013-2016/15/Pages/ExecSum140324.aspx" TargetMode="External"/><Relationship Id="rId41" Type="http://schemas.openxmlformats.org/officeDocument/2006/relationships/hyperlink" Target="http://itu.int/ITU-T/H.761" TargetMode="External"/><Relationship Id="rId62" Type="http://schemas.openxmlformats.org/officeDocument/2006/relationships/hyperlink" Target="http://www.itu.int/net/pressoffice/press_releases/2015/43.aspx" TargetMode="External"/><Relationship Id="rId83" Type="http://schemas.openxmlformats.org/officeDocument/2006/relationships/hyperlink" Target="http://www.itu.int/dms_pub/itu-t/oth/0b/11/T0B110000283301PDFE.pdf" TargetMode="External"/><Relationship Id="rId88" Type="http://schemas.openxmlformats.org/officeDocument/2006/relationships/hyperlink" Target="http://www.itu.int/en/ITU-T/Workshops-and-Seminars/gsw/201512/Pages/programme-20151214.aspx" TargetMode="External"/><Relationship Id="rId111" Type="http://schemas.openxmlformats.org/officeDocument/2006/relationships/hyperlink" Target="https://www.itu.int/en/ITU-T/C-I/Pages/HFT-mobile-tests/HFT_testing.aspx" TargetMode="External"/><Relationship Id="rId132" Type="http://schemas.openxmlformats.org/officeDocument/2006/relationships/hyperlink" Target="https://www.itu.int/pub/T-TUT-CCICT-2014" TargetMode="External"/><Relationship Id="rId153" Type="http://schemas.openxmlformats.org/officeDocument/2006/relationships/hyperlink" Target="http://wftp3.itu.int/pub/epub_shared/TSB/ITUT-Tech-Report-Specs/2016/en/flipviewerxpress.html" TargetMode="External"/><Relationship Id="rId174" Type="http://schemas.openxmlformats.org/officeDocument/2006/relationships/hyperlink" Target="http://www.itu.int/pub/T-TUT-TRUST-2016-1" TargetMode="External"/><Relationship Id="rId179" Type="http://schemas.openxmlformats.org/officeDocument/2006/relationships/hyperlink" Target="http://www.itu.int/en/ITU-T/tsbdir/cto/Pages/default.aspx" TargetMode="External"/><Relationship Id="rId195" Type="http://schemas.openxmlformats.org/officeDocument/2006/relationships/hyperlink" Target="http://www.itu.int/en/ITU-T/gsc/Pages/meetings.aspx" TargetMode="External"/><Relationship Id="rId209" Type="http://schemas.openxmlformats.org/officeDocument/2006/relationships/image" Target="media/image5.png"/><Relationship Id="rId190" Type="http://schemas.openxmlformats.org/officeDocument/2006/relationships/hyperlink" Target="http://www.worldsmartcity.org/" TargetMode="External"/><Relationship Id="rId204" Type="http://schemas.openxmlformats.org/officeDocument/2006/relationships/hyperlink" Target="mailto:tsbbsg@itu.int" TargetMode="External"/><Relationship Id="rId220" Type="http://schemas.openxmlformats.org/officeDocument/2006/relationships/image" Target="media/image16.png"/><Relationship Id="rId225" Type="http://schemas.openxmlformats.org/officeDocument/2006/relationships/hyperlink" Target="http://www.itu.int/en/ITU-T/academia/kaleidoscope/2014/Pages/default.aspx" TargetMode="External"/><Relationship Id="rId241" Type="http://schemas.openxmlformats.org/officeDocument/2006/relationships/hyperlink" Target="http://www.paralympic.org/" TargetMode="External"/><Relationship Id="rId246" Type="http://schemas.openxmlformats.org/officeDocument/2006/relationships/hyperlink" Target="http://www.itu.int/en/mediacentre/Pages/default.aspx" TargetMode="External"/><Relationship Id="rId267" Type="http://schemas.openxmlformats.org/officeDocument/2006/relationships/hyperlink" Target="https://extranet.itu.int/meetings/ITU-T/T13-SG13RGM/12068-160418/SitePages/Welcome.aspx" TargetMode="External"/><Relationship Id="rId288" Type="http://schemas.openxmlformats.org/officeDocument/2006/relationships/hyperlink" Target="http://ifa.itu.int/t/2013/revcom/exchange/rg-restruct/1410-GVA/" TargetMode="External"/><Relationship Id="rId15" Type="http://schemas.openxmlformats.org/officeDocument/2006/relationships/hyperlink" Target="http://www.itu.int/en/ITU-T/studygroups/2013-2016/15/Pages/ExecSum150703.aspx" TargetMode="External"/><Relationship Id="rId36" Type="http://schemas.openxmlformats.org/officeDocument/2006/relationships/hyperlink" Target="http://newslog.itu.int/archives/1189" TargetMode="External"/><Relationship Id="rId57" Type="http://schemas.openxmlformats.org/officeDocument/2006/relationships/hyperlink" Target="http://www.itu.int/en/ITU-T/ssc/united/Documents/ToR-AdvisoryBoard-and-TechnicalAdvisoryGroup-30may2016.pdf" TargetMode="External"/><Relationship Id="rId106" Type="http://schemas.openxmlformats.org/officeDocument/2006/relationships/hyperlink" Target="http://www.itu.int/net/pressoffice/press_releases/2016/09.aspx" TargetMode="External"/><Relationship Id="rId127" Type="http://schemas.openxmlformats.org/officeDocument/2006/relationships/hyperlink" Target="http://www.itu.int/en/ITU-T/ipr/Pages/revpatent.aspx" TargetMode="External"/><Relationship Id="rId262" Type="http://schemas.openxmlformats.org/officeDocument/2006/relationships/hyperlink" Target="http://www.itu.int/net/itu-t/sigdb/menu.htm" TargetMode="External"/><Relationship Id="rId283" Type="http://schemas.openxmlformats.org/officeDocument/2006/relationships/hyperlink" Target="http://www.itu.int/net/itu-t/lists/rgmeetings-past.aspx?Group=15" TargetMode="External"/><Relationship Id="rId10" Type="http://schemas.openxmlformats.org/officeDocument/2006/relationships/hyperlink" Target="http://newslog.itu.int/archives/1213" TargetMode="External"/><Relationship Id="rId31" Type="http://schemas.openxmlformats.org/officeDocument/2006/relationships/hyperlink" Target="http://www.itu.int/en/ITU-T/focusgroups/imt-2020/Pages/default.aspx" TargetMode="External"/><Relationship Id="rId52" Type="http://schemas.openxmlformats.org/officeDocument/2006/relationships/hyperlink" Target="http://wftp3.itu.int/pub/epub_shared/TSB/2016-07-11-ITU-T-Compendium/index.html" TargetMode="External"/><Relationship Id="rId73" Type="http://schemas.openxmlformats.org/officeDocument/2006/relationships/hyperlink" Target="https://www.itu.int/en/ITU-T/Workshops-and-Seminars/safelistening/Pages/default.aspx" TargetMode="External"/><Relationship Id="rId78" Type="http://schemas.openxmlformats.org/officeDocument/2006/relationships/hyperlink" Target="file:///C:\Users\dalais\Documents\2016\ITU-T%20Technical%20Report%20on%20%22Trust%20Provisioning%20for%20future%20ICT%20infrastructures%20and%20services%22" TargetMode="External"/><Relationship Id="rId94" Type="http://schemas.openxmlformats.org/officeDocument/2006/relationships/hyperlink" Target="http://www.itu.int/net/pressoffice/press_releases/2013/40.aspx%20-%20.V_YWGFt97mE" TargetMode="External"/><Relationship Id="rId99" Type="http://schemas.openxmlformats.org/officeDocument/2006/relationships/hyperlink" Target="https://www.itu.int/en/ITU-T/Workshops-and-Seminars/gsw/201609/Pages/default.aspx" TargetMode="External"/><Relationship Id="rId101" Type="http://schemas.openxmlformats.org/officeDocument/2006/relationships/hyperlink" Target="https://www.itu.int/en/ITU-T/Workshops-and-Seminars/gsw/201609/Documents/Montevideo-declaration-9-09-2016.docx" TargetMode="External"/><Relationship Id="rId122" Type="http://schemas.openxmlformats.org/officeDocument/2006/relationships/hyperlink" Target="http://www.itu.int/en/ITU-T/C-I/interop/Pages/IPTV201609.aspx" TargetMode="External"/><Relationship Id="rId143" Type="http://schemas.openxmlformats.org/officeDocument/2006/relationships/hyperlink" Target="http://www.itu.int/en/ITU-T/focusgroups/dfs/Documents/09_2016/ConsumerProtectionThemesForBestPractices.pdf" TargetMode="External"/><Relationship Id="rId148" Type="http://schemas.openxmlformats.org/officeDocument/2006/relationships/hyperlink" Target="http://www.itu.int/en/ITU-T/focusgroups/ac/Pages/default.aspx" TargetMode="External"/><Relationship Id="rId164" Type="http://schemas.openxmlformats.org/officeDocument/2006/relationships/hyperlink" Target="http://www.itu.int/en/ITU-T/focusgroups/ava" TargetMode="External"/><Relationship Id="rId169" Type="http://schemas.openxmlformats.org/officeDocument/2006/relationships/hyperlink" Target="http://www.itu.int/en/ITU-T/techwatch/Pages/big-data-standards.aspx" TargetMode="External"/><Relationship Id="rId185" Type="http://schemas.openxmlformats.org/officeDocument/2006/relationships/hyperlink" Target="http://newslog.itu.int/archives/1163"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itu.int/en/ITU-T/tsbdir/cto/Documents/121118/CTO%20Communique%202012.pdf" TargetMode="External"/><Relationship Id="rId210" Type="http://schemas.openxmlformats.org/officeDocument/2006/relationships/image" Target="media/image6.png"/><Relationship Id="rId215" Type="http://schemas.openxmlformats.org/officeDocument/2006/relationships/image" Target="media/image11.png"/><Relationship Id="rId236" Type="http://schemas.openxmlformats.org/officeDocument/2006/relationships/hyperlink" Target="http://accessibility.worldstandardscooperation.org" TargetMode="External"/><Relationship Id="rId257" Type="http://schemas.openxmlformats.org/officeDocument/2006/relationships/hyperlink" Target="http://www.itu.int/ITU-T/inr/index.html" TargetMode="External"/><Relationship Id="rId278" Type="http://schemas.openxmlformats.org/officeDocument/2006/relationships/hyperlink" Target="https://extranet.itu.int/ITU-T/%20support/" TargetMode="External"/><Relationship Id="rId26" Type="http://schemas.openxmlformats.org/officeDocument/2006/relationships/hyperlink" Target="http://www.itu.int/itu-t/recommendations/rec.aspx?rec=11810" TargetMode="External"/><Relationship Id="rId231" Type="http://schemas.openxmlformats.org/officeDocument/2006/relationships/hyperlink" Target="http://www.itu.int/en/ITU-T/academia/kaleidoscope/2013/Pages/Joint-ITU-IEICE-CTIF-GISFI-Worshop-on-Education-about-Standardization.aspx" TargetMode="External"/><Relationship Id="rId252" Type="http://schemas.openxmlformats.org/officeDocument/2006/relationships/hyperlink" Target="http://www.itu.int/en/ITU-T/60/Pages/default.aspx" TargetMode="External"/><Relationship Id="rId273" Type="http://schemas.openxmlformats.org/officeDocument/2006/relationships/hyperlink" Target="http://www.itu.int/pub/T-SP-OB" TargetMode="External"/><Relationship Id="rId294" Type="http://schemas.openxmlformats.org/officeDocument/2006/relationships/theme" Target="theme/theme1.xml"/><Relationship Id="rId47" Type="http://schemas.openxmlformats.org/officeDocument/2006/relationships/hyperlink" Target="http://www.itu.int/en/ITU-T/gsi/iptv/Pages/201609WSILE.aspx" TargetMode="External"/><Relationship Id="rId68" Type="http://schemas.openxmlformats.org/officeDocument/2006/relationships/hyperlink" Target="http://www.itu.int/net/pressoffice/press_releases/2013/75.aspx" TargetMode="External"/><Relationship Id="rId89" Type="http://schemas.openxmlformats.org/officeDocument/2006/relationships/hyperlink" Target="http://www.itu.int/en/ITU-T/climatechange/symposia/201412/Pages/default.aspx" TargetMode="External"/><Relationship Id="rId112" Type="http://schemas.openxmlformats.org/officeDocument/2006/relationships/hyperlink" Target="http://www.itu.int/pub/T-RES-T.76-2012" TargetMode="External"/><Relationship Id="rId133" Type="http://schemas.openxmlformats.org/officeDocument/2006/relationships/hyperlink" Target="http://www.itu.int/en/ITU-T/focusgroups/Pages/default.aspx" TargetMode="External"/><Relationship Id="rId154" Type="http://schemas.openxmlformats.org/officeDocument/2006/relationships/hyperlink" Target="http://www.itu.int/en/ITU-T/focusgroups/swm/Pages/default.aspx" TargetMode="External"/><Relationship Id="rId175" Type="http://schemas.openxmlformats.org/officeDocument/2006/relationships/hyperlink" Target="http://www.itu.int/pub/T-TUT-TRUST-2015" TargetMode="External"/><Relationship Id="rId196" Type="http://schemas.openxmlformats.org/officeDocument/2006/relationships/hyperlink" Target="http://newslog.itu.int/archives/1182" TargetMode="External"/><Relationship Id="rId200" Type="http://schemas.openxmlformats.org/officeDocument/2006/relationships/hyperlink" Target="http://www.itu.int/en/ITU-T/AI/Pages/default.aspx" TargetMode="External"/><Relationship Id="rId16" Type="http://schemas.openxmlformats.org/officeDocument/2006/relationships/hyperlink" Target="http://www.itu.int/en/ITU-T/studygroups/2013-2016/15/Pages/ExecSum150703.aspx" TargetMode="External"/><Relationship Id="rId221" Type="http://schemas.openxmlformats.org/officeDocument/2006/relationships/image" Target="media/image17.png"/><Relationship Id="rId242" Type="http://schemas.openxmlformats.org/officeDocument/2006/relationships/hyperlink" Target="http://www.itu.int/en/ITU-T/challenges/iptv/201406/Pages/default.aspx" TargetMode="External"/><Relationship Id="rId263" Type="http://schemas.openxmlformats.org/officeDocument/2006/relationships/hyperlink" Target="http://www.itu.int/ITU-T/workprog" TargetMode="External"/><Relationship Id="rId284" Type="http://schemas.openxmlformats.org/officeDocument/2006/relationships/hyperlink" Target="http://www.itu.int/rec/T-REC-A.1-201211-I" TargetMode="External"/><Relationship Id="rId37" Type="http://schemas.openxmlformats.org/officeDocument/2006/relationships/hyperlink" Target="http://www.itu.int/en/ITU-T/studygroups/com16/video/Pages/default.aspx" TargetMode="External"/><Relationship Id="rId58" Type="http://schemas.openxmlformats.org/officeDocument/2006/relationships/hyperlink" Target="http://www.itu.int/net/pressoffice/press_releases/2016/CM10.aspx" TargetMode="External"/><Relationship Id="rId79" Type="http://schemas.openxmlformats.org/officeDocument/2006/relationships/hyperlink" Target="https://www.itu.int/en/ITU-T/climatechange/Pages/publications.aspx" TargetMode="External"/><Relationship Id="rId102" Type="http://schemas.openxmlformats.org/officeDocument/2006/relationships/hyperlink" Target="http://www.itu.int/pub/T-TUT-ROAMING-2015-03" TargetMode="External"/><Relationship Id="rId123" Type="http://schemas.openxmlformats.org/officeDocument/2006/relationships/hyperlink" Target="http://newslog.itu.int/archives/1203" TargetMode="External"/><Relationship Id="rId144" Type="http://schemas.openxmlformats.org/officeDocument/2006/relationships/hyperlink" Target="http://www.itu.int/en/ITU-T/focusgroups/dfs/Documents/09_2016/Access%20to%20Payment%20Infrastructures.pdf" TargetMode="External"/><Relationship Id="rId90" Type="http://schemas.openxmlformats.org/officeDocument/2006/relationships/hyperlink" Target="http://www.itu.int/en/ITU-T/climatechange/symposia/201604/Pages/default.aspx" TargetMode="External"/><Relationship Id="rId165" Type="http://schemas.openxmlformats.org/officeDocument/2006/relationships/hyperlink" Target="http://www.itu.int/en/ITU-T/focusgroups/distraction" TargetMode="External"/><Relationship Id="rId186" Type="http://schemas.openxmlformats.org/officeDocument/2006/relationships/hyperlink" Target="http://www.itu.int/en/ITU-T/tsbdir/cto/Documents/150414/Final-communique.pdf" TargetMode="External"/><Relationship Id="rId211" Type="http://schemas.openxmlformats.org/officeDocument/2006/relationships/image" Target="media/image7.png"/><Relationship Id="rId232" Type="http://schemas.openxmlformats.org/officeDocument/2006/relationships/hyperlink" Target="http://www.itu.int/en/ITU-T/academia/Documents/stdsedu/2nd%20Meeting-20130425-Japan/012_AHG_SE_Final_Report.docx" TargetMode="External"/><Relationship Id="rId253" Type="http://schemas.openxmlformats.org/officeDocument/2006/relationships/hyperlink" Target="http://www.itu.int/en/ITU-T/60/Pages/default.aspx" TargetMode="External"/><Relationship Id="rId274" Type="http://schemas.openxmlformats.org/officeDocument/2006/relationships/hyperlink" Target="http://www.itu.int/en/ITU-T/inr/Pages/misuse.aspx" TargetMode="External"/><Relationship Id="rId27" Type="http://schemas.openxmlformats.org/officeDocument/2006/relationships/hyperlink" Target="http://www.itu.int/itu-t/recommendations/rec.aspx?rec=12097" TargetMode="External"/><Relationship Id="rId48" Type="http://schemas.openxmlformats.org/officeDocument/2006/relationships/hyperlink" Target="http://www.itu.int/pub/S-POL-IR.IT-2005/e" TargetMode="External"/><Relationship Id="rId69" Type="http://schemas.openxmlformats.org/officeDocument/2006/relationships/hyperlink" Target="http://www.itu.int/net/itu-t/cdb/ConformityDB.aspx" TargetMode="External"/><Relationship Id="rId113" Type="http://schemas.openxmlformats.org/officeDocument/2006/relationships/hyperlink" Target="http://www.itu.int/en/ITU-T/C-I/Pages/default.aspx" TargetMode="External"/><Relationship Id="rId134" Type="http://schemas.openxmlformats.org/officeDocument/2006/relationships/hyperlink" Target="http://www.itu.int/en/ITU-T/focusgroups/Pages/default.aspx" TargetMode="External"/><Relationship Id="rId80" Type="http://schemas.openxmlformats.org/officeDocument/2006/relationships/hyperlink" Target="https://www.itu.int/en/ITU-T/climatechange/Pages/publications.aspx" TargetMode="External"/><Relationship Id="rId155" Type="http://schemas.openxmlformats.org/officeDocument/2006/relationships/hyperlink" Target="http://www.itu.int/en/ITU-T/focusgroups/innovation/Pages/default.aspx" TargetMode="External"/><Relationship Id="rId176" Type="http://schemas.openxmlformats.org/officeDocument/2006/relationships/hyperlink" Target="http://www.itu.int/md/T13-SG16-160523-TD-WP2-0476/en" TargetMode="External"/><Relationship Id="rId197" Type="http://schemas.openxmlformats.org/officeDocument/2006/relationships/hyperlink" Target="http://www.itu.int/net/pressoffice/press_releases/2015/41.aspx" TargetMode="External"/><Relationship Id="rId201" Type="http://schemas.openxmlformats.org/officeDocument/2006/relationships/hyperlink" Target="http://www.itu.int/ITU-D/ict/definitions/regions//" TargetMode="External"/><Relationship Id="rId222" Type="http://schemas.openxmlformats.org/officeDocument/2006/relationships/chart" Target="charts/chart1.xml"/><Relationship Id="rId243" Type="http://schemas.openxmlformats.org/officeDocument/2006/relationships/hyperlink" Target="http://www.itu.int/en/ITU-T/jca/ahf/Pages/default.aspx" TargetMode="External"/><Relationship Id="rId264" Type="http://schemas.openxmlformats.org/officeDocument/2006/relationships/hyperlink" Target="http://www.itu.int/net/itu-t/ls/" TargetMode="External"/><Relationship Id="rId285" Type="http://schemas.openxmlformats.org/officeDocument/2006/relationships/hyperlink" Target="https://www.itu.int/ITU-T/workprog/secured/wp_new_item_in.aspx?%20sg=15" TargetMode="External"/><Relationship Id="rId17" Type="http://schemas.openxmlformats.org/officeDocument/2006/relationships/hyperlink" Target="http://www.itu.int/en/ITU-T/studygroups/2013-2016/15/Pages/ExecSum141205.aspx" TargetMode="External"/><Relationship Id="rId38" Type="http://schemas.openxmlformats.org/officeDocument/2006/relationships/hyperlink" Target="http://mpeg.chiariglione.org/" TargetMode="External"/><Relationship Id="rId59" Type="http://schemas.openxmlformats.org/officeDocument/2006/relationships/hyperlink" Target="http://www.itu.int/net/pressoffice/press_releases/2015/12.aspx" TargetMode="External"/><Relationship Id="rId103" Type="http://schemas.openxmlformats.org/officeDocument/2006/relationships/hyperlink" Target="http://www.itu.int/dms_pub/itu-t/opb/tut/T-TUT-ROAMING-2015-03-PDF-E.pdf" TargetMode="External"/><Relationship Id="rId124" Type="http://schemas.openxmlformats.org/officeDocument/2006/relationships/hyperlink" Target="http://www.itu.int/en/ITU-T/ipr/Pages/Understanding-patents,-competition-and-standardization-in-an-interconnected-world.aspx" TargetMode="External"/><Relationship Id="rId70" Type="http://schemas.openxmlformats.org/officeDocument/2006/relationships/hyperlink" Target="http://www.itu.int/net/pressoffice/press_releases/2014/08.aspx" TargetMode="External"/><Relationship Id="rId91" Type="http://schemas.openxmlformats.org/officeDocument/2006/relationships/hyperlink" Target="https://www.itu.int/en/ITU-T/Workshops-and-Seminars/gsw/Pages/default.aspx" TargetMode="External"/><Relationship Id="rId145" Type="http://schemas.openxmlformats.org/officeDocument/2006/relationships/hyperlink" Target="http://www.itu.int/en/ITU-T/focusgroups/dfs/Documents/09_2016/Cooperation%20frameworks%20between%20Authorities%2c%20Users%20and%20Providers%20for%20the%20development%20of%20the%20National%20Payments%20System.pdf" TargetMode="External"/><Relationship Id="rId166" Type="http://schemas.openxmlformats.org/officeDocument/2006/relationships/hyperlink" Target="http://www.itu.int/ITU-T/focusgroups/carcom" TargetMode="External"/><Relationship Id="rId187" Type="http://schemas.openxmlformats.org/officeDocument/2006/relationships/hyperlink" Target="http://newslog.itu.int/archives/1231" TargetMode="External"/><Relationship Id="rId1" Type="http://schemas.openxmlformats.org/officeDocument/2006/relationships/customXml" Target="../customXml/item1.xml"/><Relationship Id="rId212" Type="http://schemas.openxmlformats.org/officeDocument/2006/relationships/image" Target="media/image8.png"/><Relationship Id="rId233" Type="http://schemas.openxmlformats.org/officeDocument/2006/relationships/hyperlink" Target="http://www.itu.int/en/ITU-T/academia/Documents/stdsedu/3rd%20Meeting-20140602-St.Petersburg/014_AHG_SE_Action_plan_13-05-14.docx" TargetMode="External"/><Relationship Id="rId254" Type="http://schemas.openxmlformats.org/officeDocument/2006/relationships/hyperlink" Target="http://www.itu.int/en/ITU-T/60/Pages/Talks-DFS.aspx" TargetMode="External"/><Relationship Id="rId28" Type="http://schemas.openxmlformats.org/officeDocument/2006/relationships/hyperlink" Target="http://www.itu.int/itu-t/recommendations/rec.aspx?rec=12562" TargetMode="External"/><Relationship Id="rId49" Type="http://schemas.openxmlformats.org/officeDocument/2006/relationships/hyperlink" Target="http://www.itu.int/en/ITU-T/gsi/iot/Pages/default.aspx" TargetMode="External"/><Relationship Id="rId114" Type="http://schemas.openxmlformats.org/officeDocument/2006/relationships/hyperlink" Target="http://www.itu.int/en/ITU-T/C-I/Pages/default.aspx" TargetMode="External"/><Relationship Id="rId275" Type="http://schemas.openxmlformats.org/officeDocument/2006/relationships/hyperlink" Target="https://extranet.itu.int/ITU-T/focusgroups/imt-2020" TargetMode="External"/><Relationship Id="rId60" Type="http://schemas.openxmlformats.org/officeDocument/2006/relationships/hyperlink" Target="http://www.itu.int/net/pressoffice/press_releases/2015/12.aspx" TargetMode="External"/><Relationship Id="rId81" Type="http://schemas.openxmlformats.org/officeDocument/2006/relationships/hyperlink" Target="http://emfguide.itu.int/emfguide.html" TargetMode="External"/><Relationship Id="rId135" Type="http://schemas.openxmlformats.org/officeDocument/2006/relationships/hyperlink" Target="http://www.itu.int/en/ITU-T/studygroups/2013-2016/Pages/default.aspx" TargetMode="External"/><Relationship Id="rId156" Type="http://schemas.openxmlformats.org/officeDocument/2006/relationships/hyperlink" Target="http://www.itu.int/en/ITU-T/focusgroups/innovation/Documents/Deliverable%201%20-%20Successful%20cases%20of%20ICT%20innovations%20for%20developing%20countries%20.pdf" TargetMode="External"/><Relationship Id="rId177" Type="http://schemas.openxmlformats.org/officeDocument/2006/relationships/hyperlink" Target="https://extranet.itu.int/ITU-T/focusgroups/imt-2020/FG%20IMT2020%20Input%20Documents/I-030.docx?Web=1" TargetMode="External"/><Relationship Id="rId198" Type="http://schemas.openxmlformats.org/officeDocument/2006/relationships/hyperlink" Target="http://ai.xprize.org/" TargetMode="External"/><Relationship Id="rId202" Type="http://schemas.openxmlformats.org/officeDocument/2006/relationships/hyperlink" Target="https://academy.itu.int/index.php?lang=en" TargetMode="External"/><Relationship Id="rId223" Type="http://schemas.openxmlformats.org/officeDocument/2006/relationships/hyperlink" Target="http://www.itu.int/en/ITU-T/academia/kaleidoscope/Pages/default.aspx" TargetMode="External"/><Relationship Id="rId244" Type="http://schemas.openxmlformats.org/officeDocument/2006/relationships/hyperlink" Target="http://www.itu.int/en/ITU-T/accessibility/Pages/default.aspx" TargetMode="External"/><Relationship Id="rId18" Type="http://schemas.openxmlformats.org/officeDocument/2006/relationships/hyperlink" Target="http://www.itu.int/en/ITU-T/studygroups/2013-2016/15/Pages/ExecSum141205.aspx" TargetMode="External"/><Relationship Id="rId39" Type="http://schemas.openxmlformats.org/officeDocument/2006/relationships/hyperlink" Target="http://www.itu.int/net/pressoffice/press_releases/2013/01.aspx" TargetMode="External"/><Relationship Id="rId265" Type="http://schemas.openxmlformats.org/officeDocument/2006/relationships/hyperlink" Target="http://www.itu.int/ITU-R/go/terminology-database" TargetMode="External"/><Relationship Id="rId286" Type="http://schemas.openxmlformats.org/officeDocument/2006/relationships/hyperlink" Target="https://www.itu.int/net4/wsis/sd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tu.int/en/wtisd"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TOTAL (SM, Associates, Academia)</c:v>
                </c:pt>
              </c:strCache>
            </c:strRef>
          </c:tx>
          <c:spPr>
            <a:ln w="28576" cap="rnd">
              <a:solidFill>
                <a:schemeClr val="accent1"/>
              </a:solidFill>
              <a:round/>
            </a:ln>
            <a:effectLst/>
          </c:spPr>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General</c:formatCode>
                <c:ptCount val="11"/>
                <c:pt idx="0">
                  <c:v>456</c:v>
                </c:pt>
                <c:pt idx="1">
                  <c:v>430</c:v>
                </c:pt>
                <c:pt idx="2">
                  <c:v>443</c:v>
                </c:pt>
                <c:pt idx="3">
                  <c:v>422</c:v>
                </c:pt>
                <c:pt idx="4">
                  <c:v>398</c:v>
                </c:pt>
                <c:pt idx="5">
                  <c:v>432</c:v>
                </c:pt>
                <c:pt idx="6">
                  <c:v>458</c:v>
                </c:pt>
                <c:pt idx="7">
                  <c:v>468</c:v>
                </c:pt>
                <c:pt idx="8">
                  <c:v>480</c:v>
                </c:pt>
                <c:pt idx="9">
                  <c:v>523</c:v>
                </c:pt>
                <c:pt idx="10">
                  <c:v>531</c:v>
                </c:pt>
              </c:numCache>
            </c:numRef>
          </c:val>
          <c:smooth val="0"/>
        </c:ser>
        <c:ser>
          <c:idx val="1"/>
          <c:order val="1"/>
          <c:tx>
            <c:strRef>
              <c:f>Sheet1!$C$1</c:f>
              <c:strCache>
                <c:ptCount val="1"/>
                <c:pt idx="0">
                  <c:v>Sector Members</c:v>
                </c:pt>
              </c:strCache>
            </c:strRef>
          </c:tx>
          <c:spPr>
            <a:ln w="28576" cap="rnd">
              <a:solidFill>
                <a:schemeClr val="accent2"/>
              </a:solidFill>
              <a:round/>
            </a:ln>
            <a:effectLst/>
          </c:spPr>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Sheet1!$C$2:$C$12</c:f>
              <c:numCache>
                <c:formatCode>General</c:formatCode>
                <c:ptCount val="11"/>
                <c:pt idx="0">
                  <c:v>344</c:v>
                </c:pt>
                <c:pt idx="1">
                  <c:v>314</c:v>
                </c:pt>
                <c:pt idx="2">
                  <c:v>309</c:v>
                </c:pt>
                <c:pt idx="3">
                  <c:v>294</c:v>
                </c:pt>
                <c:pt idx="4">
                  <c:v>273</c:v>
                </c:pt>
                <c:pt idx="5">
                  <c:v>271</c:v>
                </c:pt>
                <c:pt idx="6">
                  <c:v>278</c:v>
                </c:pt>
                <c:pt idx="7">
                  <c:v>284</c:v>
                </c:pt>
                <c:pt idx="8">
                  <c:v>275</c:v>
                </c:pt>
                <c:pt idx="9">
                  <c:v>272</c:v>
                </c:pt>
                <c:pt idx="10">
                  <c:v>268</c:v>
                </c:pt>
              </c:numCache>
            </c:numRef>
          </c:val>
          <c:smooth val="0"/>
        </c:ser>
        <c:ser>
          <c:idx val="2"/>
          <c:order val="2"/>
          <c:tx>
            <c:strRef>
              <c:f>Sheet1!$D$1</c:f>
              <c:strCache>
                <c:ptCount val="1"/>
                <c:pt idx="0">
                  <c:v>Associates </c:v>
                </c:pt>
              </c:strCache>
            </c:strRef>
          </c:tx>
          <c:spPr>
            <a:ln w="28576" cap="rnd">
              <a:solidFill>
                <a:schemeClr val="accent3"/>
              </a:solidFill>
              <a:round/>
            </a:ln>
            <a:effectLst/>
          </c:spPr>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Sheet1!$D$2:$D$12</c:f>
              <c:numCache>
                <c:formatCode>General</c:formatCode>
                <c:ptCount val="11"/>
                <c:pt idx="0">
                  <c:v>112</c:v>
                </c:pt>
                <c:pt idx="1">
                  <c:v>116</c:v>
                </c:pt>
                <c:pt idx="2">
                  <c:v>134</c:v>
                </c:pt>
                <c:pt idx="3">
                  <c:v>128</c:v>
                </c:pt>
                <c:pt idx="4">
                  <c:v>125</c:v>
                </c:pt>
                <c:pt idx="5">
                  <c:v>136</c:v>
                </c:pt>
                <c:pt idx="6">
                  <c:v>144</c:v>
                </c:pt>
                <c:pt idx="7">
                  <c:v>139</c:v>
                </c:pt>
                <c:pt idx="8">
                  <c:v>138</c:v>
                </c:pt>
                <c:pt idx="9">
                  <c:v>142</c:v>
                </c:pt>
                <c:pt idx="10">
                  <c:v>139</c:v>
                </c:pt>
              </c:numCache>
            </c:numRef>
          </c:val>
          <c:smooth val="0"/>
        </c:ser>
        <c:ser>
          <c:idx val="3"/>
          <c:order val="3"/>
          <c:tx>
            <c:strRef>
              <c:f>Sheet1!$E$1</c:f>
              <c:strCache>
                <c:ptCount val="1"/>
                <c:pt idx="0">
                  <c:v>Academia </c:v>
                </c:pt>
              </c:strCache>
            </c:strRef>
          </c:tx>
          <c:spPr>
            <a:ln w="28576" cap="rnd">
              <a:solidFill>
                <a:schemeClr val="accent4"/>
              </a:solidFill>
              <a:round/>
            </a:ln>
            <a:effectLst/>
          </c:spPr>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Sheet1!$E$2:$E$12</c:f>
              <c:numCache>
                <c:formatCode>General</c:formatCode>
                <c:ptCount val="11"/>
                <c:pt idx="5">
                  <c:v>25</c:v>
                </c:pt>
                <c:pt idx="6">
                  <c:v>36</c:v>
                </c:pt>
                <c:pt idx="7">
                  <c:v>45</c:v>
                </c:pt>
                <c:pt idx="8">
                  <c:v>67</c:v>
                </c:pt>
                <c:pt idx="9">
                  <c:v>109</c:v>
                </c:pt>
                <c:pt idx="10">
                  <c:v>124</c:v>
                </c:pt>
              </c:numCache>
            </c:numRef>
          </c:val>
          <c:smooth val="0"/>
        </c:ser>
        <c:dLbls>
          <c:showLegendKey val="0"/>
          <c:showVal val="0"/>
          <c:showCatName val="0"/>
          <c:showSerName val="0"/>
          <c:showPercent val="0"/>
          <c:showBubbleSize val="0"/>
        </c:dLbls>
        <c:smooth val="0"/>
        <c:axId val="266371016"/>
        <c:axId val="266371408"/>
      </c:lineChart>
      <c:catAx>
        <c:axId val="2663710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371408"/>
        <c:crosses val="autoZero"/>
        <c:auto val="1"/>
        <c:lblAlgn val="ctr"/>
        <c:lblOffset val="100"/>
        <c:noMultiLvlLbl val="0"/>
      </c:catAx>
      <c:valAx>
        <c:axId val="26637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371016"/>
        <c:crosses val="autoZero"/>
        <c:crossBetween val="between"/>
      </c:valAx>
      <c:spPr>
        <a:noFill/>
        <a:ln w="25401">
          <a:noFill/>
        </a:ln>
      </c:spPr>
    </c:plotArea>
    <c:legend>
      <c:legendPos val="r"/>
      <c:layou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CD219-116D-4BB2-A90E-B4B74C336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75</Pages>
  <Words>54218</Words>
  <Characters>40487</Characters>
  <Application>Microsoft Office Word</Application>
  <DocSecurity>0</DocSecurity>
  <Lines>337</Lines>
  <Paragraphs>189</Paragraphs>
  <ScaleCrop>false</ScaleCrop>
  <HeadingPairs>
    <vt:vector size="2" baseType="variant">
      <vt:variant>
        <vt:lpstr>Title</vt:lpstr>
      </vt:variant>
      <vt:variant>
        <vt:i4>1</vt:i4>
      </vt:variant>
    </vt:vector>
  </HeadingPairs>
  <TitlesOfParts>
    <vt:vector size="1" baseType="lpstr">
      <vt:lpstr/>
    </vt:vector>
  </TitlesOfParts>
  <Company>Win</Company>
  <LinksUpToDate>false</LinksUpToDate>
  <CharactersWithSpaces>94516</CharactersWithSpaces>
  <SharedDoc>false</SharedDoc>
  <HLinks>
    <vt:vector size="1368" baseType="variant">
      <vt:variant>
        <vt:i4>8060988</vt:i4>
      </vt:variant>
      <vt:variant>
        <vt:i4>963</vt:i4>
      </vt:variant>
      <vt:variant>
        <vt:i4>0</vt:i4>
      </vt:variant>
      <vt:variant>
        <vt:i4>5</vt:i4>
      </vt:variant>
      <vt:variant>
        <vt:lpwstr>http://www.itu.int/net/ITU-T/info/faqs.aspx</vt:lpwstr>
      </vt:variant>
      <vt:variant>
        <vt:lpwstr/>
      </vt:variant>
      <vt:variant>
        <vt:i4>4980809</vt:i4>
      </vt:variant>
      <vt:variant>
        <vt:i4>960</vt:i4>
      </vt:variant>
      <vt:variant>
        <vt:i4>0</vt:i4>
      </vt:variant>
      <vt:variant>
        <vt:i4>5</vt:i4>
      </vt:variant>
      <vt:variant>
        <vt:lpwstr>http://www.itu.int/pub/T-TUT</vt:lpwstr>
      </vt:variant>
      <vt:variant>
        <vt:lpwstr/>
      </vt:variant>
      <vt:variant>
        <vt:i4>7536713</vt:i4>
      </vt:variant>
      <vt:variant>
        <vt:i4>957</vt:i4>
      </vt:variant>
      <vt:variant>
        <vt:i4>0</vt:i4>
      </vt:variant>
      <vt:variant>
        <vt:i4>5</vt:i4>
      </vt:variant>
      <vt:variant>
        <vt:lpwstr>mailto:tsbbsg@itu.int</vt:lpwstr>
      </vt:variant>
      <vt:variant>
        <vt:lpwstr/>
      </vt:variant>
      <vt:variant>
        <vt:i4>262243</vt:i4>
      </vt:variant>
      <vt:variant>
        <vt:i4>954</vt:i4>
      </vt:variant>
      <vt:variant>
        <vt:i4>0</vt:i4>
      </vt:variant>
      <vt:variant>
        <vt:i4>5</vt:i4>
      </vt:variant>
      <vt:variant>
        <vt:lpwstr>https://www.itu.int/dms_pub/itu-t/oth/0b/1f/T0B1F0000023301PDFE.pdf</vt:lpwstr>
      </vt:variant>
      <vt:variant>
        <vt:lpwstr/>
      </vt:variant>
      <vt:variant>
        <vt:i4>6225943</vt:i4>
      </vt:variant>
      <vt:variant>
        <vt:i4>951</vt:i4>
      </vt:variant>
      <vt:variant>
        <vt:i4>0</vt:i4>
      </vt:variant>
      <vt:variant>
        <vt:i4>5</vt:i4>
      </vt:variant>
      <vt:variant>
        <vt:lpwstr>https://academy.itu.int/index.php?lang=en</vt:lpwstr>
      </vt:variant>
      <vt:variant>
        <vt:lpwstr/>
      </vt:variant>
      <vt:variant>
        <vt:i4>7143537</vt:i4>
      </vt:variant>
      <vt:variant>
        <vt:i4>948</vt:i4>
      </vt:variant>
      <vt:variant>
        <vt:i4>0</vt:i4>
      </vt:variant>
      <vt:variant>
        <vt:i4>5</vt:i4>
      </vt:variant>
      <vt:variant>
        <vt:lpwstr>http://www.itu.int/ITU-D/ict/definitions/regions//</vt:lpwstr>
      </vt:variant>
      <vt:variant>
        <vt:lpwstr/>
      </vt:variant>
      <vt:variant>
        <vt:i4>589853</vt:i4>
      </vt:variant>
      <vt:variant>
        <vt:i4>945</vt:i4>
      </vt:variant>
      <vt:variant>
        <vt:i4>0</vt:i4>
      </vt:variant>
      <vt:variant>
        <vt:i4>5</vt:i4>
      </vt:variant>
      <vt:variant>
        <vt:lpwstr>http://www.itu.int/en/ITU-T/AI/Pages/default.aspx</vt:lpwstr>
      </vt:variant>
      <vt:variant>
        <vt:lpwstr/>
      </vt:variant>
      <vt:variant>
        <vt:i4>1048652</vt:i4>
      </vt:variant>
      <vt:variant>
        <vt:i4>942</vt:i4>
      </vt:variant>
      <vt:variant>
        <vt:i4>0</vt:i4>
      </vt:variant>
      <vt:variant>
        <vt:i4>5</vt:i4>
      </vt:variant>
      <vt:variant>
        <vt:lpwstr>http://ai.xprize.org/</vt:lpwstr>
      </vt:variant>
      <vt:variant>
        <vt:lpwstr/>
      </vt:variant>
      <vt:variant>
        <vt:i4>8060951</vt:i4>
      </vt:variant>
      <vt:variant>
        <vt:i4>939</vt:i4>
      </vt:variant>
      <vt:variant>
        <vt:i4>0</vt:i4>
      </vt:variant>
      <vt:variant>
        <vt:i4>5</vt:i4>
      </vt:variant>
      <vt:variant>
        <vt:lpwstr>http://www.itu.int/net/pressoffice/press_releases/2015/41.aspx</vt:lpwstr>
      </vt:variant>
      <vt:variant>
        <vt:lpwstr/>
      </vt:variant>
      <vt:variant>
        <vt:i4>1704019</vt:i4>
      </vt:variant>
      <vt:variant>
        <vt:i4>936</vt:i4>
      </vt:variant>
      <vt:variant>
        <vt:i4>0</vt:i4>
      </vt:variant>
      <vt:variant>
        <vt:i4>5</vt:i4>
      </vt:variant>
      <vt:variant>
        <vt:lpwstr>http://newslog.itu.int/archives/1182</vt:lpwstr>
      </vt:variant>
      <vt:variant>
        <vt:lpwstr/>
      </vt:variant>
      <vt:variant>
        <vt:i4>2883647</vt:i4>
      </vt:variant>
      <vt:variant>
        <vt:i4>933</vt:i4>
      </vt:variant>
      <vt:variant>
        <vt:i4>0</vt:i4>
      </vt:variant>
      <vt:variant>
        <vt:i4>5</vt:i4>
      </vt:variant>
      <vt:variant>
        <vt:lpwstr>http://www.itu.int/en/ITU-T/gsc/Pages/default.aspx</vt:lpwstr>
      </vt:variant>
      <vt:variant>
        <vt:lpwstr/>
      </vt:variant>
      <vt:variant>
        <vt:i4>655430</vt:i4>
      </vt:variant>
      <vt:variant>
        <vt:i4>930</vt:i4>
      </vt:variant>
      <vt:variant>
        <vt:i4>0</vt:i4>
      </vt:variant>
      <vt:variant>
        <vt:i4>5</vt:i4>
      </vt:variant>
      <vt:variant>
        <vt:lpwstr>http://www.siwww.com.sg/</vt:lpwstr>
      </vt:variant>
      <vt:variant>
        <vt:lpwstr/>
      </vt:variant>
      <vt:variant>
        <vt:i4>458846</vt:i4>
      </vt:variant>
      <vt:variant>
        <vt:i4>927</vt:i4>
      </vt:variant>
      <vt:variant>
        <vt:i4>0</vt:i4>
      </vt:variant>
      <vt:variant>
        <vt:i4>5</vt:i4>
      </vt:variant>
      <vt:variant>
        <vt:lpwstr>http://www.worldcitiessummit.com.sg/</vt:lpwstr>
      </vt:variant>
      <vt:variant>
        <vt:lpwstr/>
      </vt:variant>
      <vt:variant>
        <vt:i4>3211309</vt:i4>
      </vt:variant>
      <vt:variant>
        <vt:i4>924</vt:i4>
      </vt:variant>
      <vt:variant>
        <vt:i4>0</vt:i4>
      </vt:variant>
      <vt:variant>
        <vt:i4>5</vt:i4>
      </vt:variant>
      <vt:variant>
        <vt:lpwstr>http://www.worldsmartcity.org/</vt:lpwstr>
      </vt:variant>
      <vt:variant>
        <vt:lpwstr/>
      </vt:variant>
      <vt:variant>
        <vt:i4>3211309</vt:i4>
      </vt:variant>
      <vt:variant>
        <vt:i4>921</vt:i4>
      </vt:variant>
      <vt:variant>
        <vt:i4>0</vt:i4>
      </vt:variant>
      <vt:variant>
        <vt:i4>5</vt:i4>
      </vt:variant>
      <vt:variant>
        <vt:lpwstr>http://www.worldsmartcity.org/</vt:lpwstr>
      </vt:variant>
      <vt:variant>
        <vt:lpwstr/>
      </vt:variant>
      <vt:variant>
        <vt:i4>1769565</vt:i4>
      </vt:variant>
      <vt:variant>
        <vt:i4>918</vt:i4>
      </vt:variant>
      <vt:variant>
        <vt:i4>0</vt:i4>
      </vt:variant>
      <vt:variant>
        <vt:i4>5</vt:i4>
      </vt:variant>
      <vt:variant>
        <vt:lpwstr>http://newslog.itu.int/archives/1163</vt:lpwstr>
      </vt:variant>
      <vt:variant>
        <vt:lpwstr/>
      </vt:variant>
      <vt:variant>
        <vt:i4>3407981</vt:i4>
      </vt:variant>
      <vt:variant>
        <vt:i4>915</vt:i4>
      </vt:variant>
      <vt:variant>
        <vt:i4>0</vt:i4>
      </vt:variant>
      <vt:variant>
        <vt:i4>5</vt:i4>
      </vt:variant>
      <vt:variant>
        <vt:lpwstr>https://www.itu.int/en/ITU-T/Workshops-and-Seminars/conformity-interoperability/20150112/Pages/default.aspx</vt:lpwstr>
      </vt:variant>
      <vt:variant>
        <vt:lpwstr/>
      </vt:variant>
      <vt:variant>
        <vt:i4>1310745</vt:i4>
      </vt:variant>
      <vt:variant>
        <vt:i4>912</vt:i4>
      </vt:variant>
      <vt:variant>
        <vt:i4>0</vt:i4>
      </vt:variant>
      <vt:variant>
        <vt:i4>5</vt:i4>
      </vt:variant>
      <vt:variant>
        <vt:lpwstr>http://www.itu.int/en/ITU-T/tsbdir/cto/Documents/151011/Communiqu%c3%a9 - CTO meeting 2015 - 11 October 2015.pdf</vt:lpwstr>
      </vt:variant>
      <vt:variant>
        <vt:lpwstr/>
      </vt:variant>
      <vt:variant>
        <vt:i4>7929983</vt:i4>
      </vt:variant>
      <vt:variant>
        <vt:i4>909</vt:i4>
      </vt:variant>
      <vt:variant>
        <vt:i4>0</vt:i4>
      </vt:variant>
      <vt:variant>
        <vt:i4>5</vt:i4>
      </vt:variant>
      <vt:variant>
        <vt:lpwstr>http://www.itu.int/en/ITU-T/tsbdir/cto/Documents/141206/Communique.pdf</vt:lpwstr>
      </vt:variant>
      <vt:variant>
        <vt:lpwstr/>
      </vt:variant>
      <vt:variant>
        <vt:i4>7929983</vt:i4>
      </vt:variant>
      <vt:variant>
        <vt:i4>906</vt:i4>
      </vt:variant>
      <vt:variant>
        <vt:i4>0</vt:i4>
      </vt:variant>
      <vt:variant>
        <vt:i4>5</vt:i4>
      </vt:variant>
      <vt:variant>
        <vt:lpwstr>http://www.itu.int/en/ITU-T/tsbdir/cto/Documents/141206/Communique.pdf</vt:lpwstr>
      </vt:variant>
      <vt:variant>
        <vt:lpwstr/>
      </vt:variant>
      <vt:variant>
        <vt:i4>7536736</vt:i4>
      </vt:variant>
      <vt:variant>
        <vt:i4>903</vt:i4>
      </vt:variant>
      <vt:variant>
        <vt:i4>0</vt:i4>
      </vt:variant>
      <vt:variant>
        <vt:i4>5</vt:i4>
      </vt:variant>
      <vt:variant>
        <vt:lpwstr>http://www.itu.int/en/ITU-T/tsbdir/cto/Documents/121118/CTO Communique 2012.pdf</vt:lpwstr>
      </vt:variant>
      <vt:variant>
        <vt:lpwstr/>
      </vt:variant>
      <vt:variant>
        <vt:i4>4980813</vt:i4>
      </vt:variant>
      <vt:variant>
        <vt:i4>900</vt:i4>
      </vt:variant>
      <vt:variant>
        <vt:i4>0</vt:i4>
      </vt:variant>
      <vt:variant>
        <vt:i4>5</vt:i4>
      </vt:variant>
      <vt:variant>
        <vt:lpwstr>http://staging.itu.int/en/ITU-T/techwatch/Pages/default.aspx</vt:lpwstr>
      </vt:variant>
      <vt:variant>
        <vt:lpwstr/>
      </vt:variant>
      <vt:variant>
        <vt:i4>4980813</vt:i4>
      </vt:variant>
      <vt:variant>
        <vt:i4>897</vt:i4>
      </vt:variant>
      <vt:variant>
        <vt:i4>0</vt:i4>
      </vt:variant>
      <vt:variant>
        <vt:i4>5</vt:i4>
      </vt:variant>
      <vt:variant>
        <vt:lpwstr>http://staging.itu.int/en/ITU-T/techwatch/Pages/default.aspx</vt:lpwstr>
      </vt:variant>
      <vt:variant>
        <vt:lpwstr/>
      </vt:variant>
      <vt:variant>
        <vt:i4>4063346</vt:i4>
      </vt:variant>
      <vt:variant>
        <vt:i4>894</vt:i4>
      </vt:variant>
      <vt:variant>
        <vt:i4>0</vt:i4>
      </vt:variant>
      <vt:variant>
        <vt:i4>5</vt:i4>
      </vt:variant>
      <vt:variant>
        <vt:lpwstr>http://www.itu.int/ITU-T/focusgroups/carcom</vt:lpwstr>
      </vt:variant>
      <vt:variant>
        <vt:lpwstr/>
      </vt:variant>
      <vt:variant>
        <vt:i4>2949166</vt:i4>
      </vt:variant>
      <vt:variant>
        <vt:i4>891</vt:i4>
      </vt:variant>
      <vt:variant>
        <vt:i4>0</vt:i4>
      </vt:variant>
      <vt:variant>
        <vt:i4>5</vt:i4>
      </vt:variant>
      <vt:variant>
        <vt:lpwstr>http://www.itu.int/en/ITU-T/focusgroups/ava</vt:lpwstr>
      </vt:variant>
      <vt:variant>
        <vt:lpwstr/>
      </vt:variant>
      <vt:variant>
        <vt:i4>3145834</vt:i4>
      </vt:variant>
      <vt:variant>
        <vt:i4>888</vt:i4>
      </vt:variant>
      <vt:variant>
        <vt:i4>0</vt:i4>
      </vt:variant>
      <vt:variant>
        <vt:i4>5</vt:i4>
      </vt:variant>
      <vt:variant>
        <vt:lpwstr>https://en.wikipedia.org/wiki/Application_programming_interface</vt:lpwstr>
      </vt:variant>
      <vt:variant>
        <vt:lpwstr/>
      </vt:variant>
      <vt:variant>
        <vt:i4>3932281</vt:i4>
      </vt:variant>
      <vt:variant>
        <vt:i4>885</vt:i4>
      </vt:variant>
      <vt:variant>
        <vt:i4>0</vt:i4>
      </vt:variant>
      <vt:variant>
        <vt:i4>5</vt:i4>
      </vt:variant>
      <vt:variant>
        <vt:lpwstr>https://en.wikipedia.org/wiki/Remote_patient_monitoring</vt:lpwstr>
      </vt:variant>
      <vt:variant>
        <vt:lpwstr/>
      </vt:variant>
      <vt:variant>
        <vt:i4>131168</vt:i4>
      </vt:variant>
      <vt:variant>
        <vt:i4>882</vt:i4>
      </vt:variant>
      <vt:variant>
        <vt:i4>0</vt:i4>
      </vt:variant>
      <vt:variant>
        <vt:i4>5</vt:i4>
      </vt:variant>
      <vt:variant>
        <vt:lpwstr>http://www.itu.int/dms_pub/itu-t/opb/fg/T-FG-SMART-2013-PDF-E.pdf</vt:lpwstr>
      </vt:variant>
      <vt:variant>
        <vt:lpwstr/>
      </vt:variant>
      <vt:variant>
        <vt:i4>1179713</vt:i4>
      </vt:variant>
      <vt:variant>
        <vt:i4>879</vt:i4>
      </vt:variant>
      <vt:variant>
        <vt:i4>0</vt:i4>
      </vt:variant>
      <vt:variant>
        <vt:i4>5</vt:i4>
      </vt:variant>
      <vt:variant>
        <vt:lpwstr>http://www.itu.int/en/ITU-T/focusgroups/drnrr/Pages/default.aspx</vt:lpwstr>
      </vt:variant>
      <vt:variant>
        <vt:lpwstr/>
      </vt:variant>
      <vt:variant>
        <vt:i4>7405627</vt:i4>
      </vt:variant>
      <vt:variant>
        <vt:i4>876</vt:i4>
      </vt:variant>
      <vt:variant>
        <vt:i4>0</vt:i4>
      </vt:variant>
      <vt:variant>
        <vt:i4>5</vt:i4>
      </vt:variant>
      <vt:variant>
        <vt:lpwstr>http://www.itu.int/en/ITU-T/focusgroups/innovation/Documents/Deliverable 2 - New Standardization Activities for ITU-T Study Groups and ICT Innovation Panel.pdf</vt:lpwstr>
      </vt:variant>
      <vt:variant>
        <vt:lpwstr/>
      </vt:variant>
      <vt:variant>
        <vt:i4>3997745</vt:i4>
      </vt:variant>
      <vt:variant>
        <vt:i4>873</vt:i4>
      </vt:variant>
      <vt:variant>
        <vt:i4>0</vt:i4>
      </vt:variant>
      <vt:variant>
        <vt:i4>5</vt:i4>
      </vt:variant>
      <vt:variant>
        <vt:lpwstr>http://www.itu.int/en/ITU-T/focusgroups/innovation/Documents/Deliverable 1 - Successful cases of ICT innovations for developing countries .pdf</vt:lpwstr>
      </vt:variant>
      <vt:variant>
        <vt:lpwstr/>
      </vt:variant>
      <vt:variant>
        <vt:i4>5505119</vt:i4>
      </vt:variant>
      <vt:variant>
        <vt:i4>870</vt:i4>
      </vt:variant>
      <vt:variant>
        <vt:i4>0</vt:i4>
      </vt:variant>
      <vt:variant>
        <vt:i4>5</vt:i4>
      </vt:variant>
      <vt:variant>
        <vt:lpwstr>http://www.itu.int/en/ITU-T/focusgroups/ssc/Documents/website/web-fg-ssc-0107-r7-ICTs-for-climate-change-adaptation.docx</vt:lpwstr>
      </vt:variant>
      <vt:variant>
        <vt:lpwstr/>
      </vt:variant>
      <vt:variant>
        <vt:i4>7405677</vt:i4>
      </vt:variant>
      <vt:variant>
        <vt:i4>867</vt:i4>
      </vt:variant>
      <vt:variant>
        <vt:i4>0</vt:i4>
      </vt:variant>
      <vt:variant>
        <vt:i4>5</vt:i4>
      </vt:variant>
      <vt:variant>
        <vt:lpwstr>http://www.itu.int/en/ITU-T/Workshops-and-Seminars/ccsg/expdial/Pages/default.aspx</vt:lpwstr>
      </vt:variant>
      <vt:variant>
        <vt:lpwstr/>
      </vt:variant>
      <vt:variant>
        <vt:i4>7405657</vt:i4>
      </vt:variant>
      <vt:variant>
        <vt:i4>864</vt:i4>
      </vt:variant>
      <vt:variant>
        <vt:i4>0</vt:i4>
      </vt:variant>
      <vt:variant>
        <vt:i4>5</vt:i4>
      </vt:variant>
      <vt:variant>
        <vt:lpwstr>http://www.itu.int/en/ITU-T/focusgroups/dfs/Documents/09_2016/Cooperation frameworks between Authorities%2c Users and Providers for the development of the National Payments System.pdf</vt:lpwstr>
      </vt:variant>
      <vt:variant>
        <vt:lpwstr/>
      </vt:variant>
      <vt:variant>
        <vt:i4>6553610</vt:i4>
      </vt:variant>
      <vt:variant>
        <vt:i4>861</vt:i4>
      </vt:variant>
      <vt:variant>
        <vt:i4>0</vt:i4>
      </vt:variant>
      <vt:variant>
        <vt:i4>5</vt:i4>
      </vt:variant>
      <vt:variant>
        <vt:lpwstr>http://www.itu.int/en/ITU-T/focusgroups/dfs/Documents/09_2016/Access to Payment Infrastructures.pdf</vt:lpwstr>
      </vt:variant>
      <vt:variant>
        <vt:lpwstr/>
      </vt:variant>
      <vt:variant>
        <vt:i4>2687004</vt:i4>
      </vt:variant>
      <vt:variant>
        <vt:i4>858</vt:i4>
      </vt:variant>
      <vt:variant>
        <vt:i4>0</vt:i4>
      </vt:variant>
      <vt:variant>
        <vt:i4>5</vt:i4>
      </vt:variant>
      <vt:variant>
        <vt:lpwstr>http://www.itu.int/en/ITU-T/focusgroups/dfs/Documents/09_2016/ConsumerProtectionThemesForBestPractices.pdf</vt:lpwstr>
      </vt:variant>
      <vt:variant>
        <vt:lpwstr/>
      </vt:variant>
      <vt:variant>
        <vt:i4>2752520</vt:i4>
      </vt:variant>
      <vt:variant>
        <vt:i4>855</vt:i4>
      </vt:variant>
      <vt:variant>
        <vt:i4>0</vt:i4>
      </vt:variant>
      <vt:variant>
        <vt:i4>5</vt:i4>
      </vt:variant>
      <vt:variant>
        <vt:lpwstr>http://www.itu.int/en/ITU-T/focusgroups/dfs/Documents/09_2016/Regulation and the DFS Ecosystem.pdf</vt:lpwstr>
      </vt:variant>
      <vt:variant>
        <vt:lpwstr/>
      </vt:variant>
      <vt:variant>
        <vt:i4>1179728</vt:i4>
      </vt:variant>
      <vt:variant>
        <vt:i4>852</vt:i4>
      </vt:variant>
      <vt:variant>
        <vt:i4>0</vt:i4>
      </vt:variant>
      <vt:variant>
        <vt:i4>5</vt:i4>
      </vt:variant>
      <vt:variant>
        <vt:lpwstr>https://extranet.itu.int/ITU-T/focusgroups/fgdfs/Related Documents/04_27-29_2016/FGDFSQoSReport.pdf?Web=1</vt:lpwstr>
      </vt:variant>
      <vt:variant>
        <vt:lpwstr/>
      </vt:variant>
      <vt:variant>
        <vt:i4>7667768</vt:i4>
      </vt:variant>
      <vt:variant>
        <vt:i4>849</vt:i4>
      </vt:variant>
      <vt:variant>
        <vt:i4>0</vt:i4>
      </vt:variant>
      <vt:variant>
        <vt:i4>5</vt:i4>
      </vt:variant>
      <vt:variant>
        <vt:lpwstr>https://extranet.itu.int/ITU-T/focusgroups/fgdfs/Related Documents/04_27-29_2016/Review of National Identity Programs.pdf?Web=1</vt:lpwstr>
      </vt:variant>
      <vt:variant>
        <vt:lpwstr/>
      </vt:variant>
      <vt:variant>
        <vt:i4>7143449</vt:i4>
      </vt:variant>
      <vt:variant>
        <vt:i4>846</vt:i4>
      </vt:variant>
      <vt:variant>
        <vt:i4>0</vt:i4>
      </vt:variant>
      <vt:variant>
        <vt:i4>5</vt:i4>
      </vt:variant>
      <vt:variant>
        <vt:lpwstr>https://extranet.itu.int/ITU-T/focusgroups/fgdfs/Related Documents/04_27-29_2016/FINAL ENDORSED Enabling Merchant Payments Acceptance 30 May 2016_formatted AM.pdf?Web=1</vt:lpwstr>
      </vt:variant>
      <vt:variant>
        <vt:lpwstr/>
      </vt:variant>
      <vt:variant>
        <vt:i4>6488135</vt:i4>
      </vt:variant>
      <vt:variant>
        <vt:i4>843</vt:i4>
      </vt:variant>
      <vt:variant>
        <vt:i4>0</vt:i4>
      </vt:variant>
      <vt:variant>
        <vt:i4>5</vt:i4>
      </vt:variant>
      <vt:variant>
        <vt:lpwstr>https://extranet.itu.int/ITU-T/focusgroups/fgdfs/Related Documents/04_27-29_2016/FINAL ENDORSED ITU DFS Introduction Ecosystem 28 April 2016_formatted AM.pdf?Web=1</vt:lpwstr>
      </vt:variant>
      <vt:variant>
        <vt:lpwstr/>
      </vt:variant>
      <vt:variant>
        <vt:i4>3997753</vt:i4>
      </vt:variant>
      <vt:variant>
        <vt:i4>840</vt:i4>
      </vt:variant>
      <vt:variant>
        <vt:i4>0</vt:i4>
      </vt:variant>
      <vt:variant>
        <vt:i4>5</vt:i4>
      </vt:variant>
      <vt:variant>
        <vt:lpwstr>http://www.itu.int/en/ITU-T/focusgroups/Pages/default.aspx</vt:lpwstr>
      </vt:variant>
      <vt:variant>
        <vt:lpwstr/>
      </vt:variant>
      <vt:variant>
        <vt:i4>1572888</vt:i4>
      </vt:variant>
      <vt:variant>
        <vt:i4>837</vt:i4>
      </vt:variant>
      <vt:variant>
        <vt:i4>0</vt:i4>
      </vt:variant>
      <vt:variant>
        <vt:i4>5</vt:i4>
      </vt:variant>
      <vt:variant>
        <vt:lpwstr>http://www.itu.int/en/ITU-T/studygroups/2013-2016/Pages/default.aspx</vt:lpwstr>
      </vt:variant>
      <vt:variant>
        <vt:lpwstr/>
      </vt:variant>
      <vt:variant>
        <vt:i4>3997753</vt:i4>
      </vt:variant>
      <vt:variant>
        <vt:i4>834</vt:i4>
      </vt:variant>
      <vt:variant>
        <vt:i4>0</vt:i4>
      </vt:variant>
      <vt:variant>
        <vt:i4>5</vt:i4>
      </vt:variant>
      <vt:variant>
        <vt:lpwstr>http://www.itu.int/en/ITU-T/focusgroups/Pages/default.aspx</vt:lpwstr>
      </vt:variant>
      <vt:variant>
        <vt:lpwstr/>
      </vt:variant>
      <vt:variant>
        <vt:i4>3997753</vt:i4>
      </vt:variant>
      <vt:variant>
        <vt:i4>831</vt:i4>
      </vt:variant>
      <vt:variant>
        <vt:i4>0</vt:i4>
      </vt:variant>
      <vt:variant>
        <vt:i4>5</vt:i4>
      </vt:variant>
      <vt:variant>
        <vt:lpwstr>http://www.itu.int/en/ITU-T/focusgroups/Pages/default.aspx</vt:lpwstr>
      </vt:variant>
      <vt:variant>
        <vt:lpwstr/>
      </vt:variant>
      <vt:variant>
        <vt:i4>5570650</vt:i4>
      </vt:variant>
      <vt:variant>
        <vt:i4>828</vt:i4>
      </vt:variant>
      <vt:variant>
        <vt:i4>0</vt:i4>
      </vt:variant>
      <vt:variant>
        <vt:i4>5</vt:i4>
      </vt:variant>
      <vt:variant>
        <vt:lpwstr>https://www.itu.int/pub/T-TUT-CCICT-2014</vt:lpwstr>
      </vt:variant>
      <vt:variant>
        <vt:lpwstr/>
      </vt:variant>
      <vt:variant>
        <vt:i4>3080308</vt:i4>
      </vt:variant>
      <vt:variant>
        <vt:i4>825</vt:i4>
      </vt:variant>
      <vt:variant>
        <vt:i4>0</vt:i4>
      </vt:variant>
      <vt:variant>
        <vt:i4>5</vt:i4>
      </vt:variant>
      <vt:variant>
        <vt:lpwstr>http://www.ucl.ac.uk/laws/patents-in-telecoms-2015/</vt:lpwstr>
      </vt:variant>
      <vt:variant>
        <vt:lpwstr/>
      </vt:variant>
      <vt:variant>
        <vt:i4>4980809</vt:i4>
      </vt:variant>
      <vt:variant>
        <vt:i4>822</vt:i4>
      </vt:variant>
      <vt:variant>
        <vt:i4>0</vt:i4>
      </vt:variant>
      <vt:variant>
        <vt:i4>5</vt:i4>
      </vt:variant>
      <vt:variant>
        <vt:lpwstr>http://www.itu.int/en/ITU-T/ipr/Pages/adhoc.aspx</vt:lpwstr>
      </vt:variant>
      <vt:variant>
        <vt:lpwstr/>
      </vt:variant>
      <vt:variant>
        <vt:i4>1572955</vt:i4>
      </vt:variant>
      <vt:variant>
        <vt:i4>819</vt:i4>
      </vt:variant>
      <vt:variant>
        <vt:i4>0</vt:i4>
      </vt:variant>
      <vt:variant>
        <vt:i4>5</vt:i4>
      </vt:variant>
      <vt:variant>
        <vt:lpwstr>http://newslog.itu.int/archives/1203</vt:lpwstr>
      </vt:variant>
      <vt:variant>
        <vt:lpwstr/>
      </vt:variant>
      <vt:variant>
        <vt:i4>5242959</vt:i4>
      </vt:variant>
      <vt:variant>
        <vt:i4>816</vt:i4>
      </vt:variant>
      <vt:variant>
        <vt:i4>0</vt:i4>
      </vt:variant>
      <vt:variant>
        <vt:i4>5</vt:i4>
      </vt:variant>
      <vt:variant>
        <vt:lpwstr>http://www.itu.int/en/ITU-T/C-I/interop/Pages/IPTV201605.aspx</vt:lpwstr>
      </vt:variant>
      <vt:variant>
        <vt:lpwstr/>
      </vt:variant>
      <vt:variant>
        <vt:i4>3211307</vt:i4>
      </vt:variant>
      <vt:variant>
        <vt:i4>813</vt:i4>
      </vt:variant>
      <vt:variant>
        <vt:i4>0</vt:i4>
      </vt:variant>
      <vt:variant>
        <vt:i4>5</vt:i4>
      </vt:variant>
      <vt:variant>
        <vt:lpwstr>http://www.itu.int/en/ITU-T/C-I/Pages/SIP/IMS.aspx</vt:lpwstr>
      </vt:variant>
      <vt:variant>
        <vt:lpwstr/>
      </vt:variant>
      <vt:variant>
        <vt:i4>1376324</vt:i4>
      </vt:variant>
      <vt:variant>
        <vt:i4>810</vt:i4>
      </vt:variant>
      <vt:variant>
        <vt:i4>0</vt:i4>
      </vt:variant>
      <vt:variant>
        <vt:i4>5</vt:i4>
      </vt:variant>
      <vt:variant>
        <vt:lpwstr>http://www.itu.int/md/T13-SG11-160627-TD-GEN-1343/en</vt:lpwstr>
      </vt:variant>
      <vt:variant>
        <vt:lpwstr/>
      </vt:variant>
      <vt:variant>
        <vt:i4>3801203</vt:i4>
      </vt:variant>
      <vt:variant>
        <vt:i4>807</vt:i4>
      </vt:variant>
      <vt:variant>
        <vt:i4>0</vt:i4>
      </vt:variant>
      <vt:variant>
        <vt:i4>5</vt:i4>
      </vt:variant>
      <vt:variant>
        <vt:lpwstr>https://portal.etsi.org/tb.aspx?tbid=715&amp;SubTB=715</vt:lpwstr>
      </vt:variant>
      <vt:variant>
        <vt:lpwstr/>
      </vt:variant>
      <vt:variant>
        <vt:i4>6488100</vt:i4>
      </vt:variant>
      <vt:variant>
        <vt:i4>804</vt:i4>
      </vt:variant>
      <vt:variant>
        <vt:i4>0</vt:i4>
      </vt:variant>
      <vt:variant>
        <vt:i4>5</vt:i4>
      </vt:variant>
      <vt:variant>
        <vt:lpwstr>http://www.itu.int/net/itu-t/cdb/ConformityDB.aspx</vt:lpwstr>
      </vt:variant>
      <vt:variant>
        <vt:lpwstr/>
      </vt:variant>
      <vt:variant>
        <vt:i4>6488100</vt:i4>
      </vt:variant>
      <vt:variant>
        <vt:i4>801</vt:i4>
      </vt:variant>
      <vt:variant>
        <vt:i4>0</vt:i4>
      </vt:variant>
      <vt:variant>
        <vt:i4>5</vt:i4>
      </vt:variant>
      <vt:variant>
        <vt:lpwstr>http://www.itu.int/net/itu-t/cdb/ConformityDB.aspx</vt:lpwstr>
      </vt:variant>
      <vt:variant>
        <vt:lpwstr/>
      </vt:variant>
      <vt:variant>
        <vt:i4>5242893</vt:i4>
      </vt:variant>
      <vt:variant>
        <vt:i4>798</vt:i4>
      </vt:variant>
      <vt:variant>
        <vt:i4>0</vt:i4>
      </vt:variant>
      <vt:variant>
        <vt:i4>5</vt:i4>
      </vt:variant>
      <vt:variant>
        <vt:lpwstr>https://www.itu.int/en/ITU-T/studygroups/2013-2016/11/Pages/CASC.aspx</vt:lpwstr>
      </vt:variant>
      <vt:variant>
        <vt:lpwstr/>
      </vt:variant>
      <vt:variant>
        <vt:i4>7471153</vt:i4>
      </vt:variant>
      <vt:variant>
        <vt:i4>795</vt:i4>
      </vt:variant>
      <vt:variant>
        <vt:i4>0</vt:i4>
      </vt:variant>
      <vt:variant>
        <vt:i4>5</vt:i4>
      </vt:variant>
      <vt:variant>
        <vt:lpwstr>http://www.itu.int/en/ITU-T/C-I/Pages/default.aspx</vt:lpwstr>
      </vt:variant>
      <vt:variant>
        <vt:lpwstr/>
      </vt:variant>
      <vt:variant>
        <vt:i4>2162799</vt:i4>
      </vt:variant>
      <vt:variant>
        <vt:i4>792</vt:i4>
      </vt:variant>
      <vt:variant>
        <vt:i4>0</vt:i4>
      </vt:variant>
      <vt:variant>
        <vt:i4>5</vt:i4>
      </vt:variant>
      <vt:variant>
        <vt:lpwstr>http://www.itu.int/pub/T-RES-T.76-2012</vt:lpwstr>
      </vt:variant>
      <vt:variant>
        <vt:lpwstr/>
      </vt:variant>
      <vt:variant>
        <vt:i4>3473451</vt:i4>
      </vt:variant>
      <vt:variant>
        <vt:i4>789</vt:i4>
      </vt:variant>
      <vt:variant>
        <vt:i4>0</vt:i4>
      </vt:variant>
      <vt:variant>
        <vt:i4>5</vt:i4>
      </vt:variant>
      <vt:variant>
        <vt:lpwstr>http://www.itu.int/ITU-T/recommendations/rec.aspx?rec=10659</vt:lpwstr>
      </vt:variant>
      <vt:variant>
        <vt:lpwstr/>
      </vt:variant>
      <vt:variant>
        <vt:i4>3538989</vt:i4>
      </vt:variant>
      <vt:variant>
        <vt:i4>786</vt:i4>
      </vt:variant>
      <vt:variant>
        <vt:i4>0</vt:i4>
      </vt:variant>
      <vt:variant>
        <vt:i4>5</vt:i4>
      </vt:variant>
      <vt:variant>
        <vt:lpwstr>http://www.itu.int/ITU-T/recommendations/rec.aspx?rec=11078</vt:lpwstr>
      </vt:variant>
      <vt:variant>
        <vt:lpwstr/>
      </vt:variant>
      <vt:variant>
        <vt:i4>3342380</vt:i4>
      </vt:variant>
      <vt:variant>
        <vt:i4>783</vt:i4>
      </vt:variant>
      <vt:variant>
        <vt:i4>0</vt:i4>
      </vt:variant>
      <vt:variant>
        <vt:i4>5</vt:i4>
      </vt:variant>
      <vt:variant>
        <vt:lpwstr>http://www.itu.int/ITU-T/recommendations/rec.aspx?rec=12115</vt:lpwstr>
      </vt:variant>
      <vt:variant>
        <vt:lpwstr/>
      </vt:variant>
      <vt:variant>
        <vt:i4>3342380</vt:i4>
      </vt:variant>
      <vt:variant>
        <vt:i4>780</vt:i4>
      </vt:variant>
      <vt:variant>
        <vt:i4>0</vt:i4>
      </vt:variant>
      <vt:variant>
        <vt:i4>5</vt:i4>
      </vt:variant>
      <vt:variant>
        <vt:lpwstr>http://www.itu.int/ITU-T/recommendations/rec.aspx?rec=12115</vt:lpwstr>
      </vt:variant>
      <vt:variant>
        <vt:lpwstr/>
      </vt:variant>
      <vt:variant>
        <vt:i4>4653060</vt:i4>
      </vt:variant>
      <vt:variant>
        <vt:i4>777</vt:i4>
      </vt:variant>
      <vt:variant>
        <vt:i4>0</vt:i4>
      </vt:variant>
      <vt:variant>
        <vt:i4>5</vt:i4>
      </vt:variant>
      <vt:variant>
        <vt:lpwstr>http://www.itu.int/net4/roamingtool/</vt:lpwstr>
      </vt:variant>
      <vt:variant>
        <vt:lpwstr/>
      </vt:variant>
      <vt:variant>
        <vt:i4>5963903</vt:i4>
      </vt:variant>
      <vt:variant>
        <vt:i4>774</vt:i4>
      </vt:variant>
      <vt:variant>
        <vt:i4>0</vt:i4>
      </vt:variant>
      <vt:variant>
        <vt:i4>5</vt:i4>
      </vt:variant>
      <vt:variant>
        <vt:lpwstr>http://www.itu.int/dms_pub/itu-t/opb/tut/T-TUT-ROAMING-2015-03-PDF-E.pdf</vt:lpwstr>
      </vt:variant>
      <vt:variant>
        <vt:lpwstr/>
      </vt:variant>
      <vt:variant>
        <vt:i4>2949239</vt:i4>
      </vt:variant>
      <vt:variant>
        <vt:i4>771</vt:i4>
      </vt:variant>
      <vt:variant>
        <vt:i4>0</vt:i4>
      </vt:variant>
      <vt:variant>
        <vt:i4>5</vt:i4>
      </vt:variant>
      <vt:variant>
        <vt:lpwstr>https://www.itu.int/en/ITU-T/Workshops-and-Seminars/gsw/Pages/default.aspx</vt:lpwstr>
      </vt:variant>
      <vt:variant>
        <vt:lpwstr/>
      </vt:variant>
      <vt:variant>
        <vt:i4>4784215</vt:i4>
      </vt:variant>
      <vt:variant>
        <vt:i4>768</vt:i4>
      </vt:variant>
      <vt:variant>
        <vt:i4>0</vt:i4>
      </vt:variant>
      <vt:variant>
        <vt:i4>5</vt:i4>
      </vt:variant>
      <vt:variant>
        <vt:lpwstr>http://www.itu.int/en/ITU-T/climatechange/symposia/201412/Pages/default.aspx</vt:lpwstr>
      </vt:variant>
      <vt:variant>
        <vt:lpwstr/>
      </vt:variant>
      <vt:variant>
        <vt:i4>4784215</vt:i4>
      </vt:variant>
      <vt:variant>
        <vt:i4>765</vt:i4>
      </vt:variant>
      <vt:variant>
        <vt:i4>0</vt:i4>
      </vt:variant>
      <vt:variant>
        <vt:i4>5</vt:i4>
      </vt:variant>
      <vt:variant>
        <vt:lpwstr>http://www.itu.int/en/ITU-T/climatechange/symposia/201412/Pages/default.aspx</vt:lpwstr>
      </vt:variant>
      <vt:variant>
        <vt:lpwstr/>
      </vt:variant>
      <vt:variant>
        <vt:i4>4784215</vt:i4>
      </vt:variant>
      <vt:variant>
        <vt:i4>762</vt:i4>
      </vt:variant>
      <vt:variant>
        <vt:i4>0</vt:i4>
      </vt:variant>
      <vt:variant>
        <vt:i4>5</vt:i4>
      </vt:variant>
      <vt:variant>
        <vt:lpwstr>http://www.itu.int/en/ITU-T/climatechange/symposia/201412/Pages/default.aspx</vt:lpwstr>
      </vt:variant>
      <vt:variant>
        <vt:lpwstr/>
      </vt:variant>
      <vt:variant>
        <vt:i4>4784215</vt:i4>
      </vt:variant>
      <vt:variant>
        <vt:i4>759</vt:i4>
      </vt:variant>
      <vt:variant>
        <vt:i4>0</vt:i4>
      </vt:variant>
      <vt:variant>
        <vt:i4>5</vt:i4>
      </vt:variant>
      <vt:variant>
        <vt:lpwstr>http://www.itu.int/en/ITU-T/climatechange/symposia/201412/Pages/default.aspx</vt:lpwstr>
      </vt:variant>
      <vt:variant>
        <vt:lpwstr/>
      </vt:variant>
      <vt:variant>
        <vt:i4>3276924</vt:i4>
      </vt:variant>
      <vt:variant>
        <vt:i4>756</vt:i4>
      </vt:variant>
      <vt:variant>
        <vt:i4>0</vt:i4>
      </vt:variant>
      <vt:variant>
        <vt:i4>5</vt:i4>
      </vt:variant>
      <vt:variant>
        <vt:lpwstr>http://www.itu.int/en/ITU-T/Workshops-and-Seminars/24042015/Pages/default.aspx</vt:lpwstr>
      </vt:variant>
      <vt:variant>
        <vt:lpwstr/>
      </vt:variant>
      <vt:variant>
        <vt:i4>1572947</vt:i4>
      </vt:variant>
      <vt:variant>
        <vt:i4>753</vt:i4>
      </vt:variant>
      <vt:variant>
        <vt:i4>0</vt:i4>
      </vt:variant>
      <vt:variant>
        <vt:i4>5</vt:i4>
      </vt:variant>
      <vt:variant>
        <vt:lpwstr>http://newslog.itu.int/archives/1283</vt:lpwstr>
      </vt:variant>
      <vt:variant>
        <vt:lpwstr/>
      </vt:variant>
      <vt:variant>
        <vt:i4>3407912</vt:i4>
      </vt:variant>
      <vt:variant>
        <vt:i4>750</vt:i4>
      </vt:variant>
      <vt:variant>
        <vt:i4>0</vt:i4>
      </vt:variant>
      <vt:variant>
        <vt:i4>5</vt:i4>
      </vt:variant>
      <vt:variant>
        <vt:lpwstr>http://www.itu.int/ITU-T/recommendations/rec.aspx?rec=11559</vt:lpwstr>
      </vt:variant>
      <vt:variant>
        <vt:lpwstr/>
      </vt:variant>
      <vt:variant>
        <vt:i4>3473453</vt:i4>
      </vt:variant>
      <vt:variant>
        <vt:i4>747</vt:i4>
      </vt:variant>
      <vt:variant>
        <vt:i4>0</vt:i4>
      </vt:variant>
      <vt:variant>
        <vt:i4>5</vt:i4>
      </vt:variant>
      <vt:variant>
        <vt:lpwstr>http://www.itu.int/ITU-T/recommendations/rec.aspx?rec=12072</vt:lpwstr>
      </vt:variant>
      <vt:variant>
        <vt:lpwstr/>
      </vt:variant>
      <vt:variant>
        <vt:i4>6488100</vt:i4>
      </vt:variant>
      <vt:variant>
        <vt:i4>744</vt:i4>
      </vt:variant>
      <vt:variant>
        <vt:i4>0</vt:i4>
      </vt:variant>
      <vt:variant>
        <vt:i4>5</vt:i4>
      </vt:variant>
      <vt:variant>
        <vt:lpwstr>http://www.itu.int/net/itu-t/cdb/ConformityDB.aspx</vt:lpwstr>
      </vt:variant>
      <vt:variant>
        <vt:lpwstr/>
      </vt:variant>
      <vt:variant>
        <vt:i4>8257555</vt:i4>
      </vt:variant>
      <vt:variant>
        <vt:i4>741</vt:i4>
      </vt:variant>
      <vt:variant>
        <vt:i4>0</vt:i4>
      </vt:variant>
      <vt:variant>
        <vt:i4>5</vt:i4>
      </vt:variant>
      <vt:variant>
        <vt:lpwstr>http://www.itu.int/net/pressoffice/press_releases/2013/75.aspx</vt:lpwstr>
      </vt:variant>
      <vt:variant>
        <vt:lpwstr/>
      </vt:variant>
      <vt:variant>
        <vt:i4>3407917</vt:i4>
      </vt:variant>
      <vt:variant>
        <vt:i4>738</vt:i4>
      </vt:variant>
      <vt:variant>
        <vt:i4>0</vt:i4>
      </vt:variant>
      <vt:variant>
        <vt:i4>5</vt:i4>
      </vt:variant>
      <vt:variant>
        <vt:lpwstr>http://www.itu.int/ITU-T/recommendations/rec.aspx?rec=12067</vt:lpwstr>
      </vt:variant>
      <vt:variant>
        <vt:lpwstr/>
      </vt:variant>
      <vt:variant>
        <vt:i4>1704062</vt:i4>
      </vt:variant>
      <vt:variant>
        <vt:i4>735</vt:i4>
      </vt:variant>
      <vt:variant>
        <vt:i4>0</vt:i4>
      </vt:variant>
      <vt:variant>
        <vt:i4>5</vt:i4>
      </vt:variant>
      <vt:variant>
        <vt:lpwstr>http://www.itu.int/itu-t/workprog/wp_item.aspx?isn=10436</vt:lpwstr>
      </vt:variant>
      <vt:variant>
        <vt:lpwstr/>
      </vt:variant>
      <vt:variant>
        <vt:i4>65639</vt:i4>
      </vt:variant>
      <vt:variant>
        <vt:i4>732</vt:i4>
      </vt:variant>
      <vt:variant>
        <vt:i4>0</vt:i4>
      </vt:variant>
      <vt:variant>
        <vt:i4>5</vt:i4>
      </vt:variant>
      <vt:variant>
        <vt:lpwstr>http://www.itu.int/net/pressoffice/press_releases/2016/CM10.aspx</vt:lpwstr>
      </vt:variant>
      <vt:variant>
        <vt:lpwstr>.V9qTJVt9600</vt:lpwstr>
      </vt:variant>
      <vt:variant>
        <vt:i4>7209023</vt:i4>
      </vt:variant>
      <vt:variant>
        <vt:i4>729</vt:i4>
      </vt:variant>
      <vt:variant>
        <vt:i4>0</vt:i4>
      </vt:variant>
      <vt:variant>
        <vt:i4>5</vt:i4>
      </vt:variant>
      <vt:variant>
        <vt:lpwstr>http://www.itu.int/en/ITU-T/ssc/united/Documents/ToR-AdvisoryBoard-and-TechnicalAdvisoryGroup-30may2016.pdf</vt:lpwstr>
      </vt:variant>
      <vt:variant>
        <vt:lpwstr/>
      </vt:variant>
      <vt:variant>
        <vt:i4>4325397</vt:i4>
      </vt:variant>
      <vt:variant>
        <vt:i4>726</vt:i4>
      </vt:variant>
      <vt:variant>
        <vt:i4>0</vt:i4>
      </vt:variant>
      <vt:variant>
        <vt:i4>5</vt:i4>
      </vt:variant>
      <vt:variant>
        <vt:lpwstr>http://www.itu.int/en/ITU-T/ssc/united/Pages/default.aspx</vt:lpwstr>
      </vt:variant>
      <vt:variant>
        <vt:lpwstr/>
      </vt:variant>
      <vt:variant>
        <vt:i4>3670125</vt:i4>
      </vt:variant>
      <vt:variant>
        <vt:i4>723</vt:i4>
      </vt:variant>
      <vt:variant>
        <vt:i4>0</vt:i4>
      </vt:variant>
      <vt:variant>
        <vt:i4>5</vt:i4>
      </vt:variant>
      <vt:variant>
        <vt:lpwstr>http://www.itu.int/en/ITU-T/studygroups/2013-2016/20/Pages/default.aspx</vt:lpwstr>
      </vt:variant>
      <vt:variant>
        <vt:lpwstr/>
      </vt:variant>
      <vt:variant>
        <vt:i4>8126509</vt:i4>
      </vt:variant>
      <vt:variant>
        <vt:i4>720</vt:i4>
      </vt:variant>
      <vt:variant>
        <vt:i4>0</vt:i4>
      </vt:variant>
      <vt:variant>
        <vt:i4>5</vt:i4>
      </vt:variant>
      <vt:variant>
        <vt:lpwstr>http://www.itu.int/en/ITU-T/jca/iot/Pages/default.aspx</vt:lpwstr>
      </vt:variant>
      <vt:variant>
        <vt:lpwstr/>
      </vt:variant>
      <vt:variant>
        <vt:i4>7077928</vt:i4>
      </vt:variant>
      <vt:variant>
        <vt:i4>717</vt:i4>
      </vt:variant>
      <vt:variant>
        <vt:i4>0</vt:i4>
      </vt:variant>
      <vt:variant>
        <vt:i4>5</vt:i4>
      </vt:variant>
      <vt:variant>
        <vt:lpwstr>http://www.itu.int/en/ITU-T/gsi/iot/Pages/default.aspx</vt:lpwstr>
      </vt:variant>
      <vt:variant>
        <vt:lpwstr/>
      </vt:variant>
      <vt:variant>
        <vt:i4>4784205</vt:i4>
      </vt:variant>
      <vt:variant>
        <vt:i4>714</vt:i4>
      </vt:variant>
      <vt:variant>
        <vt:i4>0</vt:i4>
      </vt:variant>
      <vt:variant>
        <vt:i4>5</vt:i4>
      </vt:variant>
      <vt:variant>
        <vt:lpwstr>http://www.itu.int/pub/S-POL-IR.IT-2005/e</vt:lpwstr>
      </vt:variant>
      <vt:variant>
        <vt:lpwstr/>
      </vt:variant>
      <vt:variant>
        <vt:i4>7405607</vt:i4>
      </vt:variant>
      <vt:variant>
        <vt:i4>711</vt:i4>
      </vt:variant>
      <vt:variant>
        <vt:i4>0</vt:i4>
      </vt:variant>
      <vt:variant>
        <vt:i4>5</vt:i4>
      </vt:variant>
      <vt:variant>
        <vt:lpwstr>http://www.itu.int/en/ITU-T/gsi/iptv/Pages/201609WSILE.aspx</vt:lpwstr>
      </vt:variant>
      <vt:variant>
        <vt:lpwstr/>
      </vt:variant>
      <vt:variant>
        <vt:i4>4849728</vt:i4>
      </vt:variant>
      <vt:variant>
        <vt:i4>708</vt:i4>
      </vt:variant>
      <vt:variant>
        <vt:i4>0</vt:i4>
      </vt:variant>
      <vt:variant>
        <vt:i4>5</vt:i4>
      </vt:variant>
      <vt:variant>
        <vt:lpwstr>https://newslog.itu.int/archives/1293</vt:lpwstr>
      </vt:variant>
      <vt:variant>
        <vt:lpwstr/>
      </vt:variant>
      <vt:variant>
        <vt:i4>7209063</vt:i4>
      </vt:variant>
      <vt:variant>
        <vt:i4>705</vt:i4>
      </vt:variant>
      <vt:variant>
        <vt:i4>0</vt:i4>
      </vt:variant>
      <vt:variant>
        <vt:i4>5</vt:i4>
      </vt:variant>
      <vt:variant>
        <vt:lpwstr>http://www.itu.int/en/ITU-T/C-I/interop/I3GT/Pages/default.aspx</vt:lpwstr>
      </vt:variant>
      <vt:variant>
        <vt:lpwstr/>
      </vt:variant>
      <vt:variant>
        <vt:i4>131159</vt:i4>
      </vt:variant>
      <vt:variant>
        <vt:i4>702</vt:i4>
      </vt:variant>
      <vt:variant>
        <vt:i4>0</vt:i4>
      </vt:variant>
      <vt:variant>
        <vt:i4>5</vt:i4>
      </vt:variant>
      <vt:variant>
        <vt:lpwstr>http://www.itu.int/md/meetingdoc.asp?lang=en&amp;parent=T13-SG16-160523-TD-PLEN-0559</vt:lpwstr>
      </vt:variant>
      <vt:variant>
        <vt:lpwstr/>
      </vt:variant>
      <vt:variant>
        <vt:i4>23</vt:i4>
      </vt:variant>
      <vt:variant>
        <vt:i4>699</vt:i4>
      </vt:variant>
      <vt:variant>
        <vt:i4>0</vt:i4>
      </vt:variant>
      <vt:variant>
        <vt:i4>5</vt:i4>
      </vt:variant>
      <vt:variant>
        <vt:lpwstr>http://www.itu.int/ITU-T/newslog/New+ITUIEC+Metadata+Standard+For+Crossplatform+IPTV.aspx</vt:lpwstr>
      </vt:variant>
      <vt:variant>
        <vt:lpwstr>.V9-211t97mE</vt:lpwstr>
      </vt:variant>
      <vt:variant>
        <vt:i4>3080316</vt:i4>
      </vt:variant>
      <vt:variant>
        <vt:i4>696</vt:i4>
      </vt:variant>
      <vt:variant>
        <vt:i4>0</vt:i4>
      </vt:variant>
      <vt:variant>
        <vt:i4>5</vt:i4>
      </vt:variant>
      <vt:variant>
        <vt:lpwstr>http://itu.int/ITU-T/H.762</vt:lpwstr>
      </vt:variant>
      <vt:variant>
        <vt:lpwstr/>
      </vt:variant>
      <vt:variant>
        <vt:i4>2883708</vt:i4>
      </vt:variant>
      <vt:variant>
        <vt:i4>693</vt:i4>
      </vt:variant>
      <vt:variant>
        <vt:i4>0</vt:i4>
      </vt:variant>
      <vt:variant>
        <vt:i4>5</vt:i4>
      </vt:variant>
      <vt:variant>
        <vt:lpwstr>http://itu.int/ITU-T/H.761</vt:lpwstr>
      </vt:variant>
      <vt:variant>
        <vt:lpwstr/>
      </vt:variant>
      <vt:variant>
        <vt:i4>2883704</vt:i4>
      </vt:variant>
      <vt:variant>
        <vt:i4>690</vt:i4>
      </vt:variant>
      <vt:variant>
        <vt:i4>0</vt:i4>
      </vt:variant>
      <vt:variant>
        <vt:i4>5</vt:i4>
      </vt:variant>
      <vt:variant>
        <vt:lpwstr>http://itu.int/ITU-T/H.721</vt:lpwstr>
      </vt:variant>
      <vt:variant>
        <vt:lpwstr/>
      </vt:variant>
      <vt:variant>
        <vt:i4>4063258</vt:i4>
      </vt:variant>
      <vt:variant>
        <vt:i4>687</vt:i4>
      </vt:variant>
      <vt:variant>
        <vt:i4>0</vt:i4>
      </vt:variant>
      <vt:variant>
        <vt:i4>5</vt:i4>
      </vt:variant>
      <vt:variant>
        <vt:lpwstr>http://www.itu.int/net/pressoffice/press_releases/2013/01.aspx</vt:lpwstr>
      </vt:variant>
      <vt:variant>
        <vt:lpwstr>.V96eUVt9600</vt:lpwstr>
      </vt:variant>
      <vt:variant>
        <vt:i4>196698</vt:i4>
      </vt:variant>
      <vt:variant>
        <vt:i4>684</vt:i4>
      </vt:variant>
      <vt:variant>
        <vt:i4>0</vt:i4>
      </vt:variant>
      <vt:variant>
        <vt:i4>5</vt:i4>
      </vt:variant>
      <vt:variant>
        <vt:lpwstr>http://mpeg.chiariglione.org/</vt:lpwstr>
      </vt:variant>
      <vt:variant>
        <vt:lpwstr/>
      </vt:variant>
      <vt:variant>
        <vt:i4>6619253</vt:i4>
      </vt:variant>
      <vt:variant>
        <vt:i4>681</vt:i4>
      </vt:variant>
      <vt:variant>
        <vt:i4>0</vt:i4>
      </vt:variant>
      <vt:variant>
        <vt:i4>5</vt:i4>
      </vt:variant>
      <vt:variant>
        <vt:lpwstr>http://www.itu.int/en/ITU-T/studygroups/com16/video/Pages/default.aspx</vt:lpwstr>
      </vt:variant>
      <vt:variant>
        <vt:lpwstr/>
      </vt:variant>
      <vt:variant>
        <vt:i4>1114195</vt:i4>
      </vt:variant>
      <vt:variant>
        <vt:i4>678</vt:i4>
      </vt:variant>
      <vt:variant>
        <vt:i4>0</vt:i4>
      </vt:variant>
      <vt:variant>
        <vt:i4>5</vt:i4>
      </vt:variant>
      <vt:variant>
        <vt:lpwstr>http://newslog.itu.int/archives/1189</vt:lpwstr>
      </vt:variant>
      <vt:variant>
        <vt:lpwstr/>
      </vt:variant>
      <vt:variant>
        <vt:i4>7340074</vt:i4>
      </vt:variant>
      <vt:variant>
        <vt:i4>675</vt:i4>
      </vt:variant>
      <vt:variant>
        <vt:i4>0</vt:i4>
      </vt:variant>
      <vt:variant>
        <vt:i4>5</vt:i4>
      </vt:variant>
      <vt:variant>
        <vt:lpwstr>http://www.itu.int/ITU-T/recommendations/rec.aspx?rec=12078&amp;lang=en</vt:lpwstr>
      </vt:variant>
      <vt:variant>
        <vt:lpwstr/>
      </vt:variant>
      <vt:variant>
        <vt:i4>1572954</vt:i4>
      </vt:variant>
      <vt:variant>
        <vt:i4>672</vt:i4>
      </vt:variant>
      <vt:variant>
        <vt:i4>0</vt:i4>
      </vt:variant>
      <vt:variant>
        <vt:i4>5</vt:i4>
      </vt:variant>
      <vt:variant>
        <vt:lpwstr>http://newslog.itu.int/archives/1213</vt:lpwstr>
      </vt:variant>
      <vt:variant>
        <vt:lpwstr/>
      </vt:variant>
      <vt:variant>
        <vt:i4>7798829</vt:i4>
      </vt:variant>
      <vt:variant>
        <vt:i4>669</vt:i4>
      </vt:variant>
      <vt:variant>
        <vt:i4>0</vt:i4>
      </vt:variant>
      <vt:variant>
        <vt:i4>5</vt:i4>
      </vt:variant>
      <vt:variant>
        <vt:lpwstr>http://www.itu.int/en/ITU-T/jca/sdn/Pages/default.aspx</vt:lpwstr>
      </vt:variant>
      <vt:variant>
        <vt:lpwstr/>
      </vt:variant>
      <vt:variant>
        <vt:i4>852039</vt:i4>
      </vt:variant>
      <vt:variant>
        <vt:i4>666</vt:i4>
      </vt:variant>
      <vt:variant>
        <vt:i4>0</vt:i4>
      </vt:variant>
      <vt:variant>
        <vt:i4>5</vt:i4>
      </vt:variant>
      <vt:variant>
        <vt:lpwstr>http://www.itu.int/md/T13-SG13-151130-TD-PLEN-0208/en</vt:lpwstr>
      </vt:variant>
      <vt:variant>
        <vt:lpwstr/>
      </vt:variant>
      <vt:variant>
        <vt:i4>7143523</vt:i4>
      </vt:variant>
      <vt:variant>
        <vt:i4>663</vt:i4>
      </vt:variant>
      <vt:variant>
        <vt:i4>0</vt:i4>
      </vt:variant>
      <vt:variant>
        <vt:i4>5</vt:i4>
      </vt:variant>
      <vt:variant>
        <vt:lpwstr>http://www.itu.int/en/ITU-T/focusgroups/imt-2020/Pages/default.aspx</vt:lpwstr>
      </vt:variant>
      <vt:variant>
        <vt:lpwstr/>
      </vt:variant>
      <vt:variant>
        <vt:i4>5046350</vt:i4>
      </vt:variant>
      <vt:variant>
        <vt:i4>660</vt:i4>
      </vt:variant>
      <vt:variant>
        <vt:i4>0</vt:i4>
      </vt:variant>
      <vt:variant>
        <vt:i4>5</vt:i4>
      </vt:variant>
      <vt:variant>
        <vt:lpwstr>http://itu4u.wordpress.com/2013/11/13/asn-1-driving-innovation-for-30-years/</vt:lpwstr>
      </vt:variant>
      <vt:variant>
        <vt:lpwstr/>
      </vt:variant>
      <vt:variant>
        <vt:i4>1638490</vt:i4>
      </vt:variant>
      <vt:variant>
        <vt:i4>657</vt:i4>
      </vt:variant>
      <vt:variant>
        <vt:i4>0</vt:i4>
      </vt:variant>
      <vt:variant>
        <vt:i4>5</vt:i4>
      </vt:variant>
      <vt:variant>
        <vt:lpwstr>http://newslog.itu.int/archives/1212</vt:lpwstr>
      </vt:variant>
      <vt:variant>
        <vt:lpwstr/>
      </vt:variant>
      <vt:variant>
        <vt:i4>3407912</vt:i4>
      </vt:variant>
      <vt:variant>
        <vt:i4>654</vt:i4>
      </vt:variant>
      <vt:variant>
        <vt:i4>0</vt:i4>
      </vt:variant>
      <vt:variant>
        <vt:i4>5</vt:i4>
      </vt:variant>
      <vt:variant>
        <vt:lpwstr>http://www.itu.int/itu-t/recommendations/rec.aspx?rec=12562</vt:lpwstr>
      </vt:variant>
      <vt:variant>
        <vt:lpwstr/>
      </vt:variant>
      <vt:variant>
        <vt:i4>3866669</vt:i4>
      </vt:variant>
      <vt:variant>
        <vt:i4>651</vt:i4>
      </vt:variant>
      <vt:variant>
        <vt:i4>0</vt:i4>
      </vt:variant>
      <vt:variant>
        <vt:i4>5</vt:i4>
      </vt:variant>
      <vt:variant>
        <vt:lpwstr>http://www.itu.int/itu-t/recommendations/rec.aspx?rec=12097</vt:lpwstr>
      </vt:variant>
      <vt:variant>
        <vt:lpwstr/>
      </vt:variant>
      <vt:variant>
        <vt:i4>3145765</vt:i4>
      </vt:variant>
      <vt:variant>
        <vt:i4>648</vt:i4>
      </vt:variant>
      <vt:variant>
        <vt:i4>0</vt:i4>
      </vt:variant>
      <vt:variant>
        <vt:i4>5</vt:i4>
      </vt:variant>
      <vt:variant>
        <vt:lpwstr>http://www.itu.int/itu-t/recommendations/rec.aspx?rec=11810</vt:lpwstr>
      </vt:variant>
      <vt:variant>
        <vt:lpwstr/>
      </vt:variant>
      <vt:variant>
        <vt:i4>2031706</vt:i4>
      </vt:variant>
      <vt:variant>
        <vt:i4>645</vt:i4>
      </vt:variant>
      <vt:variant>
        <vt:i4>0</vt:i4>
      </vt:variant>
      <vt:variant>
        <vt:i4>5</vt:i4>
      </vt:variant>
      <vt:variant>
        <vt:lpwstr>http://newslog.itu.int/archives/1214</vt:lpwstr>
      </vt:variant>
      <vt:variant>
        <vt:lpwstr/>
      </vt:variant>
      <vt:variant>
        <vt:i4>7274558</vt:i4>
      </vt:variant>
      <vt:variant>
        <vt:i4>641</vt:i4>
      </vt:variant>
      <vt:variant>
        <vt:i4>0</vt:i4>
      </vt:variant>
      <vt:variant>
        <vt:i4>5</vt:i4>
      </vt:variant>
      <vt:variant>
        <vt:lpwstr>http://www.itu.int/en/ITU-T/studygroups/2013-2016/15/Documents/Meeting executive summary - 1 February 2013.pdf</vt:lpwstr>
      </vt:variant>
      <vt:variant>
        <vt:lpwstr/>
      </vt:variant>
      <vt:variant>
        <vt:i4>7274558</vt:i4>
      </vt:variant>
      <vt:variant>
        <vt:i4>639</vt:i4>
      </vt:variant>
      <vt:variant>
        <vt:i4>0</vt:i4>
      </vt:variant>
      <vt:variant>
        <vt:i4>5</vt:i4>
      </vt:variant>
      <vt:variant>
        <vt:lpwstr>http://www.itu.int/en/ITU-T/studygroups/2013-2016/15/Documents/Meeting executive summary - 1 February 2013.pdf</vt:lpwstr>
      </vt:variant>
      <vt:variant>
        <vt:lpwstr/>
      </vt:variant>
      <vt:variant>
        <vt:i4>917534</vt:i4>
      </vt:variant>
      <vt:variant>
        <vt:i4>635</vt:i4>
      </vt:variant>
      <vt:variant>
        <vt:i4>0</vt:i4>
      </vt:variant>
      <vt:variant>
        <vt:i4>5</vt:i4>
      </vt:variant>
      <vt:variant>
        <vt:lpwstr>http://www.itu.int/en/ITU-T/studygroups/2013-2016/15/Pages/summary-Jul_Dec_2013.aspx</vt:lpwstr>
      </vt:variant>
      <vt:variant>
        <vt:lpwstr/>
      </vt:variant>
      <vt:variant>
        <vt:i4>917534</vt:i4>
      </vt:variant>
      <vt:variant>
        <vt:i4>633</vt:i4>
      </vt:variant>
      <vt:variant>
        <vt:i4>0</vt:i4>
      </vt:variant>
      <vt:variant>
        <vt:i4>5</vt:i4>
      </vt:variant>
      <vt:variant>
        <vt:lpwstr>http://www.itu.int/en/ITU-T/studygroups/2013-2016/15/Pages/summary-Jul_Dec_2013.aspx</vt:lpwstr>
      </vt:variant>
      <vt:variant>
        <vt:lpwstr/>
      </vt:variant>
      <vt:variant>
        <vt:i4>1245275</vt:i4>
      </vt:variant>
      <vt:variant>
        <vt:i4>629</vt:i4>
      </vt:variant>
      <vt:variant>
        <vt:i4>0</vt:i4>
      </vt:variant>
      <vt:variant>
        <vt:i4>5</vt:i4>
      </vt:variant>
      <vt:variant>
        <vt:lpwstr>http://www.itu.int/en/ITU-T/studygroups/2013-2016/15/Pages/ExecSum140324.aspx</vt:lpwstr>
      </vt:variant>
      <vt:variant>
        <vt:lpwstr/>
      </vt:variant>
      <vt:variant>
        <vt:i4>1245275</vt:i4>
      </vt:variant>
      <vt:variant>
        <vt:i4>627</vt:i4>
      </vt:variant>
      <vt:variant>
        <vt:i4>0</vt:i4>
      </vt:variant>
      <vt:variant>
        <vt:i4>5</vt:i4>
      </vt:variant>
      <vt:variant>
        <vt:lpwstr>http://www.itu.int/en/ITU-T/studygroups/2013-2016/15/Pages/ExecSum140324.aspx</vt:lpwstr>
      </vt:variant>
      <vt:variant>
        <vt:lpwstr/>
      </vt:variant>
      <vt:variant>
        <vt:i4>1245272</vt:i4>
      </vt:variant>
      <vt:variant>
        <vt:i4>623</vt:i4>
      </vt:variant>
      <vt:variant>
        <vt:i4>0</vt:i4>
      </vt:variant>
      <vt:variant>
        <vt:i4>5</vt:i4>
      </vt:variant>
      <vt:variant>
        <vt:lpwstr>http://www.itu.int/en/ITU-T/studygroups/2013-2016/15/Pages/ExecSum141205.aspx</vt:lpwstr>
      </vt:variant>
      <vt:variant>
        <vt:lpwstr/>
      </vt:variant>
      <vt:variant>
        <vt:i4>1245272</vt:i4>
      </vt:variant>
      <vt:variant>
        <vt:i4>621</vt:i4>
      </vt:variant>
      <vt:variant>
        <vt:i4>0</vt:i4>
      </vt:variant>
      <vt:variant>
        <vt:i4>5</vt:i4>
      </vt:variant>
      <vt:variant>
        <vt:lpwstr>http://www.itu.int/en/ITU-T/studygroups/2013-2016/15/Pages/ExecSum141205.aspx</vt:lpwstr>
      </vt:variant>
      <vt:variant>
        <vt:lpwstr/>
      </vt:variant>
      <vt:variant>
        <vt:i4>1114201</vt:i4>
      </vt:variant>
      <vt:variant>
        <vt:i4>617</vt:i4>
      </vt:variant>
      <vt:variant>
        <vt:i4>0</vt:i4>
      </vt:variant>
      <vt:variant>
        <vt:i4>5</vt:i4>
      </vt:variant>
      <vt:variant>
        <vt:lpwstr>http://www.itu.int/en/ITU-T/studygroups/2013-2016/15/Pages/ExecSum150703.aspx</vt:lpwstr>
      </vt:variant>
      <vt:variant>
        <vt:lpwstr/>
      </vt:variant>
      <vt:variant>
        <vt:i4>1114201</vt:i4>
      </vt:variant>
      <vt:variant>
        <vt:i4>615</vt:i4>
      </vt:variant>
      <vt:variant>
        <vt:i4>0</vt:i4>
      </vt:variant>
      <vt:variant>
        <vt:i4>5</vt:i4>
      </vt:variant>
      <vt:variant>
        <vt:lpwstr>http://www.itu.int/en/ITU-T/studygroups/2013-2016/15/Pages/ExecSum150703.aspx</vt:lpwstr>
      </vt:variant>
      <vt:variant>
        <vt:lpwstr/>
      </vt:variant>
      <vt:variant>
        <vt:i4>8323120</vt:i4>
      </vt:variant>
      <vt:variant>
        <vt:i4>611</vt:i4>
      </vt:variant>
      <vt:variant>
        <vt:i4>0</vt:i4>
      </vt:variant>
      <vt:variant>
        <vt:i4>5</vt:i4>
      </vt:variant>
      <vt:variant>
        <vt:lpwstr>http://www.itu.int/en/ITU-T/studygroups/2013-2016/15/Pages/exec-sum-201602.aspx</vt:lpwstr>
      </vt:variant>
      <vt:variant>
        <vt:lpwstr/>
      </vt:variant>
      <vt:variant>
        <vt:i4>8323120</vt:i4>
      </vt:variant>
      <vt:variant>
        <vt:i4>609</vt:i4>
      </vt:variant>
      <vt:variant>
        <vt:i4>0</vt:i4>
      </vt:variant>
      <vt:variant>
        <vt:i4>5</vt:i4>
      </vt:variant>
      <vt:variant>
        <vt:lpwstr>http://www.itu.int/en/ITU-T/studygroups/2013-2016/15/Pages/exec-sum-201602.aspx</vt:lpwstr>
      </vt:variant>
      <vt:variant>
        <vt:lpwstr/>
      </vt:variant>
      <vt:variant>
        <vt:i4>5374031</vt:i4>
      </vt:variant>
      <vt:variant>
        <vt:i4>605</vt:i4>
      </vt:variant>
      <vt:variant>
        <vt:i4>0</vt:i4>
      </vt:variant>
      <vt:variant>
        <vt:i4>5</vt:i4>
      </vt:variant>
      <vt:variant>
        <vt:lpwstr>http://www.itu.int/en/ITU-T/studygroups/2013-2016/15/Pages/exec-sum.aspx</vt:lpwstr>
      </vt:variant>
      <vt:variant>
        <vt:lpwstr/>
      </vt:variant>
      <vt:variant>
        <vt:i4>5374031</vt:i4>
      </vt:variant>
      <vt:variant>
        <vt:i4>603</vt:i4>
      </vt:variant>
      <vt:variant>
        <vt:i4>0</vt:i4>
      </vt:variant>
      <vt:variant>
        <vt:i4>5</vt:i4>
      </vt:variant>
      <vt:variant>
        <vt:lpwstr>http://www.itu.int/en/ITU-T/studygroups/2013-2016/15/Pages/exec-sum.aspx</vt:lpwstr>
      </vt:variant>
      <vt:variant>
        <vt:lpwstr/>
      </vt:variant>
      <vt:variant>
        <vt:i4>1572954</vt:i4>
      </vt:variant>
      <vt:variant>
        <vt:i4>600</vt:i4>
      </vt:variant>
      <vt:variant>
        <vt:i4>0</vt:i4>
      </vt:variant>
      <vt:variant>
        <vt:i4>5</vt:i4>
      </vt:variant>
      <vt:variant>
        <vt:lpwstr>http://newslog.itu.int/archives/1213</vt:lpwstr>
      </vt:variant>
      <vt:variant>
        <vt:lpwstr/>
      </vt:variant>
      <vt:variant>
        <vt:i4>1572954</vt:i4>
      </vt:variant>
      <vt:variant>
        <vt:i4>597</vt:i4>
      </vt:variant>
      <vt:variant>
        <vt:i4>0</vt:i4>
      </vt:variant>
      <vt:variant>
        <vt:i4>5</vt:i4>
      </vt:variant>
      <vt:variant>
        <vt:lpwstr>http://newslog.itu.int/archives/1213</vt:lpwstr>
      </vt:variant>
      <vt:variant>
        <vt:lpwstr/>
      </vt:variant>
      <vt:variant>
        <vt:i4>1441841</vt:i4>
      </vt:variant>
      <vt:variant>
        <vt:i4>589</vt:i4>
      </vt:variant>
      <vt:variant>
        <vt:i4>0</vt:i4>
      </vt:variant>
      <vt:variant>
        <vt:i4>5</vt:i4>
      </vt:variant>
      <vt:variant>
        <vt:lpwstr/>
      </vt:variant>
      <vt:variant>
        <vt:lpwstr>_Toc465081860</vt:lpwstr>
      </vt:variant>
      <vt:variant>
        <vt:i4>1376305</vt:i4>
      </vt:variant>
      <vt:variant>
        <vt:i4>583</vt:i4>
      </vt:variant>
      <vt:variant>
        <vt:i4>0</vt:i4>
      </vt:variant>
      <vt:variant>
        <vt:i4>5</vt:i4>
      </vt:variant>
      <vt:variant>
        <vt:lpwstr/>
      </vt:variant>
      <vt:variant>
        <vt:lpwstr>_Toc465081859</vt:lpwstr>
      </vt:variant>
      <vt:variant>
        <vt:i4>1376305</vt:i4>
      </vt:variant>
      <vt:variant>
        <vt:i4>577</vt:i4>
      </vt:variant>
      <vt:variant>
        <vt:i4>0</vt:i4>
      </vt:variant>
      <vt:variant>
        <vt:i4>5</vt:i4>
      </vt:variant>
      <vt:variant>
        <vt:lpwstr/>
      </vt:variant>
      <vt:variant>
        <vt:lpwstr>_Toc465081858</vt:lpwstr>
      </vt:variant>
      <vt:variant>
        <vt:i4>1376305</vt:i4>
      </vt:variant>
      <vt:variant>
        <vt:i4>571</vt:i4>
      </vt:variant>
      <vt:variant>
        <vt:i4>0</vt:i4>
      </vt:variant>
      <vt:variant>
        <vt:i4>5</vt:i4>
      </vt:variant>
      <vt:variant>
        <vt:lpwstr/>
      </vt:variant>
      <vt:variant>
        <vt:lpwstr>_Toc465081857</vt:lpwstr>
      </vt:variant>
      <vt:variant>
        <vt:i4>1376305</vt:i4>
      </vt:variant>
      <vt:variant>
        <vt:i4>565</vt:i4>
      </vt:variant>
      <vt:variant>
        <vt:i4>0</vt:i4>
      </vt:variant>
      <vt:variant>
        <vt:i4>5</vt:i4>
      </vt:variant>
      <vt:variant>
        <vt:lpwstr/>
      </vt:variant>
      <vt:variant>
        <vt:lpwstr>_Toc465081856</vt:lpwstr>
      </vt:variant>
      <vt:variant>
        <vt:i4>1376305</vt:i4>
      </vt:variant>
      <vt:variant>
        <vt:i4>559</vt:i4>
      </vt:variant>
      <vt:variant>
        <vt:i4>0</vt:i4>
      </vt:variant>
      <vt:variant>
        <vt:i4>5</vt:i4>
      </vt:variant>
      <vt:variant>
        <vt:lpwstr/>
      </vt:variant>
      <vt:variant>
        <vt:lpwstr>_Toc465081855</vt:lpwstr>
      </vt:variant>
      <vt:variant>
        <vt:i4>1376305</vt:i4>
      </vt:variant>
      <vt:variant>
        <vt:i4>553</vt:i4>
      </vt:variant>
      <vt:variant>
        <vt:i4>0</vt:i4>
      </vt:variant>
      <vt:variant>
        <vt:i4>5</vt:i4>
      </vt:variant>
      <vt:variant>
        <vt:lpwstr/>
      </vt:variant>
      <vt:variant>
        <vt:lpwstr>_Toc465081854</vt:lpwstr>
      </vt:variant>
      <vt:variant>
        <vt:i4>1376305</vt:i4>
      </vt:variant>
      <vt:variant>
        <vt:i4>547</vt:i4>
      </vt:variant>
      <vt:variant>
        <vt:i4>0</vt:i4>
      </vt:variant>
      <vt:variant>
        <vt:i4>5</vt:i4>
      </vt:variant>
      <vt:variant>
        <vt:lpwstr/>
      </vt:variant>
      <vt:variant>
        <vt:lpwstr>_Toc465081853</vt:lpwstr>
      </vt:variant>
      <vt:variant>
        <vt:i4>1376305</vt:i4>
      </vt:variant>
      <vt:variant>
        <vt:i4>541</vt:i4>
      </vt:variant>
      <vt:variant>
        <vt:i4>0</vt:i4>
      </vt:variant>
      <vt:variant>
        <vt:i4>5</vt:i4>
      </vt:variant>
      <vt:variant>
        <vt:lpwstr/>
      </vt:variant>
      <vt:variant>
        <vt:lpwstr>_Toc465081852</vt:lpwstr>
      </vt:variant>
      <vt:variant>
        <vt:i4>1376305</vt:i4>
      </vt:variant>
      <vt:variant>
        <vt:i4>535</vt:i4>
      </vt:variant>
      <vt:variant>
        <vt:i4>0</vt:i4>
      </vt:variant>
      <vt:variant>
        <vt:i4>5</vt:i4>
      </vt:variant>
      <vt:variant>
        <vt:lpwstr/>
      </vt:variant>
      <vt:variant>
        <vt:lpwstr>_Toc465081851</vt:lpwstr>
      </vt:variant>
      <vt:variant>
        <vt:i4>1376305</vt:i4>
      </vt:variant>
      <vt:variant>
        <vt:i4>529</vt:i4>
      </vt:variant>
      <vt:variant>
        <vt:i4>0</vt:i4>
      </vt:variant>
      <vt:variant>
        <vt:i4>5</vt:i4>
      </vt:variant>
      <vt:variant>
        <vt:lpwstr/>
      </vt:variant>
      <vt:variant>
        <vt:lpwstr>_Toc465081850</vt:lpwstr>
      </vt:variant>
      <vt:variant>
        <vt:i4>1310769</vt:i4>
      </vt:variant>
      <vt:variant>
        <vt:i4>523</vt:i4>
      </vt:variant>
      <vt:variant>
        <vt:i4>0</vt:i4>
      </vt:variant>
      <vt:variant>
        <vt:i4>5</vt:i4>
      </vt:variant>
      <vt:variant>
        <vt:lpwstr/>
      </vt:variant>
      <vt:variant>
        <vt:lpwstr>_Toc465081849</vt:lpwstr>
      </vt:variant>
      <vt:variant>
        <vt:i4>1310769</vt:i4>
      </vt:variant>
      <vt:variant>
        <vt:i4>517</vt:i4>
      </vt:variant>
      <vt:variant>
        <vt:i4>0</vt:i4>
      </vt:variant>
      <vt:variant>
        <vt:i4>5</vt:i4>
      </vt:variant>
      <vt:variant>
        <vt:lpwstr/>
      </vt:variant>
      <vt:variant>
        <vt:lpwstr>_Toc465081848</vt:lpwstr>
      </vt:variant>
      <vt:variant>
        <vt:i4>1310769</vt:i4>
      </vt:variant>
      <vt:variant>
        <vt:i4>511</vt:i4>
      </vt:variant>
      <vt:variant>
        <vt:i4>0</vt:i4>
      </vt:variant>
      <vt:variant>
        <vt:i4>5</vt:i4>
      </vt:variant>
      <vt:variant>
        <vt:lpwstr/>
      </vt:variant>
      <vt:variant>
        <vt:lpwstr>_Toc465081847</vt:lpwstr>
      </vt:variant>
      <vt:variant>
        <vt:i4>1310769</vt:i4>
      </vt:variant>
      <vt:variant>
        <vt:i4>505</vt:i4>
      </vt:variant>
      <vt:variant>
        <vt:i4>0</vt:i4>
      </vt:variant>
      <vt:variant>
        <vt:i4>5</vt:i4>
      </vt:variant>
      <vt:variant>
        <vt:lpwstr/>
      </vt:variant>
      <vt:variant>
        <vt:lpwstr>_Toc465081846</vt:lpwstr>
      </vt:variant>
      <vt:variant>
        <vt:i4>1310769</vt:i4>
      </vt:variant>
      <vt:variant>
        <vt:i4>499</vt:i4>
      </vt:variant>
      <vt:variant>
        <vt:i4>0</vt:i4>
      </vt:variant>
      <vt:variant>
        <vt:i4>5</vt:i4>
      </vt:variant>
      <vt:variant>
        <vt:lpwstr/>
      </vt:variant>
      <vt:variant>
        <vt:lpwstr>_Toc465081845</vt:lpwstr>
      </vt:variant>
      <vt:variant>
        <vt:i4>1310769</vt:i4>
      </vt:variant>
      <vt:variant>
        <vt:i4>493</vt:i4>
      </vt:variant>
      <vt:variant>
        <vt:i4>0</vt:i4>
      </vt:variant>
      <vt:variant>
        <vt:i4>5</vt:i4>
      </vt:variant>
      <vt:variant>
        <vt:lpwstr/>
      </vt:variant>
      <vt:variant>
        <vt:lpwstr>_Toc465081844</vt:lpwstr>
      </vt:variant>
      <vt:variant>
        <vt:i4>1310769</vt:i4>
      </vt:variant>
      <vt:variant>
        <vt:i4>487</vt:i4>
      </vt:variant>
      <vt:variant>
        <vt:i4>0</vt:i4>
      </vt:variant>
      <vt:variant>
        <vt:i4>5</vt:i4>
      </vt:variant>
      <vt:variant>
        <vt:lpwstr/>
      </vt:variant>
      <vt:variant>
        <vt:lpwstr>_Toc465081843</vt:lpwstr>
      </vt:variant>
      <vt:variant>
        <vt:i4>1310769</vt:i4>
      </vt:variant>
      <vt:variant>
        <vt:i4>481</vt:i4>
      </vt:variant>
      <vt:variant>
        <vt:i4>0</vt:i4>
      </vt:variant>
      <vt:variant>
        <vt:i4>5</vt:i4>
      </vt:variant>
      <vt:variant>
        <vt:lpwstr/>
      </vt:variant>
      <vt:variant>
        <vt:lpwstr>_Toc465081842</vt:lpwstr>
      </vt:variant>
      <vt:variant>
        <vt:i4>1310769</vt:i4>
      </vt:variant>
      <vt:variant>
        <vt:i4>475</vt:i4>
      </vt:variant>
      <vt:variant>
        <vt:i4>0</vt:i4>
      </vt:variant>
      <vt:variant>
        <vt:i4>5</vt:i4>
      </vt:variant>
      <vt:variant>
        <vt:lpwstr/>
      </vt:variant>
      <vt:variant>
        <vt:lpwstr>_Toc465081841</vt:lpwstr>
      </vt:variant>
      <vt:variant>
        <vt:i4>1310769</vt:i4>
      </vt:variant>
      <vt:variant>
        <vt:i4>469</vt:i4>
      </vt:variant>
      <vt:variant>
        <vt:i4>0</vt:i4>
      </vt:variant>
      <vt:variant>
        <vt:i4>5</vt:i4>
      </vt:variant>
      <vt:variant>
        <vt:lpwstr/>
      </vt:variant>
      <vt:variant>
        <vt:lpwstr>_Toc465081840</vt:lpwstr>
      </vt:variant>
      <vt:variant>
        <vt:i4>1245233</vt:i4>
      </vt:variant>
      <vt:variant>
        <vt:i4>463</vt:i4>
      </vt:variant>
      <vt:variant>
        <vt:i4>0</vt:i4>
      </vt:variant>
      <vt:variant>
        <vt:i4>5</vt:i4>
      </vt:variant>
      <vt:variant>
        <vt:lpwstr/>
      </vt:variant>
      <vt:variant>
        <vt:lpwstr>_Toc465081839</vt:lpwstr>
      </vt:variant>
      <vt:variant>
        <vt:i4>1245233</vt:i4>
      </vt:variant>
      <vt:variant>
        <vt:i4>457</vt:i4>
      </vt:variant>
      <vt:variant>
        <vt:i4>0</vt:i4>
      </vt:variant>
      <vt:variant>
        <vt:i4>5</vt:i4>
      </vt:variant>
      <vt:variant>
        <vt:lpwstr/>
      </vt:variant>
      <vt:variant>
        <vt:lpwstr>_Toc465081838</vt:lpwstr>
      </vt:variant>
      <vt:variant>
        <vt:i4>1245233</vt:i4>
      </vt:variant>
      <vt:variant>
        <vt:i4>451</vt:i4>
      </vt:variant>
      <vt:variant>
        <vt:i4>0</vt:i4>
      </vt:variant>
      <vt:variant>
        <vt:i4>5</vt:i4>
      </vt:variant>
      <vt:variant>
        <vt:lpwstr/>
      </vt:variant>
      <vt:variant>
        <vt:lpwstr>_Toc465081837</vt:lpwstr>
      </vt:variant>
      <vt:variant>
        <vt:i4>1245233</vt:i4>
      </vt:variant>
      <vt:variant>
        <vt:i4>445</vt:i4>
      </vt:variant>
      <vt:variant>
        <vt:i4>0</vt:i4>
      </vt:variant>
      <vt:variant>
        <vt:i4>5</vt:i4>
      </vt:variant>
      <vt:variant>
        <vt:lpwstr/>
      </vt:variant>
      <vt:variant>
        <vt:lpwstr>_Toc465081836</vt:lpwstr>
      </vt:variant>
      <vt:variant>
        <vt:i4>1245233</vt:i4>
      </vt:variant>
      <vt:variant>
        <vt:i4>439</vt:i4>
      </vt:variant>
      <vt:variant>
        <vt:i4>0</vt:i4>
      </vt:variant>
      <vt:variant>
        <vt:i4>5</vt:i4>
      </vt:variant>
      <vt:variant>
        <vt:lpwstr/>
      </vt:variant>
      <vt:variant>
        <vt:lpwstr>_Toc465081835</vt:lpwstr>
      </vt:variant>
      <vt:variant>
        <vt:i4>1245233</vt:i4>
      </vt:variant>
      <vt:variant>
        <vt:i4>433</vt:i4>
      </vt:variant>
      <vt:variant>
        <vt:i4>0</vt:i4>
      </vt:variant>
      <vt:variant>
        <vt:i4>5</vt:i4>
      </vt:variant>
      <vt:variant>
        <vt:lpwstr/>
      </vt:variant>
      <vt:variant>
        <vt:lpwstr>_Toc465081834</vt:lpwstr>
      </vt:variant>
      <vt:variant>
        <vt:i4>1245233</vt:i4>
      </vt:variant>
      <vt:variant>
        <vt:i4>427</vt:i4>
      </vt:variant>
      <vt:variant>
        <vt:i4>0</vt:i4>
      </vt:variant>
      <vt:variant>
        <vt:i4>5</vt:i4>
      </vt:variant>
      <vt:variant>
        <vt:lpwstr/>
      </vt:variant>
      <vt:variant>
        <vt:lpwstr>_Toc465081833</vt:lpwstr>
      </vt:variant>
      <vt:variant>
        <vt:i4>1245233</vt:i4>
      </vt:variant>
      <vt:variant>
        <vt:i4>421</vt:i4>
      </vt:variant>
      <vt:variant>
        <vt:i4>0</vt:i4>
      </vt:variant>
      <vt:variant>
        <vt:i4>5</vt:i4>
      </vt:variant>
      <vt:variant>
        <vt:lpwstr/>
      </vt:variant>
      <vt:variant>
        <vt:lpwstr>_Toc465081832</vt:lpwstr>
      </vt:variant>
      <vt:variant>
        <vt:i4>1245233</vt:i4>
      </vt:variant>
      <vt:variant>
        <vt:i4>415</vt:i4>
      </vt:variant>
      <vt:variant>
        <vt:i4>0</vt:i4>
      </vt:variant>
      <vt:variant>
        <vt:i4>5</vt:i4>
      </vt:variant>
      <vt:variant>
        <vt:lpwstr/>
      </vt:variant>
      <vt:variant>
        <vt:lpwstr>_Toc465081831</vt:lpwstr>
      </vt:variant>
      <vt:variant>
        <vt:i4>1245233</vt:i4>
      </vt:variant>
      <vt:variant>
        <vt:i4>409</vt:i4>
      </vt:variant>
      <vt:variant>
        <vt:i4>0</vt:i4>
      </vt:variant>
      <vt:variant>
        <vt:i4>5</vt:i4>
      </vt:variant>
      <vt:variant>
        <vt:lpwstr/>
      </vt:variant>
      <vt:variant>
        <vt:lpwstr>_Toc465081830</vt:lpwstr>
      </vt:variant>
      <vt:variant>
        <vt:i4>1179697</vt:i4>
      </vt:variant>
      <vt:variant>
        <vt:i4>403</vt:i4>
      </vt:variant>
      <vt:variant>
        <vt:i4>0</vt:i4>
      </vt:variant>
      <vt:variant>
        <vt:i4>5</vt:i4>
      </vt:variant>
      <vt:variant>
        <vt:lpwstr/>
      </vt:variant>
      <vt:variant>
        <vt:lpwstr>_Toc465081829</vt:lpwstr>
      </vt:variant>
      <vt:variant>
        <vt:i4>1179697</vt:i4>
      </vt:variant>
      <vt:variant>
        <vt:i4>397</vt:i4>
      </vt:variant>
      <vt:variant>
        <vt:i4>0</vt:i4>
      </vt:variant>
      <vt:variant>
        <vt:i4>5</vt:i4>
      </vt:variant>
      <vt:variant>
        <vt:lpwstr/>
      </vt:variant>
      <vt:variant>
        <vt:lpwstr>_Toc465081828</vt:lpwstr>
      </vt:variant>
      <vt:variant>
        <vt:i4>1179697</vt:i4>
      </vt:variant>
      <vt:variant>
        <vt:i4>391</vt:i4>
      </vt:variant>
      <vt:variant>
        <vt:i4>0</vt:i4>
      </vt:variant>
      <vt:variant>
        <vt:i4>5</vt:i4>
      </vt:variant>
      <vt:variant>
        <vt:lpwstr/>
      </vt:variant>
      <vt:variant>
        <vt:lpwstr>_Toc465081827</vt:lpwstr>
      </vt:variant>
      <vt:variant>
        <vt:i4>1179697</vt:i4>
      </vt:variant>
      <vt:variant>
        <vt:i4>385</vt:i4>
      </vt:variant>
      <vt:variant>
        <vt:i4>0</vt:i4>
      </vt:variant>
      <vt:variant>
        <vt:i4>5</vt:i4>
      </vt:variant>
      <vt:variant>
        <vt:lpwstr/>
      </vt:variant>
      <vt:variant>
        <vt:lpwstr>_Toc465081826</vt:lpwstr>
      </vt:variant>
      <vt:variant>
        <vt:i4>1179697</vt:i4>
      </vt:variant>
      <vt:variant>
        <vt:i4>379</vt:i4>
      </vt:variant>
      <vt:variant>
        <vt:i4>0</vt:i4>
      </vt:variant>
      <vt:variant>
        <vt:i4>5</vt:i4>
      </vt:variant>
      <vt:variant>
        <vt:lpwstr/>
      </vt:variant>
      <vt:variant>
        <vt:lpwstr>_Toc465081825</vt:lpwstr>
      </vt:variant>
      <vt:variant>
        <vt:i4>1179697</vt:i4>
      </vt:variant>
      <vt:variant>
        <vt:i4>373</vt:i4>
      </vt:variant>
      <vt:variant>
        <vt:i4>0</vt:i4>
      </vt:variant>
      <vt:variant>
        <vt:i4>5</vt:i4>
      </vt:variant>
      <vt:variant>
        <vt:lpwstr/>
      </vt:variant>
      <vt:variant>
        <vt:lpwstr>_Toc465081824</vt:lpwstr>
      </vt:variant>
      <vt:variant>
        <vt:i4>1179697</vt:i4>
      </vt:variant>
      <vt:variant>
        <vt:i4>367</vt:i4>
      </vt:variant>
      <vt:variant>
        <vt:i4>0</vt:i4>
      </vt:variant>
      <vt:variant>
        <vt:i4>5</vt:i4>
      </vt:variant>
      <vt:variant>
        <vt:lpwstr/>
      </vt:variant>
      <vt:variant>
        <vt:lpwstr>_Toc465081823</vt:lpwstr>
      </vt:variant>
      <vt:variant>
        <vt:i4>1179697</vt:i4>
      </vt:variant>
      <vt:variant>
        <vt:i4>361</vt:i4>
      </vt:variant>
      <vt:variant>
        <vt:i4>0</vt:i4>
      </vt:variant>
      <vt:variant>
        <vt:i4>5</vt:i4>
      </vt:variant>
      <vt:variant>
        <vt:lpwstr/>
      </vt:variant>
      <vt:variant>
        <vt:lpwstr>_Toc465081822</vt:lpwstr>
      </vt:variant>
      <vt:variant>
        <vt:i4>1179697</vt:i4>
      </vt:variant>
      <vt:variant>
        <vt:i4>355</vt:i4>
      </vt:variant>
      <vt:variant>
        <vt:i4>0</vt:i4>
      </vt:variant>
      <vt:variant>
        <vt:i4>5</vt:i4>
      </vt:variant>
      <vt:variant>
        <vt:lpwstr/>
      </vt:variant>
      <vt:variant>
        <vt:lpwstr>_Toc465081821</vt:lpwstr>
      </vt:variant>
      <vt:variant>
        <vt:i4>1179697</vt:i4>
      </vt:variant>
      <vt:variant>
        <vt:i4>349</vt:i4>
      </vt:variant>
      <vt:variant>
        <vt:i4>0</vt:i4>
      </vt:variant>
      <vt:variant>
        <vt:i4>5</vt:i4>
      </vt:variant>
      <vt:variant>
        <vt:lpwstr/>
      </vt:variant>
      <vt:variant>
        <vt:lpwstr>_Toc465081820</vt:lpwstr>
      </vt:variant>
      <vt:variant>
        <vt:i4>1114161</vt:i4>
      </vt:variant>
      <vt:variant>
        <vt:i4>343</vt:i4>
      </vt:variant>
      <vt:variant>
        <vt:i4>0</vt:i4>
      </vt:variant>
      <vt:variant>
        <vt:i4>5</vt:i4>
      </vt:variant>
      <vt:variant>
        <vt:lpwstr/>
      </vt:variant>
      <vt:variant>
        <vt:lpwstr>_Toc465081819</vt:lpwstr>
      </vt:variant>
      <vt:variant>
        <vt:i4>1114161</vt:i4>
      </vt:variant>
      <vt:variant>
        <vt:i4>337</vt:i4>
      </vt:variant>
      <vt:variant>
        <vt:i4>0</vt:i4>
      </vt:variant>
      <vt:variant>
        <vt:i4>5</vt:i4>
      </vt:variant>
      <vt:variant>
        <vt:lpwstr/>
      </vt:variant>
      <vt:variant>
        <vt:lpwstr>_Toc465081818</vt:lpwstr>
      </vt:variant>
      <vt:variant>
        <vt:i4>1114161</vt:i4>
      </vt:variant>
      <vt:variant>
        <vt:i4>331</vt:i4>
      </vt:variant>
      <vt:variant>
        <vt:i4>0</vt:i4>
      </vt:variant>
      <vt:variant>
        <vt:i4>5</vt:i4>
      </vt:variant>
      <vt:variant>
        <vt:lpwstr/>
      </vt:variant>
      <vt:variant>
        <vt:lpwstr>_Toc465081817</vt:lpwstr>
      </vt:variant>
      <vt:variant>
        <vt:i4>1114161</vt:i4>
      </vt:variant>
      <vt:variant>
        <vt:i4>325</vt:i4>
      </vt:variant>
      <vt:variant>
        <vt:i4>0</vt:i4>
      </vt:variant>
      <vt:variant>
        <vt:i4>5</vt:i4>
      </vt:variant>
      <vt:variant>
        <vt:lpwstr/>
      </vt:variant>
      <vt:variant>
        <vt:lpwstr>_Toc465081816</vt:lpwstr>
      </vt:variant>
      <vt:variant>
        <vt:i4>1114161</vt:i4>
      </vt:variant>
      <vt:variant>
        <vt:i4>319</vt:i4>
      </vt:variant>
      <vt:variant>
        <vt:i4>0</vt:i4>
      </vt:variant>
      <vt:variant>
        <vt:i4>5</vt:i4>
      </vt:variant>
      <vt:variant>
        <vt:lpwstr/>
      </vt:variant>
      <vt:variant>
        <vt:lpwstr>_Toc465081815</vt:lpwstr>
      </vt:variant>
      <vt:variant>
        <vt:i4>1114161</vt:i4>
      </vt:variant>
      <vt:variant>
        <vt:i4>313</vt:i4>
      </vt:variant>
      <vt:variant>
        <vt:i4>0</vt:i4>
      </vt:variant>
      <vt:variant>
        <vt:i4>5</vt:i4>
      </vt:variant>
      <vt:variant>
        <vt:lpwstr/>
      </vt:variant>
      <vt:variant>
        <vt:lpwstr>_Toc465081814</vt:lpwstr>
      </vt:variant>
      <vt:variant>
        <vt:i4>1114161</vt:i4>
      </vt:variant>
      <vt:variant>
        <vt:i4>307</vt:i4>
      </vt:variant>
      <vt:variant>
        <vt:i4>0</vt:i4>
      </vt:variant>
      <vt:variant>
        <vt:i4>5</vt:i4>
      </vt:variant>
      <vt:variant>
        <vt:lpwstr/>
      </vt:variant>
      <vt:variant>
        <vt:lpwstr>_Toc465081813</vt:lpwstr>
      </vt:variant>
      <vt:variant>
        <vt:i4>1114161</vt:i4>
      </vt:variant>
      <vt:variant>
        <vt:i4>301</vt:i4>
      </vt:variant>
      <vt:variant>
        <vt:i4>0</vt:i4>
      </vt:variant>
      <vt:variant>
        <vt:i4>5</vt:i4>
      </vt:variant>
      <vt:variant>
        <vt:lpwstr/>
      </vt:variant>
      <vt:variant>
        <vt:lpwstr>_Toc465081812</vt:lpwstr>
      </vt:variant>
      <vt:variant>
        <vt:i4>1114161</vt:i4>
      </vt:variant>
      <vt:variant>
        <vt:i4>295</vt:i4>
      </vt:variant>
      <vt:variant>
        <vt:i4>0</vt:i4>
      </vt:variant>
      <vt:variant>
        <vt:i4>5</vt:i4>
      </vt:variant>
      <vt:variant>
        <vt:lpwstr/>
      </vt:variant>
      <vt:variant>
        <vt:lpwstr>_Toc465081811</vt:lpwstr>
      </vt:variant>
      <vt:variant>
        <vt:i4>1114161</vt:i4>
      </vt:variant>
      <vt:variant>
        <vt:i4>289</vt:i4>
      </vt:variant>
      <vt:variant>
        <vt:i4>0</vt:i4>
      </vt:variant>
      <vt:variant>
        <vt:i4>5</vt:i4>
      </vt:variant>
      <vt:variant>
        <vt:lpwstr/>
      </vt:variant>
      <vt:variant>
        <vt:lpwstr>_Toc465081810</vt:lpwstr>
      </vt:variant>
      <vt:variant>
        <vt:i4>1048625</vt:i4>
      </vt:variant>
      <vt:variant>
        <vt:i4>283</vt:i4>
      </vt:variant>
      <vt:variant>
        <vt:i4>0</vt:i4>
      </vt:variant>
      <vt:variant>
        <vt:i4>5</vt:i4>
      </vt:variant>
      <vt:variant>
        <vt:lpwstr/>
      </vt:variant>
      <vt:variant>
        <vt:lpwstr>_Toc465081809</vt:lpwstr>
      </vt:variant>
      <vt:variant>
        <vt:i4>1048625</vt:i4>
      </vt:variant>
      <vt:variant>
        <vt:i4>277</vt:i4>
      </vt:variant>
      <vt:variant>
        <vt:i4>0</vt:i4>
      </vt:variant>
      <vt:variant>
        <vt:i4>5</vt:i4>
      </vt:variant>
      <vt:variant>
        <vt:lpwstr/>
      </vt:variant>
      <vt:variant>
        <vt:lpwstr>_Toc465081808</vt:lpwstr>
      </vt:variant>
      <vt:variant>
        <vt:i4>1048625</vt:i4>
      </vt:variant>
      <vt:variant>
        <vt:i4>271</vt:i4>
      </vt:variant>
      <vt:variant>
        <vt:i4>0</vt:i4>
      </vt:variant>
      <vt:variant>
        <vt:i4>5</vt:i4>
      </vt:variant>
      <vt:variant>
        <vt:lpwstr/>
      </vt:variant>
      <vt:variant>
        <vt:lpwstr>_Toc465081807</vt:lpwstr>
      </vt:variant>
      <vt:variant>
        <vt:i4>1048625</vt:i4>
      </vt:variant>
      <vt:variant>
        <vt:i4>265</vt:i4>
      </vt:variant>
      <vt:variant>
        <vt:i4>0</vt:i4>
      </vt:variant>
      <vt:variant>
        <vt:i4>5</vt:i4>
      </vt:variant>
      <vt:variant>
        <vt:lpwstr/>
      </vt:variant>
      <vt:variant>
        <vt:lpwstr>_Toc465081806</vt:lpwstr>
      </vt:variant>
      <vt:variant>
        <vt:i4>1048625</vt:i4>
      </vt:variant>
      <vt:variant>
        <vt:i4>259</vt:i4>
      </vt:variant>
      <vt:variant>
        <vt:i4>0</vt:i4>
      </vt:variant>
      <vt:variant>
        <vt:i4>5</vt:i4>
      </vt:variant>
      <vt:variant>
        <vt:lpwstr/>
      </vt:variant>
      <vt:variant>
        <vt:lpwstr>_Toc465081805</vt:lpwstr>
      </vt:variant>
      <vt:variant>
        <vt:i4>1048625</vt:i4>
      </vt:variant>
      <vt:variant>
        <vt:i4>253</vt:i4>
      </vt:variant>
      <vt:variant>
        <vt:i4>0</vt:i4>
      </vt:variant>
      <vt:variant>
        <vt:i4>5</vt:i4>
      </vt:variant>
      <vt:variant>
        <vt:lpwstr/>
      </vt:variant>
      <vt:variant>
        <vt:lpwstr>_Toc465081804</vt:lpwstr>
      </vt:variant>
      <vt:variant>
        <vt:i4>1048625</vt:i4>
      </vt:variant>
      <vt:variant>
        <vt:i4>247</vt:i4>
      </vt:variant>
      <vt:variant>
        <vt:i4>0</vt:i4>
      </vt:variant>
      <vt:variant>
        <vt:i4>5</vt:i4>
      </vt:variant>
      <vt:variant>
        <vt:lpwstr/>
      </vt:variant>
      <vt:variant>
        <vt:lpwstr>_Toc465081803</vt:lpwstr>
      </vt:variant>
      <vt:variant>
        <vt:i4>1048625</vt:i4>
      </vt:variant>
      <vt:variant>
        <vt:i4>241</vt:i4>
      </vt:variant>
      <vt:variant>
        <vt:i4>0</vt:i4>
      </vt:variant>
      <vt:variant>
        <vt:i4>5</vt:i4>
      </vt:variant>
      <vt:variant>
        <vt:lpwstr/>
      </vt:variant>
      <vt:variant>
        <vt:lpwstr>_Toc465081802</vt:lpwstr>
      </vt:variant>
      <vt:variant>
        <vt:i4>1048625</vt:i4>
      </vt:variant>
      <vt:variant>
        <vt:i4>235</vt:i4>
      </vt:variant>
      <vt:variant>
        <vt:i4>0</vt:i4>
      </vt:variant>
      <vt:variant>
        <vt:i4>5</vt:i4>
      </vt:variant>
      <vt:variant>
        <vt:lpwstr/>
      </vt:variant>
      <vt:variant>
        <vt:lpwstr>_Toc465081801</vt:lpwstr>
      </vt:variant>
      <vt:variant>
        <vt:i4>1048625</vt:i4>
      </vt:variant>
      <vt:variant>
        <vt:i4>229</vt:i4>
      </vt:variant>
      <vt:variant>
        <vt:i4>0</vt:i4>
      </vt:variant>
      <vt:variant>
        <vt:i4>5</vt:i4>
      </vt:variant>
      <vt:variant>
        <vt:lpwstr/>
      </vt:variant>
      <vt:variant>
        <vt:lpwstr>_Toc465081800</vt:lpwstr>
      </vt:variant>
      <vt:variant>
        <vt:i4>1638462</vt:i4>
      </vt:variant>
      <vt:variant>
        <vt:i4>223</vt:i4>
      </vt:variant>
      <vt:variant>
        <vt:i4>0</vt:i4>
      </vt:variant>
      <vt:variant>
        <vt:i4>5</vt:i4>
      </vt:variant>
      <vt:variant>
        <vt:lpwstr/>
      </vt:variant>
      <vt:variant>
        <vt:lpwstr>_Toc465081799</vt:lpwstr>
      </vt:variant>
      <vt:variant>
        <vt:i4>1638462</vt:i4>
      </vt:variant>
      <vt:variant>
        <vt:i4>217</vt:i4>
      </vt:variant>
      <vt:variant>
        <vt:i4>0</vt:i4>
      </vt:variant>
      <vt:variant>
        <vt:i4>5</vt:i4>
      </vt:variant>
      <vt:variant>
        <vt:lpwstr/>
      </vt:variant>
      <vt:variant>
        <vt:lpwstr>_Toc465081798</vt:lpwstr>
      </vt:variant>
      <vt:variant>
        <vt:i4>1638462</vt:i4>
      </vt:variant>
      <vt:variant>
        <vt:i4>211</vt:i4>
      </vt:variant>
      <vt:variant>
        <vt:i4>0</vt:i4>
      </vt:variant>
      <vt:variant>
        <vt:i4>5</vt:i4>
      </vt:variant>
      <vt:variant>
        <vt:lpwstr/>
      </vt:variant>
      <vt:variant>
        <vt:lpwstr>_Toc465081797</vt:lpwstr>
      </vt:variant>
      <vt:variant>
        <vt:i4>1638462</vt:i4>
      </vt:variant>
      <vt:variant>
        <vt:i4>205</vt:i4>
      </vt:variant>
      <vt:variant>
        <vt:i4>0</vt:i4>
      </vt:variant>
      <vt:variant>
        <vt:i4>5</vt:i4>
      </vt:variant>
      <vt:variant>
        <vt:lpwstr/>
      </vt:variant>
      <vt:variant>
        <vt:lpwstr>_Toc465081796</vt:lpwstr>
      </vt:variant>
      <vt:variant>
        <vt:i4>1638462</vt:i4>
      </vt:variant>
      <vt:variant>
        <vt:i4>199</vt:i4>
      </vt:variant>
      <vt:variant>
        <vt:i4>0</vt:i4>
      </vt:variant>
      <vt:variant>
        <vt:i4>5</vt:i4>
      </vt:variant>
      <vt:variant>
        <vt:lpwstr/>
      </vt:variant>
      <vt:variant>
        <vt:lpwstr>_Toc465081795</vt:lpwstr>
      </vt:variant>
      <vt:variant>
        <vt:i4>1638462</vt:i4>
      </vt:variant>
      <vt:variant>
        <vt:i4>193</vt:i4>
      </vt:variant>
      <vt:variant>
        <vt:i4>0</vt:i4>
      </vt:variant>
      <vt:variant>
        <vt:i4>5</vt:i4>
      </vt:variant>
      <vt:variant>
        <vt:lpwstr/>
      </vt:variant>
      <vt:variant>
        <vt:lpwstr>_Toc465081794</vt:lpwstr>
      </vt:variant>
      <vt:variant>
        <vt:i4>1638462</vt:i4>
      </vt:variant>
      <vt:variant>
        <vt:i4>187</vt:i4>
      </vt:variant>
      <vt:variant>
        <vt:i4>0</vt:i4>
      </vt:variant>
      <vt:variant>
        <vt:i4>5</vt:i4>
      </vt:variant>
      <vt:variant>
        <vt:lpwstr/>
      </vt:variant>
      <vt:variant>
        <vt:lpwstr>_Toc465081793</vt:lpwstr>
      </vt:variant>
      <vt:variant>
        <vt:i4>1638462</vt:i4>
      </vt:variant>
      <vt:variant>
        <vt:i4>181</vt:i4>
      </vt:variant>
      <vt:variant>
        <vt:i4>0</vt:i4>
      </vt:variant>
      <vt:variant>
        <vt:i4>5</vt:i4>
      </vt:variant>
      <vt:variant>
        <vt:lpwstr/>
      </vt:variant>
      <vt:variant>
        <vt:lpwstr>_Toc465081792</vt:lpwstr>
      </vt:variant>
      <vt:variant>
        <vt:i4>1638462</vt:i4>
      </vt:variant>
      <vt:variant>
        <vt:i4>175</vt:i4>
      </vt:variant>
      <vt:variant>
        <vt:i4>0</vt:i4>
      </vt:variant>
      <vt:variant>
        <vt:i4>5</vt:i4>
      </vt:variant>
      <vt:variant>
        <vt:lpwstr/>
      </vt:variant>
      <vt:variant>
        <vt:lpwstr>_Toc465081791</vt:lpwstr>
      </vt:variant>
      <vt:variant>
        <vt:i4>1638462</vt:i4>
      </vt:variant>
      <vt:variant>
        <vt:i4>169</vt:i4>
      </vt:variant>
      <vt:variant>
        <vt:i4>0</vt:i4>
      </vt:variant>
      <vt:variant>
        <vt:i4>5</vt:i4>
      </vt:variant>
      <vt:variant>
        <vt:lpwstr/>
      </vt:variant>
      <vt:variant>
        <vt:lpwstr>_Toc465081790</vt:lpwstr>
      </vt:variant>
      <vt:variant>
        <vt:i4>1572926</vt:i4>
      </vt:variant>
      <vt:variant>
        <vt:i4>163</vt:i4>
      </vt:variant>
      <vt:variant>
        <vt:i4>0</vt:i4>
      </vt:variant>
      <vt:variant>
        <vt:i4>5</vt:i4>
      </vt:variant>
      <vt:variant>
        <vt:lpwstr/>
      </vt:variant>
      <vt:variant>
        <vt:lpwstr>_Toc465081789</vt:lpwstr>
      </vt:variant>
      <vt:variant>
        <vt:i4>1572926</vt:i4>
      </vt:variant>
      <vt:variant>
        <vt:i4>157</vt:i4>
      </vt:variant>
      <vt:variant>
        <vt:i4>0</vt:i4>
      </vt:variant>
      <vt:variant>
        <vt:i4>5</vt:i4>
      </vt:variant>
      <vt:variant>
        <vt:lpwstr/>
      </vt:variant>
      <vt:variant>
        <vt:lpwstr>_Toc465081788</vt:lpwstr>
      </vt:variant>
      <vt:variant>
        <vt:i4>1572926</vt:i4>
      </vt:variant>
      <vt:variant>
        <vt:i4>151</vt:i4>
      </vt:variant>
      <vt:variant>
        <vt:i4>0</vt:i4>
      </vt:variant>
      <vt:variant>
        <vt:i4>5</vt:i4>
      </vt:variant>
      <vt:variant>
        <vt:lpwstr/>
      </vt:variant>
      <vt:variant>
        <vt:lpwstr>_Toc465081787</vt:lpwstr>
      </vt:variant>
      <vt:variant>
        <vt:i4>1572926</vt:i4>
      </vt:variant>
      <vt:variant>
        <vt:i4>145</vt:i4>
      </vt:variant>
      <vt:variant>
        <vt:i4>0</vt:i4>
      </vt:variant>
      <vt:variant>
        <vt:i4>5</vt:i4>
      </vt:variant>
      <vt:variant>
        <vt:lpwstr/>
      </vt:variant>
      <vt:variant>
        <vt:lpwstr>_Toc465081786</vt:lpwstr>
      </vt:variant>
      <vt:variant>
        <vt:i4>1572926</vt:i4>
      </vt:variant>
      <vt:variant>
        <vt:i4>139</vt:i4>
      </vt:variant>
      <vt:variant>
        <vt:i4>0</vt:i4>
      </vt:variant>
      <vt:variant>
        <vt:i4>5</vt:i4>
      </vt:variant>
      <vt:variant>
        <vt:lpwstr/>
      </vt:variant>
      <vt:variant>
        <vt:lpwstr>_Toc465081785</vt:lpwstr>
      </vt:variant>
      <vt:variant>
        <vt:i4>1572926</vt:i4>
      </vt:variant>
      <vt:variant>
        <vt:i4>133</vt:i4>
      </vt:variant>
      <vt:variant>
        <vt:i4>0</vt:i4>
      </vt:variant>
      <vt:variant>
        <vt:i4>5</vt:i4>
      </vt:variant>
      <vt:variant>
        <vt:lpwstr/>
      </vt:variant>
      <vt:variant>
        <vt:lpwstr>_Toc465081784</vt:lpwstr>
      </vt:variant>
      <vt:variant>
        <vt:i4>1572926</vt:i4>
      </vt:variant>
      <vt:variant>
        <vt:i4>127</vt:i4>
      </vt:variant>
      <vt:variant>
        <vt:i4>0</vt:i4>
      </vt:variant>
      <vt:variant>
        <vt:i4>5</vt:i4>
      </vt:variant>
      <vt:variant>
        <vt:lpwstr/>
      </vt:variant>
      <vt:variant>
        <vt:lpwstr>_Toc465081783</vt:lpwstr>
      </vt:variant>
      <vt:variant>
        <vt:i4>1572926</vt:i4>
      </vt:variant>
      <vt:variant>
        <vt:i4>121</vt:i4>
      </vt:variant>
      <vt:variant>
        <vt:i4>0</vt:i4>
      </vt:variant>
      <vt:variant>
        <vt:i4>5</vt:i4>
      </vt:variant>
      <vt:variant>
        <vt:lpwstr/>
      </vt:variant>
      <vt:variant>
        <vt:lpwstr>_Toc465081782</vt:lpwstr>
      </vt:variant>
      <vt:variant>
        <vt:i4>1572926</vt:i4>
      </vt:variant>
      <vt:variant>
        <vt:i4>115</vt:i4>
      </vt:variant>
      <vt:variant>
        <vt:i4>0</vt:i4>
      </vt:variant>
      <vt:variant>
        <vt:i4>5</vt:i4>
      </vt:variant>
      <vt:variant>
        <vt:lpwstr/>
      </vt:variant>
      <vt:variant>
        <vt:lpwstr>_Toc465081781</vt:lpwstr>
      </vt:variant>
      <vt:variant>
        <vt:i4>1572926</vt:i4>
      </vt:variant>
      <vt:variant>
        <vt:i4>109</vt:i4>
      </vt:variant>
      <vt:variant>
        <vt:i4>0</vt:i4>
      </vt:variant>
      <vt:variant>
        <vt:i4>5</vt:i4>
      </vt:variant>
      <vt:variant>
        <vt:lpwstr/>
      </vt:variant>
      <vt:variant>
        <vt:lpwstr>_Toc465081780</vt:lpwstr>
      </vt:variant>
      <vt:variant>
        <vt:i4>1507390</vt:i4>
      </vt:variant>
      <vt:variant>
        <vt:i4>103</vt:i4>
      </vt:variant>
      <vt:variant>
        <vt:i4>0</vt:i4>
      </vt:variant>
      <vt:variant>
        <vt:i4>5</vt:i4>
      </vt:variant>
      <vt:variant>
        <vt:lpwstr/>
      </vt:variant>
      <vt:variant>
        <vt:lpwstr>_Toc465081779</vt:lpwstr>
      </vt:variant>
      <vt:variant>
        <vt:i4>1507390</vt:i4>
      </vt:variant>
      <vt:variant>
        <vt:i4>97</vt:i4>
      </vt:variant>
      <vt:variant>
        <vt:i4>0</vt:i4>
      </vt:variant>
      <vt:variant>
        <vt:i4>5</vt:i4>
      </vt:variant>
      <vt:variant>
        <vt:lpwstr/>
      </vt:variant>
      <vt:variant>
        <vt:lpwstr>_Toc465081778</vt:lpwstr>
      </vt:variant>
      <vt:variant>
        <vt:i4>1507390</vt:i4>
      </vt:variant>
      <vt:variant>
        <vt:i4>91</vt:i4>
      </vt:variant>
      <vt:variant>
        <vt:i4>0</vt:i4>
      </vt:variant>
      <vt:variant>
        <vt:i4>5</vt:i4>
      </vt:variant>
      <vt:variant>
        <vt:lpwstr/>
      </vt:variant>
      <vt:variant>
        <vt:lpwstr>_Toc465081777</vt:lpwstr>
      </vt:variant>
      <vt:variant>
        <vt:i4>1507390</vt:i4>
      </vt:variant>
      <vt:variant>
        <vt:i4>85</vt:i4>
      </vt:variant>
      <vt:variant>
        <vt:i4>0</vt:i4>
      </vt:variant>
      <vt:variant>
        <vt:i4>5</vt:i4>
      </vt:variant>
      <vt:variant>
        <vt:lpwstr/>
      </vt:variant>
      <vt:variant>
        <vt:lpwstr>_Toc465081776</vt:lpwstr>
      </vt:variant>
      <vt:variant>
        <vt:i4>1507390</vt:i4>
      </vt:variant>
      <vt:variant>
        <vt:i4>79</vt:i4>
      </vt:variant>
      <vt:variant>
        <vt:i4>0</vt:i4>
      </vt:variant>
      <vt:variant>
        <vt:i4>5</vt:i4>
      </vt:variant>
      <vt:variant>
        <vt:lpwstr/>
      </vt:variant>
      <vt:variant>
        <vt:lpwstr>_Toc465081775</vt:lpwstr>
      </vt:variant>
      <vt:variant>
        <vt:i4>1507390</vt:i4>
      </vt:variant>
      <vt:variant>
        <vt:i4>73</vt:i4>
      </vt:variant>
      <vt:variant>
        <vt:i4>0</vt:i4>
      </vt:variant>
      <vt:variant>
        <vt:i4>5</vt:i4>
      </vt:variant>
      <vt:variant>
        <vt:lpwstr/>
      </vt:variant>
      <vt:variant>
        <vt:lpwstr>_Toc465081774</vt:lpwstr>
      </vt:variant>
      <vt:variant>
        <vt:i4>1507390</vt:i4>
      </vt:variant>
      <vt:variant>
        <vt:i4>67</vt:i4>
      </vt:variant>
      <vt:variant>
        <vt:i4>0</vt:i4>
      </vt:variant>
      <vt:variant>
        <vt:i4>5</vt:i4>
      </vt:variant>
      <vt:variant>
        <vt:lpwstr/>
      </vt:variant>
      <vt:variant>
        <vt:lpwstr>_Toc465081773</vt:lpwstr>
      </vt:variant>
      <vt:variant>
        <vt:i4>1507390</vt:i4>
      </vt:variant>
      <vt:variant>
        <vt:i4>61</vt:i4>
      </vt:variant>
      <vt:variant>
        <vt:i4>0</vt:i4>
      </vt:variant>
      <vt:variant>
        <vt:i4>5</vt:i4>
      </vt:variant>
      <vt:variant>
        <vt:lpwstr/>
      </vt:variant>
      <vt:variant>
        <vt:lpwstr>_Toc465081772</vt:lpwstr>
      </vt:variant>
      <vt:variant>
        <vt:i4>1507390</vt:i4>
      </vt:variant>
      <vt:variant>
        <vt:i4>55</vt:i4>
      </vt:variant>
      <vt:variant>
        <vt:i4>0</vt:i4>
      </vt:variant>
      <vt:variant>
        <vt:i4>5</vt:i4>
      </vt:variant>
      <vt:variant>
        <vt:lpwstr/>
      </vt:variant>
      <vt:variant>
        <vt:lpwstr>_Toc465081771</vt:lpwstr>
      </vt:variant>
      <vt:variant>
        <vt:i4>1507390</vt:i4>
      </vt:variant>
      <vt:variant>
        <vt:i4>49</vt:i4>
      </vt:variant>
      <vt:variant>
        <vt:i4>0</vt:i4>
      </vt:variant>
      <vt:variant>
        <vt:i4>5</vt:i4>
      </vt:variant>
      <vt:variant>
        <vt:lpwstr/>
      </vt:variant>
      <vt:variant>
        <vt:lpwstr>_Toc465081770</vt:lpwstr>
      </vt:variant>
      <vt:variant>
        <vt:i4>1441854</vt:i4>
      </vt:variant>
      <vt:variant>
        <vt:i4>43</vt:i4>
      </vt:variant>
      <vt:variant>
        <vt:i4>0</vt:i4>
      </vt:variant>
      <vt:variant>
        <vt:i4>5</vt:i4>
      </vt:variant>
      <vt:variant>
        <vt:lpwstr/>
      </vt:variant>
      <vt:variant>
        <vt:lpwstr>_Toc465081769</vt:lpwstr>
      </vt:variant>
      <vt:variant>
        <vt:i4>1441854</vt:i4>
      </vt:variant>
      <vt:variant>
        <vt:i4>37</vt:i4>
      </vt:variant>
      <vt:variant>
        <vt:i4>0</vt:i4>
      </vt:variant>
      <vt:variant>
        <vt:i4>5</vt:i4>
      </vt:variant>
      <vt:variant>
        <vt:lpwstr/>
      </vt:variant>
      <vt:variant>
        <vt:lpwstr>_Toc465081768</vt:lpwstr>
      </vt:variant>
      <vt:variant>
        <vt:i4>1441854</vt:i4>
      </vt:variant>
      <vt:variant>
        <vt:i4>31</vt:i4>
      </vt:variant>
      <vt:variant>
        <vt:i4>0</vt:i4>
      </vt:variant>
      <vt:variant>
        <vt:i4>5</vt:i4>
      </vt:variant>
      <vt:variant>
        <vt:lpwstr/>
      </vt:variant>
      <vt:variant>
        <vt:lpwstr>_Toc465081767</vt:lpwstr>
      </vt:variant>
      <vt:variant>
        <vt:i4>1441854</vt:i4>
      </vt:variant>
      <vt:variant>
        <vt:i4>25</vt:i4>
      </vt:variant>
      <vt:variant>
        <vt:i4>0</vt:i4>
      </vt:variant>
      <vt:variant>
        <vt:i4>5</vt:i4>
      </vt:variant>
      <vt:variant>
        <vt:lpwstr/>
      </vt:variant>
      <vt:variant>
        <vt:lpwstr>_Toc465081766</vt:lpwstr>
      </vt:variant>
      <vt:variant>
        <vt:i4>1441854</vt:i4>
      </vt:variant>
      <vt:variant>
        <vt:i4>19</vt:i4>
      </vt:variant>
      <vt:variant>
        <vt:i4>0</vt:i4>
      </vt:variant>
      <vt:variant>
        <vt:i4>5</vt:i4>
      </vt:variant>
      <vt:variant>
        <vt:lpwstr/>
      </vt:variant>
      <vt:variant>
        <vt:lpwstr>_Toc465081765</vt:lpwstr>
      </vt:variant>
      <vt:variant>
        <vt:i4>1441854</vt:i4>
      </vt:variant>
      <vt:variant>
        <vt:i4>13</vt:i4>
      </vt:variant>
      <vt:variant>
        <vt:i4>0</vt:i4>
      </vt:variant>
      <vt:variant>
        <vt:i4>5</vt:i4>
      </vt:variant>
      <vt:variant>
        <vt:lpwstr/>
      </vt:variant>
      <vt:variant>
        <vt:lpwstr>_Toc465081764</vt:lpwstr>
      </vt:variant>
      <vt:variant>
        <vt:i4>1441854</vt:i4>
      </vt:variant>
      <vt:variant>
        <vt:i4>7</vt:i4>
      </vt:variant>
      <vt:variant>
        <vt:i4>0</vt:i4>
      </vt:variant>
      <vt:variant>
        <vt:i4>5</vt:i4>
      </vt:variant>
      <vt:variant>
        <vt:lpwstr/>
      </vt:variant>
      <vt:variant>
        <vt:lpwstr>_Toc465081763</vt:lpwstr>
      </vt:variant>
      <vt:variant>
        <vt:i4>1441854</vt:i4>
      </vt:variant>
      <vt:variant>
        <vt:i4>4</vt:i4>
      </vt:variant>
      <vt:variant>
        <vt:i4>0</vt:i4>
      </vt:variant>
      <vt:variant>
        <vt:i4>5</vt:i4>
      </vt:variant>
      <vt:variant>
        <vt:lpwstr/>
      </vt:variant>
      <vt:variant>
        <vt:lpwstr>_Toc465081762</vt:lpwstr>
      </vt:variant>
      <vt:variant>
        <vt:i4>4325405</vt:i4>
      </vt:variant>
      <vt:variant>
        <vt:i4>15</vt:i4>
      </vt:variant>
      <vt:variant>
        <vt:i4>0</vt:i4>
      </vt:variant>
      <vt:variant>
        <vt:i4>5</vt:i4>
      </vt:variant>
      <vt:variant>
        <vt:lpwstr>http://www.itu.int/en/ITU-T/ipr/Pages/Understanding-patents,-competition-and-standardization-in-an-interconnected-world.aspx</vt:lpwstr>
      </vt:variant>
      <vt:variant>
        <vt:lpwstr/>
      </vt:variant>
      <vt:variant>
        <vt:i4>7471153</vt:i4>
      </vt:variant>
      <vt:variant>
        <vt:i4>12</vt:i4>
      </vt:variant>
      <vt:variant>
        <vt:i4>0</vt:i4>
      </vt:variant>
      <vt:variant>
        <vt:i4>5</vt:i4>
      </vt:variant>
      <vt:variant>
        <vt:lpwstr>http://www.itu.int/en/ITU-T/C-I/Pages/default.aspx</vt:lpwstr>
      </vt:variant>
      <vt:variant>
        <vt:lpwstr/>
      </vt:variant>
      <vt:variant>
        <vt:i4>8257556</vt:i4>
      </vt:variant>
      <vt:variant>
        <vt:i4>9</vt:i4>
      </vt:variant>
      <vt:variant>
        <vt:i4>0</vt:i4>
      </vt:variant>
      <vt:variant>
        <vt:i4>5</vt:i4>
      </vt:variant>
      <vt:variant>
        <vt:lpwstr>http://www.itu.int/net/pressoffice/press_releases/2015/12.aspx</vt:lpwstr>
      </vt:variant>
      <vt:variant>
        <vt:lpwstr/>
      </vt:variant>
      <vt:variant>
        <vt:i4>8060949</vt:i4>
      </vt:variant>
      <vt:variant>
        <vt:i4>6</vt:i4>
      </vt:variant>
      <vt:variant>
        <vt:i4>0</vt:i4>
      </vt:variant>
      <vt:variant>
        <vt:i4>5</vt:i4>
      </vt:variant>
      <vt:variant>
        <vt:lpwstr>http://www.itu.int/net/pressoffice/press_releases/2015/43.aspx</vt:lpwstr>
      </vt:variant>
      <vt:variant>
        <vt:lpwstr/>
      </vt:variant>
      <vt:variant>
        <vt:i4>5898253</vt:i4>
      </vt:variant>
      <vt:variant>
        <vt:i4>3</vt:i4>
      </vt:variant>
      <vt:variant>
        <vt:i4>0</vt:i4>
      </vt:variant>
      <vt:variant>
        <vt:i4>5</vt:i4>
      </vt:variant>
      <vt:variant>
        <vt:lpwstr>http://www.itu.int/en/ITU-T/about/groups/Pages/sg20.aspx</vt:lpwstr>
      </vt:variant>
      <vt:variant>
        <vt:lpwstr/>
      </vt:variant>
      <vt:variant>
        <vt:i4>6684752</vt:i4>
      </vt:variant>
      <vt:variant>
        <vt:i4>0</vt:i4>
      </vt:variant>
      <vt:variant>
        <vt:i4>0</vt:i4>
      </vt:variant>
      <vt:variant>
        <vt:i4>5</vt:i4>
      </vt:variant>
      <vt:variant>
        <vt:lpwstr>http://wftp3.itu.int/pub/epub_shared/TSB/2016-07-11-ITU-T-Compendium/index.html</vt:lpwstr>
      </vt:variant>
      <vt:variant>
        <vt:lpwstr>p=1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World Telecommunication Standardization Assembly</dc:subject>
  <dc:creator>Huang,  Jie, Miss</dc:creator>
  <cp:keywords/>
  <dc:description>Template used by DPM and CPI for the WTSA-16</dc:description>
  <cp:lastModifiedBy>Yuan, Tianxiang</cp:lastModifiedBy>
  <cp:revision>395</cp:revision>
  <cp:lastPrinted>2016-10-24T16:23:00Z</cp:lastPrinted>
  <dcterms:created xsi:type="dcterms:W3CDTF">2016-10-24T10:03:00Z</dcterms:created>
  <dcterms:modified xsi:type="dcterms:W3CDTF">2016-10-24T19:45:00Z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PC_WRC12.dotm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Docbluepink">
    <vt:lpwstr/>
  </property>
  <property fmtid="{D5CDD505-2E9C-101B-9397-08002B2CF9AE}" pid="7" name="Docdest">
    <vt:lpwstr/>
  </property>
  <property fmtid="{D5CDD505-2E9C-101B-9397-08002B2CF9AE}" pid="8" name="KSOProductBuildVer">
    <vt:lpwstr>2052-10.1.0.5975</vt:lpwstr>
  </property>
</Properties>
</file>